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bbde" w14:textId="c66b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10 ноября 2023 года № 384. Зарегистрирован в Министерстве юстиции Республики Казахстан 10 ноября 2023 года № 33626.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20209) следующие изменения и дополнение:</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20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и.о. Министра сельского хозяйства РК от 15.05.2025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2"/>
    <w:bookmarkStart w:name="z13"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4"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5"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6"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сельского хозяйства РК от 15.05.2025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8"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 w:id="13"/>
    <w:p>
      <w:pPr>
        <w:spacing w:after="0"/>
        <w:ind w:left="0"/>
        <w:jc w:val="left"/>
      </w:pPr>
      <w:r>
        <w:rPr>
          <w:rFonts w:ascii="Times New Roman"/>
          <w:b/>
          <w:i w:val="false"/>
          <w:color w:val="000000"/>
        </w:rPr>
        <w:t xml:space="preserve"> Предварительная заявка на получение субсидий на частичное возмещение затрат производства приоритетных культур в закрытом грунте</w:t>
      </w:r>
    </w:p>
    <w:bookmarkEnd w:id="13"/>
    <w:p>
      <w:pPr>
        <w:spacing w:after="0"/>
        <w:ind w:left="0"/>
        <w:jc w:val="both"/>
      </w:pPr>
      <w:bookmarkStart w:name="z28" w:id="14"/>
      <w:r>
        <w:rPr>
          <w:rFonts w:ascii="Times New Roman"/>
          <w:b w:val="false"/>
          <w:i w:val="false"/>
          <w:color w:val="000000"/>
          <w:sz w:val="28"/>
        </w:rPr>
        <w:t>
      В ____________________________________________________________________</w:t>
      </w:r>
    </w:p>
    <w:bookmarkEnd w:id="14"/>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bookmarkStart w:name="z29" w:id="15"/>
    <w:p>
      <w:pPr>
        <w:spacing w:after="0"/>
        <w:ind w:left="0"/>
        <w:jc w:val="both"/>
      </w:pPr>
      <w:r>
        <w:rPr>
          <w:rFonts w:ascii="Times New Roman"/>
          <w:b w:val="false"/>
          <w:i w:val="false"/>
          <w:color w:val="000000"/>
          <w:sz w:val="28"/>
        </w:rPr>
        <w:t>
      Настоящим просим выделить субсидии на производство приоритетных культур: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6"/>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или иных категорий,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6"/>
    <w:p>
      <w:pPr>
        <w:spacing w:after="0"/>
        <w:ind w:left="0"/>
        <w:jc w:val="both"/>
      </w:pPr>
      <w:bookmarkStart w:name="z31" w:id="17"/>
      <w:r>
        <w:rPr>
          <w:rFonts w:ascii="Times New Roman"/>
          <w:b w:val="false"/>
          <w:i w:val="false"/>
          <w:color w:val="000000"/>
          <w:sz w:val="28"/>
        </w:rPr>
        <w:t>
      2. Сведения о заявителе:</w:t>
      </w:r>
    </w:p>
    <w:bookmarkEnd w:id="17"/>
    <w:p>
      <w:pPr>
        <w:spacing w:after="0"/>
        <w:ind w:left="0"/>
        <w:jc w:val="both"/>
      </w:pPr>
      <w:r>
        <w:rPr>
          <w:rFonts w:ascii="Times New Roman"/>
          <w:b w:val="false"/>
          <w:i w:val="false"/>
          <w:color w:val="000000"/>
          <w:sz w:val="28"/>
        </w:rPr>
        <w:t>для юридического лица: наименование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 местонахождение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w:t>
      </w:r>
    </w:p>
    <w:bookmarkStart w:name="z32" w:id="18"/>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9"/>
    <w:p>
      <w:pPr>
        <w:spacing w:after="0"/>
        <w:ind w:left="0"/>
        <w:jc w:val="both"/>
      </w:pPr>
      <w:r>
        <w:rPr>
          <w:rFonts w:ascii="Times New Roman"/>
          <w:b w:val="false"/>
          <w:i w:val="false"/>
          <w:color w:val="000000"/>
          <w:sz w:val="28"/>
        </w:rPr>
        <w:t>
      4. Сведения о земельном участке: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 w:id="20"/>
      <w:r>
        <w:rPr>
          <w:rFonts w:ascii="Times New Roman"/>
          <w:b w:val="false"/>
          <w:i w:val="false"/>
          <w:color w:val="000000"/>
          <w:sz w:val="28"/>
        </w:rPr>
        <w:t>
      5. Сведения о наличии текущего счета у сельскохозяйственного товаропроизводителя</w:t>
      </w:r>
    </w:p>
    <w:bookmarkEnd w:id="20"/>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35" w:id="21"/>
      <w:r>
        <w:rPr>
          <w:rFonts w:ascii="Times New Roman"/>
          <w:b w:val="false"/>
          <w:i w:val="false"/>
          <w:color w:val="000000"/>
          <w:sz w:val="28"/>
        </w:rPr>
        <w:t>
      6. Сведения о наличии тепличного комплекса (промышленного/фермерского):</w:t>
      </w:r>
    </w:p>
    <w:bookmarkEnd w:id="21"/>
    <w:p>
      <w:pPr>
        <w:spacing w:after="0"/>
        <w:ind w:left="0"/>
        <w:jc w:val="both"/>
      </w:pPr>
      <w:r>
        <w:rPr>
          <w:rFonts w:ascii="Times New Roman"/>
          <w:b w:val="false"/>
          <w:i w:val="false"/>
          <w:color w:val="000000"/>
          <w:sz w:val="28"/>
        </w:rPr>
        <w:t>размер рабочей площади теплиц: 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bookmarkStart w:name="z36" w:id="22"/>
      <w:r>
        <w:rPr>
          <w:rFonts w:ascii="Times New Roman"/>
          <w:b w:val="false"/>
          <w:i w:val="false"/>
          <w:color w:val="000000"/>
          <w:sz w:val="28"/>
        </w:rPr>
        <w:t>
      7.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bookmarkEnd w:id="22"/>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 w:id="23"/>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w:t>
      </w:r>
    </w:p>
    <w:bookmarkEnd w:id="23"/>
    <w:p>
      <w:pPr>
        <w:spacing w:after="0"/>
        <w:ind w:left="0"/>
        <w:jc w:val="both"/>
      </w:pPr>
      <w:bookmarkStart w:name="z41" w:id="24"/>
      <w:r>
        <w:rPr>
          <w:rFonts w:ascii="Times New Roman"/>
          <w:b w:val="false"/>
          <w:i w:val="false"/>
          <w:color w:val="000000"/>
          <w:sz w:val="28"/>
        </w:rPr>
        <w:t>
      1. В ____________________________________________________________________</w:t>
      </w:r>
    </w:p>
    <w:bookmarkEnd w:id="24"/>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bookmarkStart w:name="z42" w:id="25"/>
    <w:p>
      <w:pPr>
        <w:spacing w:after="0"/>
        <w:ind w:left="0"/>
        <w:jc w:val="both"/>
      </w:pPr>
      <w:r>
        <w:rPr>
          <w:rFonts w:ascii="Times New Roman"/>
          <w:b w:val="false"/>
          <w:i w:val="false"/>
          <w:color w:val="000000"/>
          <w:sz w:val="28"/>
        </w:rPr>
        <w:t>
      Настоящим просим выделить субсидии на производство приоритетных культур: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6"/>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или иных категорий,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26"/>
    <w:p>
      <w:pPr>
        <w:spacing w:after="0"/>
        <w:ind w:left="0"/>
        <w:jc w:val="both"/>
      </w:pPr>
      <w:bookmarkStart w:name="z44" w:id="27"/>
      <w:r>
        <w:rPr>
          <w:rFonts w:ascii="Times New Roman"/>
          <w:b w:val="false"/>
          <w:i w:val="false"/>
          <w:color w:val="000000"/>
          <w:sz w:val="28"/>
        </w:rPr>
        <w:t>
      2. Сведения о заявителе:</w:t>
      </w:r>
    </w:p>
    <w:bookmarkEnd w:id="27"/>
    <w:p>
      <w:pPr>
        <w:spacing w:after="0"/>
        <w:ind w:left="0"/>
        <w:jc w:val="both"/>
      </w:pPr>
      <w:r>
        <w:rPr>
          <w:rFonts w:ascii="Times New Roman"/>
          <w:b w:val="false"/>
          <w:i w:val="false"/>
          <w:color w:val="000000"/>
          <w:sz w:val="28"/>
        </w:rPr>
        <w:t>для юридического лица: наименование 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номер телефона (факса):_________________________________________________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адрес:_________________________________________________________________</w:t>
      </w:r>
    </w:p>
    <w:p>
      <w:pPr>
        <w:spacing w:after="0"/>
        <w:ind w:left="0"/>
        <w:jc w:val="both"/>
      </w:pPr>
      <w:r>
        <w:rPr>
          <w:rFonts w:ascii="Times New Roman"/>
          <w:b w:val="false"/>
          <w:i w:val="false"/>
          <w:color w:val="000000"/>
          <w:sz w:val="28"/>
        </w:rPr>
        <w:t>номер телефона (факса):_________________________________________________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w:t>
      </w:r>
    </w:p>
    <w:bookmarkStart w:name="z45" w:id="28"/>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29"/>
    <w:p>
      <w:pPr>
        <w:spacing w:after="0"/>
        <w:ind w:left="0"/>
        <w:jc w:val="both"/>
      </w:pPr>
      <w:r>
        <w:rPr>
          <w:rFonts w:ascii="Times New Roman"/>
          <w:b w:val="false"/>
          <w:i w:val="false"/>
          <w:color w:val="000000"/>
          <w:sz w:val="28"/>
        </w:rPr>
        <w:t>
      4. Сведения о земельном участке: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 w:id="30"/>
      <w:r>
        <w:rPr>
          <w:rFonts w:ascii="Times New Roman"/>
          <w:b w:val="false"/>
          <w:i w:val="false"/>
          <w:color w:val="000000"/>
          <w:sz w:val="28"/>
        </w:rPr>
        <w:t>
      5. Сведения о наличии текущего счета у сельскохозяйственного товаропроизводителя</w:t>
      </w:r>
    </w:p>
    <w:bookmarkEnd w:id="30"/>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48" w:id="31"/>
      <w:r>
        <w:rPr>
          <w:rFonts w:ascii="Times New Roman"/>
          <w:b w:val="false"/>
          <w:i w:val="false"/>
          <w:color w:val="000000"/>
          <w:sz w:val="28"/>
        </w:rPr>
        <w:t>
      6. Договор с перерабатывающим предприятием о сдаче сельскохозяйственной продукции:</w:t>
      </w:r>
    </w:p>
    <w:bookmarkEnd w:id="31"/>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bookmarkStart w:name="z49" w:id="32"/>
      <w:r>
        <w:rPr>
          <w:rFonts w:ascii="Times New Roman"/>
          <w:b w:val="false"/>
          <w:i w:val="false"/>
          <w:color w:val="000000"/>
          <w:sz w:val="28"/>
        </w:rPr>
        <w:t>
      7. Документ, подтверждающий передачу сельскохозяйственной продукции между</w:t>
      </w:r>
    </w:p>
    <w:bookmarkEnd w:id="32"/>
    <w:p>
      <w:pPr>
        <w:spacing w:after="0"/>
        <w:ind w:left="0"/>
        <w:jc w:val="both"/>
      </w:pPr>
      <w:r>
        <w:rPr>
          <w:rFonts w:ascii="Times New Roman"/>
          <w:b w:val="false"/>
          <w:i w:val="false"/>
          <w:color w:val="000000"/>
          <w:sz w:val="28"/>
        </w:rPr>
        <w:t>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 перерабатывающим предприятием:</w:t>
      </w:r>
    </w:p>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bookmarkStart w:name="z50" w:id="33"/>
      <w:r>
        <w:rPr>
          <w:rFonts w:ascii="Times New Roman"/>
          <w:b w:val="false"/>
          <w:i w:val="false"/>
          <w:color w:val="000000"/>
          <w:sz w:val="28"/>
        </w:rPr>
        <w:t>
      8. Платежные документы, подтверждающие понесенные затраты</w:t>
      </w:r>
    </w:p>
    <w:bookmarkEnd w:id="33"/>
    <w:p>
      <w:pPr>
        <w:spacing w:after="0"/>
        <w:ind w:left="0"/>
        <w:jc w:val="both"/>
      </w:pPr>
      <w:r>
        <w:rPr>
          <w:rFonts w:ascii="Times New Roman"/>
          <w:b w:val="false"/>
          <w:i w:val="false"/>
          <w:color w:val="000000"/>
          <w:sz w:val="28"/>
        </w:rPr>
        <w:t>(на момент подачи заявки) перерабатывающего предприятия:</w:t>
      </w:r>
    </w:p>
    <w:p>
      <w:pPr>
        <w:spacing w:after="0"/>
        <w:ind w:left="0"/>
        <w:jc w:val="both"/>
      </w:pPr>
      <w:r>
        <w:rPr>
          <w:rFonts w:ascii="Times New Roman"/>
          <w:b w:val="false"/>
          <w:i w:val="false"/>
          <w:color w:val="000000"/>
          <w:sz w:val="28"/>
        </w:rPr>
        <w:t>номер и дата выдачи __________________________________________________</w:t>
      </w:r>
    </w:p>
    <w:p>
      <w:pPr>
        <w:spacing w:after="0"/>
        <w:ind w:left="0"/>
        <w:jc w:val="both"/>
      </w:pPr>
      <w:r>
        <w:rPr>
          <w:rFonts w:ascii="Times New Roman"/>
          <w:b w:val="false"/>
          <w:i w:val="false"/>
          <w:color w:val="000000"/>
          <w:sz w:val="28"/>
        </w:rPr>
        <w:t>наименование перерабатывающего предприятия __________________________</w:t>
      </w:r>
    </w:p>
    <w:p>
      <w:pPr>
        <w:spacing w:after="0"/>
        <w:ind w:left="0"/>
        <w:jc w:val="both"/>
      </w:pPr>
      <w:r>
        <w:rPr>
          <w:rFonts w:ascii="Times New Roman"/>
          <w:b w:val="false"/>
          <w:i w:val="false"/>
          <w:color w:val="000000"/>
          <w:sz w:val="28"/>
        </w:rPr>
        <w:t>адрес местонахождения перерабатывающего предприятия__________________</w:t>
      </w:r>
    </w:p>
    <w:p>
      <w:pPr>
        <w:spacing w:after="0"/>
        <w:ind w:left="0"/>
        <w:jc w:val="both"/>
      </w:pPr>
      <w:bookmarkStart w:name="z51" w:id="34"/>
      <w:r>
        <w:rPr>
          <w:rFonts w:ascii="Times New Roman"/>
          <w:b w:val="false"/>
          <w:i w:val="false"/>
          <w:color w:val="000000"/>
          <w:sz w:val="28"/>
        </w:rPr>
        <w:t>
      9. Документ, подтверждающий передачу сельскохозяйственной продукции между</w:t>
      </w:r>
    </w:p>
    <w:bookmarkEnd w:id="34"/>
    <w:p>
      <w:pPr>
        <w:spacing w:after="0"/>
        <w:ind w:left="0"/>
        <w:jc w:val="both"/>
      </w:pPr>
      <w:r>
        <w:rPr>
          <w:rFonts w:ascii="Times New Roman"/>
          <w:b w:val="false"/>
          <w:i w:val="false"/>
          <w:color w:val="000000"/>
          <w:sz w:val="28"/>
        </w:rPr>
        <w:t>структурными подразделениями сельскохозяйственного товаропроизводителя или</w:t>
      </w:r>
    </w:p>
    <w:p>
      <w:pPr>
        <w:spacing w:after="0"/>
        <w:ind w:left="0"/>
        <w:jc w:val="both"/>
      </w:pPr>
      <w:r>
        <w:rPr>
          <w:rFonts w:ascii="Times New Roman"/>
          <w:b w:val="false"/>
          <w:i w:val="false"/>
          <w:color w:val="000000"/>
          <w:sz w:val="28"/>
        </w:rPr>
        <w:t>сельскохозяйственного кооператива:</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35"/>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 в закрытом грунте</w:t>
      </w:r>
    </w:p>
    <w:bookmarkEnd w:id="35"/>
    <w:p>
      <w:pPr>
        <w:spacing w:after="0"/>
        <w:ind w:left="0"/>
        <w:jc w:val="both"/>
      </w:pPr>
      <w:bookmarkStart w:name="z56" w:id="36"/>
      <w:r>
        <w:rPr>
          <w:rFonts w:ascii="Times New Roman"/>
          <w:b w:val="false"/>
          <w:i w:val="false"/>
          <w:color w:val="000000"/>
          <w:sz w:val="28"/>
        </w:rPr>
        <w:t>
      1. В _______________________________________________________________</w:t>
      </w:r>
    </w:p>
    <w:bookmarkEnd w:id="36"/>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(используемая) поля,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7"/>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или иных категорий,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37"/>
    <w:p>
      <w:pPr>
        <w:spacing w:after="0"/>
        <w:ind w:left="0"/>
        <w:jc w:val="both"/>
      </w:pPr>
      <w:bookmarkStart w:name="z58" w:id="38"/>
      <w:r>
        <w:rPr>
          <w:rFonts w:ascii="Times New Roman"/>
          <w:b w:val="false"/>
          <w:i w:val="false"/>
          <w:color w:val="000000"/>
          <w:sz w:val="28"/>
        </w:rPr>
        <w:t>
      2. Сведения о заявителе:</w:t>
      </w:r>
    </w:p>
    <w:bookmarkEnd w:id="38"/>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w:t>
      </w:r>
    </w:p>
    <w:bookmarkStart w:name="z59" w:id="39"/>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0"/>
    <w:p>
      <w:pPr>
        <w:spacing w:after="0"/>
        <w:ind w:left="0"/>
        <w:jc w:val="both"/>
      </w:pPr>
      <w:r>
        <w:rPr>
          <w:rFonts w:ascii="Times New Roman"/>
          <w:b w:val="false"/>
          <w:i w:val="false"/>
          <w:color w:val="000000"/>
          <w:sz w:val="28"/>
        </w:rPr>
        <w:t>
      4. Сведения о земельном участке: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 w:id="41"/>
      <w:r>
        <w:rPr>
          <w:rFonts w:ascii="Times New Roman"/>
          <w:b w:val="false"/>
          <w:i w:val="false"/>
          <w:color w:val="000000"/>
          <w:sz w:val="28"/>
        </w:rPr>
        <w:t>
      5. Сведения о наличии текущего счета у сельскохозяйственного товаропроизводителя</w:t>
      </w:r>
    </w:p>
    <w:bookmarkEnd w:id="41"/>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62" w:id="42"/>
      <w:r>
        <w:rPr>
          <w:rFonts w:ascii="Times New Roman"/>
          <w:b w:val="false"/>
          <w:i w:val="false"/>
          <w:color w:val="000000"/>
          <w:sz w:val="28"/>
        </w:rPr>
        <w:t>
      6. Сведения о наличии тепличного комплекса (промышленного/фермерского):</w:t>
      </w:r>
    </w:p>
    <w:bookmarkEnd w:id="42"/>
    <w:p>
      <w:pPr>
        <w:spacing w:after="0"/>
        <w:ind w:left="0"/>
        <w:jc w:val="both"/>
      </w:pPr>
      <w:r>
        <w:rPr>
          <w:rFonts w:ascii="Times New Roman"/>
          <w:b w:val="false"/>
          <w:i w:val="false"/>
          <w:color w:val="000000"/>
          <w:sz w:val="28"/>
        </w:rPr>
        <w:t>размер рабочей площади теплиц: 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w:t>
      </w:r>
    </w:p>
    <w:p>
      <w:pPr>
        <w:spacing w:after="0"/>
        <w:ind w:left="0"/>
        <w:jc w:val="both"/>
      </w:pPr>
      <w:bookmarkStart w:name="z63" w:id="43"/>
      <w:r>
        <w:rPr>
          <w:rFonts w:ascii="Times New Roman"/>
          <w:b w:val="false"/>
          <w:i w:val="false"/>
          <w:color w:val="000000"/>
          <w:sz w:val="28"/>
        </w:rPr>
        <w:t>
      7. Сведения о документах (для фермерских теплиц): отчет по результатам</w:t>
      </w:r>
    </w:p>
    <w:bookmarkEnd w:id="43"/>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w:t>
      </w:r>
    </w:p>
    <w:p>
      <w:pPr>
        <w:spacing w:after="0"/>
        <w:ind w:left="0"/>
        <w:jc w:val="both"/>
      </w:pPr>
      <w:r>
        <w:rPr>
          <w:rFonts w:ascii="Times New Roman"/>
          <w:b w:val="false"/>
          <w:i w:val="false"/>
          <w:color w:val="000000"/>
          <w:sz w:val="28"/>
        </w:rPr>
        <w:t>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w:t>
      </w:r>
    </w:p>
    <w:p>
      <w:pPr>
        <w:spacing w:after="0"/>
        <w:ind w:left="0"/>
        <w:jc w:val="both"/>
      </w:pPr>
      <w:r>
        <w:rPr>
          <w:rFonts w:ascii="Times New Roman"/>
          <w:b w:val="false"/>
          <w:i w:val="false"/>
          <w:color w:val="000000"/>
          <w:sz w:val="28"/>
        </w:rPr>
        <w:t>персональных данных, а также на передачу данных по оказанной государственной</w:t>
      </w:r>
    </w:p>
    <w:p>
      <w:pPr>
        <w:spacing w:after="0"/>
        <w:ind w:left="0"/>
        <w:jc w:val="both"/>
      </w:pPr>
      <w:r>
        <w:rPr>
          <w:rFonts w:ascii="Times New Roman"/>
          <w:b w:val="false"/>
          <w:i w:val="false"/>
          <w:color w:val="000000"/>
          <w:sz w:val="28"/>
        </w:rPr>
        <w:t>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44"/>
    <w:p>
      <w:pPr>
        <w:spacing w:after="0"/>
        <w:ind w:left="0"/>
        <w:jc w:val="left"/>
      </w:pPr>
      <w:r>
        <w:rPr>
          <w:rFonts w:ascii="Times New Roman"/>
          <w:b/>
          <w:i w:val="false"/>
          <w:color w:val="000000"/>
        </w:rPr>
        <w:t xml:space="preserve"> Заявка на получение субсидий на частичное возмещение затрат на производство посадочного материала плодово-ягодных культур и винограда</w:t>
      </w:r>
    </w:p>
    <w:bookmarkEnd w:id="44"/>
    <w:p>
      <w:pPr>
        <w:spacing w:after="0"/>
        <w:ind w:left="0"/>
        <w:jc w:val="both"/>
      </w:pPr>
      <w:bookmarkStart w:name="z68" w:id="45"/>
      <w:r>
        <w:rPr>
          <w:rFonts w:ascii="Times New Roman"/>
          <w:b w:val="false"/>
          <w:i w:val="false"/>
          <w:color w:val="000000"/>
          <w:sz w:val="28"/>
        </w:rPr>
        <w:t>
      В ____________________________________________________________________</w:t>
      </w:r>
    </w:p>
    <w:bookmarkEnd w:id="45"/>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на частичное возмещение затрат на производство</w:t>
      </w:r>
    </w:p>
    <w:p>
      <w:pPr>
        <w:spacing w:after="0"/>
        <w:ind w:left="0"/>
        <w:jc w:val="both"/>
      </w:pPr>
      <w:r>
        <w:rPr>
          <w:rFonts w:ascii="Times New Roman"/>
          <w:b w:val="false"/>
          <w:i w:val="false"/>
          <w:color w:val="000000"/>
          <w:sz w:val="28"/>
        </w:rPr>
        <w:t>посадочного материала плодово-ягодных культур и винограда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(сельскохозяйственная культура, сорт)</w:t>
      </w:r>
    </w:p>
    <w:p>
      <w:pPr>
        <w:spacing w:after="0"/>
        <w:ind w:left="0"/>
        <w:jc w:val="both"/>
      </w:pPr>
      <w:r>
        <w:rPr>
          <w:rFonts w:ascii="Times New Roman"/>
          <w:b w:val="false"/>
          <w:i w:val="false"/>
          <w:color w:val="000000"/>
          <w:sz w:val="28"/>
        </w:rPr>
        <w:t>в объеме __________ штук, в размере ____тенге.</w:t>
      </w:r>
    </w:p>
    <w:p>
      <w:pPr>
        <w:spacing w:after="0"/>
        <w:ind w:left="0"/>
        <w:jc w:val="both"/>
      </w:pPr>
      <w:bookmarkStart w:name="z69" w:id="46"/>
      <w:r>
        <w:rPr>
          <w:rFonts w:ascii="Times New Roman"/>
          <w:b w:val="false"/>
          <w:i w:val="false"/>
          <w:color w:val="000000"/>
          <w:sz w:val="28"/>
        </w:rPr>
        <w:t>
      1. Сведения о заявителе:</w:t>
      </w:r>
    </w:p>
    <w:bookmarkEnd w:id="46"/>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70" w:id="47"/>
      <w:r>
        <w:rPr>
          <w:rFonts w:ascii="Times New Roman"/>
          <w:b w:val="false"/>
          <w:i w:val="false"/>
          <w:color w:val="000000"/>
          <w:sz w:val="28"/>
        </w:rPr>
        <w:t>
      фамилия, имя, отчество (при его наличии) руководителя</w:t>
      </w:r>
    </w:p>
    <w:bookmarkEnd w:id="4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w:t>
      </w:r>
    </w:p>
    <w:bookmarkStart w:name="z71" w:id="48"/>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 w:id="49"/>
      <w:r>
        <w:rPr>
          <w:rFonts w:ascii="Times New Roman"/>
          <w:b w:val="false"/>
          <w:i w:val="false"/>
          <w:color w:val="000000"/>
          <w:sz w:val="28"/>
        </w:rPr>
        <w:t>
      3. Сведения текущего счета в банке второго уровня или национальном операторе почты:</w:t>
      </w:r>
    </w:p>
    <w:bookmarkEnd w:id="49"/>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БИН 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оригинатором и (или) элитно-семеноводческим хозяйством, сельскохозяйственным товаропроизводителем, сельскохозяйственным кооперативом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качества (акт апробации, сортовое свидетельство)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0"/>
    <w:p>
      <w:pPr>
        <w:spacing w:after="0"/>
        <w:ind w:left="0"/>
        <w:jc w:val="both"/>
      </w:pPr>
      <w:r>
        <w:rPr>
          <w:rFonts w:ascii="Times New Roman"/>
          <w:b w:val="false"/>
          <w:i w:val="false"/>
          <w:color w:val="000000"/>
          <w:sz w:val="28"/>
        </w:rPr>
        <w:t>
      продолжение таблицы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посадочного материала плодово-ягодных культур и винограда, подтверждающих понесенные затраты (на момент подачи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накладной на отпуск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1"/>
    <w:p>
      <w:pPr>
        <w:spacing w:after="0"/>
        <w:ind w:left="0"/>
        <w:jc w:val="both"/>
      </w:pPr>
      <w:r>
        <w:rPr>
          <w:rFonts w:ascii="Times New Roman"/>
          <w:b w:val="false"/>
          <w:i w:val="false"/>
          <w:color w:val="000000"/>
          <w:sz w:val="28"/>
        </w:rPr>
        <w:t>
      продолжение таблицы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реализованного посадочного материала,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реализованного посадочного материала,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производство посадочного материала плодово-ягодных культур и винограда, штука,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 w:id="52"/>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или иных категорий,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 В случае если фактическая стоимость посадочного материала ниже стоимости, от которой рассчитан норматив субсидий, расчет субсидий производится от их фактической стоимости с учетом размера субсидий и рассчитывается по формуле графа 16 х графу 17 х 0,5.</w:t>
      </w:r>
    </w:p>
    <w:bookmarkEnd w:id="52"/>
    <w:p>
      <w:pPr>
        <w:spacing w:after="0"/>
        <w:ind w:left="0"/>
        <w:jc w:val="both"/>
      </w:pPr>
      <w:r>
        <w:rPr>
          <w:rFonts w:ascii="Times New Roman"/>
          <w:b w:val="false"/>
          <w:i w:val="false"/>
          <w:color w:val="000000"/>
          <w:sz w:val="28"/>
        </w:rPr>
        <w:t>В случае если фактическая стоимость посадочного материала выше стоимости, от которой рассчитан норматив субсидий, субсидия равна нормативу субсидий и рассчитывается по формуле графа 16 х графу 18.</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Подписано и отправлено заявителем в ____ часов "__" ____________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53"/>
    <w:p>
      <w:pPr>
        <w:spacing w:after="0"/>
        <w:ind w:left="0"/>
        <w:jc w:val="left"/>
      </w:pPr>
      <w:r>
        <w:rPr>
          <w:rFonts w:ascii="Times New Roman"/>
          <w:b/>
          <w:i w:val="false"/>
          <w:color w:val="000000"/>
        </w:rPr>
        <w:t xml:space="preserve"> Заявка на получение субсидий за фактически приобретенные оригинальные семена</w:t>
      </w:r>
    </w:p>
    <w:bookmarkEnd w:id="53"/>
    <w:p>
      <w:pPr>
        <w:spacing w:after="0"/>
        <w:ind w:left="0"/>
        <w:jc w:val="both"/>
      </w:pPr>
      <w:bookmarkStart w:name="z80" w:id="54"/>
      <w:r>
        <w:rPr>
          <w:rFonts w:ascii="Times New Roman"/>
          <w:b w:val="false"/>
          <w:i w:val="false"/>
          <w:color w:val="000000"/>
          <w:sz w:val="28"/>
        </w:rPr>
        <w:t>
      В ___________________________________________________________________,</w:t>
      </w:r>
    </w:p>
    <w:bookmarkEnd w:id="54"/>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оригинальные семена</w:t>
      </w:r>
    </w:p>
    <w:p>
      <w:pPr>
        <w:spacing w:after="0"/>
        <w:ind w:left="0"/>
        <w:jc w:val="both"/>
      </w:pPr>
      <w:r>
        <w:rPr>
          <w:rFonts w:ascii="Times New Roman"/>
          <w:b w:val="false"/>
          <w:i w:val="false"/>
          <w:color w:val="000000"/>
          <w:sz w:val="28"/>
        </w:rPr>
        <w:t>_____________________ в объеме _____________________ тонн (посевных единиц),</w:t>
      </w:r>
    </w:p>
    <w:p>
      <w:pPr>
        <w:spacing w:after="0"/>
        <w:ind w:left="0"/>
        <w:jc w:val="both"/>
      </w:pPr>
      <w:r>
        <w:rPr>
          <w:rFonts w:ascii="Times New Roman"/>
          <w:b w:val="false"/>
          <w:i w:val="false"/>
          <w:color w:val="000000"/>
          <w:sz w:val="28"/>
        </w:rPr>
        <w:t>в размере (культура, сорт) 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81" w:id="55"/>
      <w:r>
        <w:rPr>
          <w:rFonts w:ascii="Times New Roman"/>
          <w:b w:val="false"/>
          <w:i w:val="false"/>
          <w:color w:val="000000"/>
          <w:sz w:val="28"/>
        </w:rPr>
        <w:t>
      1. Сведения текущего счета в банке второго уровня или национальном операторе почты:</w:t>
      </w:r>
    </w:p>
    <w:bookmarkEnd w:id="55"/>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w:t>
      </w:r>
    </w:p>
    <w:bookmarkStart w:name="z82" w:id="56"/>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 w:id="57"/>
      <w:r>
        <w:rPr>
          <w:rFonts w:ascii="Times New Roman"/>
          <w:b w:val="false"/>
          <w:i w:val="false"/>
          <w:color w:val="000000"/>
          <w:sz w:val="28"/>
        </w:rPr>
        <w:t>
      3. Сведения по договору купли-продажи между элитно-семеноводческим хозяйством</w:t>
      </w:r>
    </w:p>
    <w:bookmarkEnd w:id="57"/>
    <w:p>
      <w:pPr>
        <w:spacing w:after="0"/>
        <w:ind w:left="0"/>
        <w:jc w:val="both"/>
      </w:pPr>
      <w:r>
        <w:rPr>
          <w:rFonts w:ascii="Times New Roman"/>
          <w:b w:val="false"/>
          <w:i w:val="false"/>
          <w:color w:val="000000"/>
          <w:sz w:val="28"/>
        </w:rPr>
        <w:t>и оригинатором (реализатором семян, иностранным производителем семян):</w:t>
      </w:r>
    </w:p>
    <w:p>
      <w:pPr>
        <w:spacing w:after="0"/>
        <w:ind w:left="0"/>
        <w:jc w:val="both"/>
      </w:pPr>
      <w:r>
        <w:rPr>
          <w:rFonts w:ascii="Times New Roman"/>
          <w:b w:val="false"/>
          <w:i w:val="false"/>
          <w:color w:val="000000"/>
          <w:sz w:val="28"/>
        </w:rPr>
        <w:t>ИИН/БИН покупателя 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 _________________________</w:t>
      </w:r>
    </w:p>
    <w:p>
      <w:pPr>
        <w:spacing w:after="0"/>
        <w:ind w:left="0"/>
        <w:jc w:val="both"/>
      </w:pPr>
      <w:r>
        <w:rPr>
          <w:rFonts w:ascii="Times New Roman"/>
          <w:b w:val="false"/>
          <w:i w:val="false"/>
          <w:color w:val="000000"/>
          <w:sz w:val="28"/>
        </w:rPr>
        <w:t>наименование и БИН оригинатора хозяйства (реализатора семян, иностранного</w:t>
      </w:r>
    </w:p>
    <w:p>
      <w:pPr>
        <w:spacing w:after="0"/>
        <w:ind w:left="0"/>
        <w:jc w:val="both"/>
      </w:pPr>
      <w:r>
        <w:rPr>
          <w:rFonts w:ascii="Times New Roman"/>
          <w:b w:val="false"/>
          <w:i w:val="false"/>
          <w:color w:val="000000"/>
          <w:sz w:val="28"/>
        </w:rPr>
        <w:t>производителя семян) _________________________________________________</w:t>
      </w:r>
    </w:p>
    <w:p>
      <w:pPr>
        <w:spacing w:after="0"/>
        <w:ind w:left="0"/>
        <w:jc w:val="both"/>
      </w:pPr>
      <w:r>
        <w:rPr>
          <w:rFonts w:ascii="Times New Roman"/>
          <w:b w:val="false"/>
          <w:i w:val="false"/>
          <w:color w:val="000000"/>
          <w:sz w:val="28"/>
        </w:rPr>
        <w:t>адрес местонахождения оригинатора хозяйства (реализатора семян, иностранным</w:t>
      </w:r>
    </w:p>
    <w:p>
      <w:pPr>
        <w:spacing w:after="0"/>
        <w:ind w:left="0"/>
        <w:jc w:val="both"/>
      </w:pPr>
      <w:r>
        <w:rPr>
          <w:rFonts w:ascii="Times New Roman"/>
          <w:b w:val="false"/>
          <w:i w:val="false"/>
          <w:color w:val="000000"/>
          <w:sz w:val="28"/>
        </w:rPr>
        <w:t>производителем семян) 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w:t>
      </w:r>
    </w:p>
    <w:p>
      <w:pPr>
        <w:spacing w:after="0"/>
        <w:ind w:left="0"/>
        <w:jc w:val="both"/>
      </w:pPr>
      <w:r>
        <w:rPr>
          <w:rFonts w:ascii="Times New Roman"/>
          <w:b w:val="false"/>
          <w:i w:val="false"/>
          <w:color w:val="000000"/>
          <w:sz w:val="28"/>
        </w:rPr>
        <w:t>объем семян, тонн (посевных единиц) 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w:t>
      </w:r>
    </w:p>
    <w:p>
      <w:pPr>
        <w:spacing w:after="0"/>
        <w:ind w:left="0"/>
        <w:jc w:val="both"/>
      </w:pPr>
      <w:bookmarkStart w:name="z84" w:id="58"/>
      <w:r>
        <w:rPr>
          <w:rFonts w:ascii="Times New Roman"/>
          <w:b w:val="false"/>
          <w:i w:val="false"/>
          <w:color w:val="000000"/>
          <w:sz w:val="28"/>
        </w:rPr>
        <w:t>
      4. Сведения платежных документов, счета-фактуры, накладной (акта) о поставке</w:t>
      </w:r>
    </w:p>
    <w:bookmarkEnd w:id="58"/>
    <w:p>
      <w:pPr>
        <w:spacing w:after="0"/>
        <w:ind w:left="0"/>
        <w:jc w:val="both"/>
      </w:pPr>
      <w:r>
        <w:rPr>
          <w:rFonts w:ascii="Times New Roman"/>
          <w:b w:val="false"/>
          <w:i w:val="false"/>
          <w:color w:val="000000"/>
          <w:sz w:val="28"/>
        </w:rPr>
        <w:t>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оригинальных семян:</w:t>
      </w:r>
    </w:p>
    <w:p>
      <w:pPr>
        <w:spacing w:after="0"/>
        <w:ind w:left="0"/>
        <w:jc w:val="both"/>
      </w:pPr>
      <w:r>
        <w:rPr>
          <w:rFonts w:ascii="Times New Roman"/>
          <w:b w:val="false"/>
          <w:i w:val="false"/>
          <w:color w:val="000000"/>
          <w:sz w:val="28"/>
        </w:rPr>
        <w:t>номер платежного документа 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отпуск_____________________________________________</w:t>
      </w:r>
    </w:p>
    <w:p>
      <w:pPr>
        <w:spacing w:after="0"/>
        <w:ind w:left="0"/>
        <w:jc w:val="both"/>
      </w:pPr>
      <w:bookmarkStart w:name="z85" w:id="59"/>
      <w:r>
        <w:rPr>
          <w:rFonts w:ascii="Times New Roman"/>
          <w:b w:val="false"/>
          <w:i w:val="false"/>
          <w:color w:val="000000"/>
          <w:sz w:val="28"/>
        </w:rPr>
        <w:t>
      5. Сведения из декларации на товары (при приобретении оригинальных семян</w:t>
      </w:r>
    </w:p>
    <w:bookmarkEnd w:id="59"/>
    <w:p>
      <w:pPr>
        <w:spacing w:after="0"/>
        <w:ind w:left="0"/>
        <w:jc w:val="both"/>
      </w:pPr>
      <w:r>
        <w:rPr>
          <w:rFonts w:ascii="Times New Roman"/>
          <w:b w:val="false"/>
          <w:i w:val="false"/>
          <w:color w:val="000000"/>
          <w:sz w:val="28"/>
        </w:rPr>
        <w:t>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w:t>
      </w:r>
    </w:p>
    <w:p>
      <w:pPr>
        <w:spacing w:after="0"/>
        <w:ind w:left="0"/>
        <w:jc w:val="both"/>
      </w:pPr>
      <w:r>
        <w:rPr>
          <w:rFonts w:ascii="Times New Roman"/>
          <w:b w:val="false"/>
          <w:i w:val="false"/>
          <w:color w:val="000000"/>
          <w:sz w:val="28"/>
        </w:rPr>
        <w:t>объем семян, тонн (посевных единиц) ___________________________________</w:t>
      </w:r>
    </w:p>
    <w:p>
      <w:pPr>
        <w:spacing w:after="0"/>
        <w:ind w:left="0"/>
        <w:jc w:val="both"/>
      </w:pPr>
      <w:r>
        <w:rPr>
          <w:rFonts w:ascii="Times New Roman"/>
          <w:b w:val="false"/>
          <w:i w:val="false"/>
          <w:color w:val="000000"/>
          <w:sz w:val="28"/>
        </w:rPr>
        <w:t>цена, тенге 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w:t>
      </w:r>
    </w:p>
    <w:p>
      <w:pPr>
        <w:spacing w:after="0"/>
        <w:ind w:left="0"/>
        <w:jc w:val="both"/>
      </w:pPr>
      <w:bookmarkStart w:name="z86" w:id="60"/>
      <w:r>
        <w:rPr>
          <w:rFonts w:ascii="Times New Roman"/>
          <w:b w:val="false"/>
          <w:i w:val="false"/>
          <w:color w:val="000000"/>
          <w:sz w:val="28"/>
        </w:rPr>
        <w:t>
      6. Сведения документа, выданного органом государственных доходов,</w:t>
      </w:r>
    </w:p>
    <w:bookmarkEnd w:id="60"/>
    <w:p>
      <w:pPr>
        <w:spacing w:after="0"/>
        <w:ind w:left="0"/>
        <w:jc w:val="both"/>
      </w:pPr>
      <w:r>
        <w:rPr>
          <w:rFonts w:ascii="Times New Roman"/>
          <w:b w:val="false"/>
          <w:i w:val="false"/>
          <w:color w:val="000000"/>
          <w:sz w:val="28"/>
        </w:rPr>
        <w:t>подтверждающего, что оригинальные семена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w:t>
      </w:r>
    </w:p>
    <w:p>
      <w:pPr>
        <w:spacing w:after="0"/>
        <w:ind w:left="0"/>
        <w:jc w:val="both"/>
      </w:pPr>
      <w:r>
        <w:rPr>
          <w:rFonts w:ascii="Times New Roman"/>
          <w:b w:val="false"/>
          <w:i w:val="false"/>
          <w:color w:val="000000"/>
          <w:sz w:val="28"/>
        </w:rPr>
        <w:t>объем семян, тонн (посевных единиц) __________________________________</w:t>
      </w:r>
    </w:p>
    <w:p>
      <w:pPr>
        <w:spacing w:after="0"/>
        <w:ind w:left="0"/>
        <w:jc w:val="both"/>
      </w:pPr>
      <w:r>
        <w:rPr>
          <w:rFonts w:ascii="Times New Roman"/>
          <w:b w:val="false"/>
          <w:i w:val="false"/>
          <w:color w:val="000000"/>
          <w:sz w:val="28"/>
        </w:rPr>
        <w:t>цена, тенге 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w:t>
      </w:r>
    </w:p>
    <w:bookmarkStart w:name="z87" w:id="61"/>
    <w:p>
      <w:pPr>
        <w:spacing w:after="0"/>
        <w:ind w:left="0"/>
        <w:jc w:val="both"/>
      </w:pPr>
      <w:r>
        <w:rPr>
          <w:rFonts w:ascii="Times New Roman"/>
          <w:b w:val="false"/>
          <w:i w:val="false"/>
          <w:color w:val="000000"/>
          <w:sz w:val="28"/>
        </w:rPr>
        <w:t>
      7. Сведения о документах:</w:t>
      </w:r>
    </w:p>
    <w:bookmarkEnd w:id="61"/>
    <w:p>
      <w:pPr>
        <w:spacing w:after="0"/>
        <w:ind w:left="0"/>
        <w:jc w:val="both"/>
      </w:pPr>
      <w:bookmarkStart w:name="z88" w:id="62"/>
      <w:r>
        <w:rPr>
          <w:rFonts w:ascii="Times New Roman"/>
          <w:b w:val="false"/>
          <w:i w:val="false"/>
          <w:color w:val="000000"/>
          <w:sz w:val="28"/>
        </w:rPr>
        <w:t>
      документ, подтверждающий сортовые и посевные качества оригинальных семян:</w:t>
      </w:r>
    </w:p>
    <w:bookmarkEnd w:id="62"/>
    <w:p>
      <w:pPr>
        <w:spacing w:after="0"/>
        <w:ind w:left="0"/>
        <w:jc w:val="both"/>
      </w:pPr>
      <w:r>
        <w:rPr>
          <w:rFonts w:ascii="Times New Roman"/>
          <w:b w:val="false"/>
          <w:i w:val="false"/>
          <w:color w:val="000000"/>
          <w:sz w:val="28"/>
        </w:rPr>
        <w:t>наименование документа 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семян (акт клубневого анализа, результат анализа</w:t>
      </w:r>
    </w:p>
    <w:p>
      <w:pPr>
        <w:spacing w:after="0"/>
        <w:ind w:left="0"/>
        <w:jc w:val="both"/>
      </w:pPr>
      <w:r>
        <w:rPr>
          <w:rFonts w:ascii="Times New Roman"/>
          <w:b w:val="false"/>
          <w:i w:val="false"/>
          <w:color w:val="000000"/>
          <w:sz w:val="28"/>
        </w:rPr>
        <w:t>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w:t>
      </w:r>
    </w:p>
    <w:p>
      <w:pPr>
        <w:spacing w:after="0"/>
        <w:ind w:left="0"/>
        <w:jc w:val="both"/>
      </w:pPr>
      <w:r>
        <w:rPr>
          <w:rFonts w:ascii="Times New Roman"/>
          <w:b w:val="false"/>
          <w:i w:val="false"/>
          <w:color w:val="000000"/>
          <w:sz w:val="28"/>
        </w:rPr>
        <w:t>качеств семян соответствующей культуры) 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оригинаторами:</w:t>
      </w:r>
    </w:p>
    <w:p>
      <w:pPr>
        <w:spacing w:after="0"/>
        <w:ind w:left="0"/>
        <w:jc w:val="both"/>
      </w:pPr>
      <w:r>
        <w:rPr>
          <w:rFonts w:ascii="Times New Roman"/>
          <w:b w:val="false"/>
          <w:i w:val="false"/>
          <w:color w:val="000000"/>
          <w:sz w:val="28"/>
        </w:rPr>
        <w:t>номер документа 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w:t>
      </w:r>
    </w:p>
    <w:p>
      <w:pPr>
        <w:spacing w:after="0"/>
        <w:ind w:left="0"/>
        <w:jc w:val="both"/>
      </w:pPr>
      <w:bookmarkStart w:name="z89" w:id="63"/>
      <w:r>
        <w:rPr>
          <w:rFonts w:ascii="Times New Roman"/>
          <w:b w:val="false"/>
          <w:i w:val="false"/>
          <w:color w:val="000000"/>
          <w:sz w:val="28"/>
        </w:rPr>
        <w:t>
      8. Сведения сертификата о происхождении товара или декларации о происхождении</w:t>
      </w:r>
    </w:p>
    <w:bookmarkEnd w:id="63"/>
    <w:p>
      <w:pPr>
        <w:spacing w:after="0"/>
        <w:ind w:left="0"/>
        <w:jc w:val="both"/>
      </w:pPr>
      <w:r>
        <w:rPr>
          <w:rFonts w:ascii="Times New Roman"/>
          <w:b w:val="false"/>
          <w:i w:val="false"/>
          <w:color w:val="000000"/>
          <w:sz w:val="28"/>
        </w:rPr>
        <w:t>товара (при приобретении семян из стран, не входящих в Евразийский экономический</w:t>
      </w:r>
    </w:p>
    <w:p>
      <w:pPr>
        <w:spacing w:after="0"/>
        <w:ind w:left="0"/>
        <w:jc w:val="both"/>
      </w:pPr>
      <w:r>
        <w:rPr>
          <w:rFonts w:ascii="Times New Roman"/>
          <w:b w:val="false"/>
          <w:i w:val="false"/>
          <w:color w:val="000000"/>
          <w:sz w:val="28"/>
        </w:rPr>
        <w:t>союз):</w:t>
      </w:r>
    </w:p>
    <w:p>
      <w:pPr>
        <w:spacing w:after="0"/>
        <w:ind w:left="0"/>
        <w:jc w:val="both"/>
      </w:pPr>
      <w:r>
        <w:rPr>
          <w:rFonts w:ascii="Times New Roman"/>
          <w:b w:val="false"/>
          <w:i w:val="false"/>
          <w:color w:val="000000"/>
          <w:sz w:val="28"/>
        </w:rPr>
        <w:t>номер и дата выдачи 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w:t>
      </w:r>
    </w:p>
    <w:bookmarkStart w:name="z90" w:id="64"/>
    <w:p>
      <w:pPr>
        <w:spacing w:after="0"/>
        <w:ind w:left="0"/>
        <w:jc w:val="both"/>
      </w:pPr>
      <w:r>
        <w:rPr>
          <w:rFonts w:ascii="Times New Roman"/>
          <w:b w:val="false"/>
          <w:i w:val="false"/>
          <w:color w:val="000000"/>
          <w:sz w:val="28"/>
        </w:rPr>
        <w:t>
      9. Расчет причитающихся субсидий:</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Кадастровый номер поля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(посевных единиц)/гектар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(посевных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(посевной единицы) семян,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(посевную единицу),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 w:id="66"/>
      <w:r>
        <w:rPr>
          <w:rFonts w:ascii="Times New Roman"/>
          <w:b w:val="false"/>
          <w:i w:val="false"/>
          <w:color w:val="000000"/>
          <w:sz w:val="28"/>
        </w:rPr>
        <w:t>
      В 2023, 2024, 2025 годах присвоение кадастрового номера поля не требуется, площадь</w:t>
      </w:r>
    </w:p>
    <w:bookmarkEnd w:id="66"/>
    <w:p>
      <w:pPr>
        <w:spacing w:after="0"/>
        <w:ind w:left="0"/>
        <w:jc w:val="both"/>
      </w:pPr>
      <w:r>
        <w:rPr>
          <w:rFonts w:ascii="Times New Roman"/>
          <w:b w:val="false"/>
          <w:i w:val="false"/>
          <w:color w:val="000000"/>
          <w:sz w:val="28"/>
        </w:rPr>
        <w:t>поля указывается элитно-семеноводческим хозяйством самостоятельно. При этом, площадь поля не превышает площадь земельных участков сельскохозяйственного назначения, принадлежащих данному элитно-семеноводческому хозяйству на праве землепользования и (или) частной собственности.</w:t>
      </w:r>
    </w:p>
    <w:bookmarkStart w:name="z93" w:id="67"/>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х графу 8 х 0,7.</w:t>
      </w:r>
    </w:p>
    <w:bookmarkEnd w:id="67"/>
    <w:bookmarkStart w:name="z94" w:id="68"/>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х графу 9.</w:t>
      </w:r>
    </w:p>
    <w:bookmarkEnd w:id="68"/>
    <w:bookmarkStart w:name="z95" w:id="69"/>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оригинальных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69"/>
    <w:bookmarkStart w:name="z96" w:id="70"/>
    <w:p>
      <w:pPr>
        <w:spacing w:after="0"/>
        <w:ind w:left="0"/>
        <w:jc w:val="both"/>
      </w:pPr>
      <w:r>
        <w:rPr>
          <w:rFonts w:ascii="Times New Roman"/>
          <w:b w:val="false"/>
          <w:i w:val="false"/>
          <w:color w:val="000000"/>
          <w:sz w:val="28"/>
        </w:rPr>
        <w:t>
      Подтверждаю, что обеспечу использование просубсидированных оригинальных семян для производства элитных семян.</w:t>
      </w:r>
    </w:p>
    <w:bookmarkEnd w:id="70"/>
    <w:bookmarkStart w:name="z97" w:id="71"/>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71"/>
    <w:p>
      <w:pPr>
        <w:spacing w:after="0"/>
        <w:ind w:left="0"/>
        <w:jc w:val="both"/>
      </w:pPr>
      <w:bookmarkStart w:name="z98" w:id="72"/>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72"/>
    <w:p>
      <w:pPr>
        <w:spacing w:after="0"/>
        <w:ind w:left="0"/>
        <w:jc w:val="both"/>
      </w:pPr>
      <w:r>
        <w:rPr>
          <w:rFonts w:ascii="Times New Roman"/>
          <w:b w:val="false"/>
          <w:i w:val="false"/>
          <w:color w:val="000000"/>
          <w:sz w:val="28"/>
        </w:rPr>
        <w:t>Подписано и отправлено заявителем в _____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73"/>
    <w:p>
      <w:pPr>
        <w:spacing w:after="0"/>
        <w:ind w:left="0"/>
        <w:jc w:val="left"/>
      </w:pPr>
      <w:r>
        <w:rPr>
          <w:rFonts w:ascii="Times New Roman"/>
          <w:b/>
          <w:i w:val="false"/>
          <w:color w:val="000000"/>
        </w:rPr>
        <w:t xml:space="preserve"> Заявка на получение субсидий за фактически приобретенные элитные семена</w:t>
      </w:r>
    </w:p>
    <w:bookmarkEnd w:id="73"/>
    <w:p>
      <w:pPr>
        <w:spacing w:after="0"/>
        <w:ind w:left="0"/>
        <w:jc w:val="both"/>
      </w:pPr>
      <w:bookmarkStart w:name="z103" w:id="74"/>
      <w:r>
        <w:rPr>
          <w:rFonts w:ascii="Times New Roman"/>
          <w:b w:val="false"/>
          <w:i w:val="false"/>
          <w:color w:val="000000"/>
          <w:sz w:val="28"/>
        </w:rPr>
        <w:t>
      В _______________________________________________________________________,</w:t>
      </w:r>
    </w:p>
    <w:bookmarkEnd w:id="74"/>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 (факса),</w:t>
      </w:r>
    </w:p>
    <w:p>
      <w:pPr>
        <w:spacing w:after="0"/>
        <w:ind w:left="0"/>
        <w:jc w:val="both"/>
      </w:pPr>
      <w:r>
        <w:rPr>
          <w:rFonts w:ascii="Times New Roman"/>
          <w:b w:val="false"/>
          <w:i w:val="false"/>
          <w:color w:val="000000"/>
          <w:sz w:val="28"/>
        </w:rPr>
        <w:t>(сведения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элитные семена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объеме ___ тонн (штук, посевных единиц) ,</w:t>
      </w:r>
    </w:p>
    <w:p>
      <w:pPr>
        <w:spacing w:after="0"/>
        <w:ind w:left="0"/>
        <w:jc w:val="both"/>
      </w:pPr>
      <w:r>
        <w:rPr>
          <w:rFonts w:ascii="Times New Roman"/>
          <w:b w:val="false"/>
          <w:i w:val="false"/>
          <w:color w:val="000000"/>
          <w:sz w:val="28"/>
        </w:rPr>
        <w:t>в размере ____________________________________________________________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104" w:id="75"/>
      <w:r>
        <w:rPr>
          <w:rFonts w:ascii="Times New Roman"/>
          <w:b w:val="false"/>
          <w:i w:val="false"/>
          <w:color w:val="000000"/>
          <w:sz w:val="28"/>
        </w:rPr>
        <w:t>
      1. Сведения текущего счета в банке второго уровня или национальном операторе почты:</w:t>
      </w:r>
    </w:p>
    <w:bookmarkEnd w:id="75"/>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 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_____________________________________</w:t>
      </w:r>
    </w:p>
    <w:p>
      <w:pPr>
        <w:spacing w:after="0"/>
        <w:ind w:left="0"/>
        <w:jc w:val="both"/>
      </w:pPr>
      <w:r>
        <w:rPr>
          <w:rFonts w:ascii="Times New Roman"/>
          <w:b w:val="false"/>
          <w:i w:val="false"/>
          <w:color w:val="000000"/>
          <w:sz w:val="28"/>
        </w:rPr>
        <w:t>БИН _____________________________________________________________________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______________________________________________________________________</w:t>
      </w:r>
    </w:p>
    <w:bookmarkStart w:name="z105" w:id="76"/>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 w:id="77"/>
      <w:r>
        <w:rPr>
          <w:rFonts w:ascii="Times New Roman"/>
          <w:b w:val="false"/>
          <w:i w:val="false"/>
          <w:color w:val="000000"/>
          <w:sz w:val="28"/>
        </w:rPr>
        <w:t>
      3. Сведения по договору купли-продажи между элитно-семеноводческим хозяйством</w:t>
      </w:r>
    </w:p>
    <w:bookmarkEnd w:id="77"/>
    <w:p>
      <w:pPr>
        <w:spacing w:after="0"/>
        <w:ind w:left="0"/>
        <w:jc w:val="both"/>
      </w:pPr>
      <w:r>
        <w:rPr>
          <w:rFonts w:ascii="Times New Roman"/>
          <w:b w:val="false"/>
          <w:i w:val="false"/>
          <w:color w:val="000000"/>
          <w:sz w:val="28"/>
        </w:rPr>
        <w:t>(реализатором семян, иностранным производителем семян) и семеноводческим хозяйством,</w:t>
      </w:r>
    </w:p>
    <w:p>
      <w:pPr>
        <w:spacing w:after="0"/>
        <w:ind w:left="0"/>
        <w:jc w:val="both"/>
      </w:pPr>
      <w:r>
        <w:rPr>
          <w:rFonts w:ascii="Times New Roman"/>
          <w:b w:val="false"/>
          <w:i w:val="false"/>
          <w:color w:val="000000"/>
          <w:sz w:val="28"/>
        </w:rPr>
        <w:t>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 ____________________________________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w:t>
      </w:r>
    </w:p>
    <w:p>
      <w:pPr>
        <w:spacing w:after="0"/>
        <w:ind w:left="0"/>
        <w:jc w:val="both"/>
      </w:pPr>
      <w:r>
        <w:rPr>
          <w:rFonts w:ascii="Times New Roman"/>
          <w:b w:val="false"/>
          <w:i w:val="false"/>
          <w:color w:val="000000"/>
          <w:sz w:val="28"/>
        </w:rPr>
        <w:t>(реализатора семян, иностранного производителя семян) 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w:t>
      </w:r>
    </w:p>
    <w:p>
      <w:pPr>
        <w:spacing w:after="0"/>
        <w:ind w:left="0"/>
        <w:jc w:val="both"/>
      </w:pPr>
      <w:r>
        <w:rPr>
          <w:rFonts w:ascii="Times New Roman"/>
          <w:b w:val="false"/>
          <w:i w:val="false"/>
          <w:color w:val="000000"/>
          <w:sz w:val="28"/>
        </w:rPr>
        <w:t>(реализатора семян, иностранным производителем семян) 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______________________________________________________</w:t>
      </w:r>
    </w:p>
    <w:p>
      <w:pPr>
        <w:spacing w:after="0"/>
        <w:ind w:left="0"/>
        <w:jc w:val="both"/>
      </w:pPr>
      <w:bookmarkStart w:name="z107" w:id="78"/>
      <w:r>
        <w:rPr>
          <w:rFonts w:ascii="Times New Roman"/>
          <w:b w:val="false"/>
          <w:i w:val="false"/>
          <w:color w:val="000000"/>
          <w:sz w:val="28"/>
        </w:rPr>
        <w:t>
      4. Сведения платежных документов, счета-фактуры, накладной (акта) о поставке элитных семян,</w:t>
      </w:r>
    </w:p>
    <w:bookmarkEnd w:id="78"/>
    <w:p>
      <w:pPr>
        <w:spacing w:after="0"/>
        <w:ind w:left="0"/>
        <w:jc w:val="both"/>
      </w:pPr>
      <w:r>
        <w:rPr>
          <w:rFonts w:ascii="Times New Roman"/>
          <w:b w:val="false"/>
          <w:i w:val="false"/>
          <w:color w:val="000000"/>
          <w:sz w:val="28"/>
        </w:rPr>
        <w:t>подтверждающих понесенные затраты (на момент подачи заявки) на приобретение элитных семян:</w:t>
      </w:r>
    </w:p>
    <w:p>
      <w:pPr>
        <w:spacing w:after="0"/>
        <w:ind w:left="0"/>
        <w:jc w:val="both"/>
      </w:pPr>
      <w:r>
        <w:rPr>
          <w:rFonts w:ascii="Times New Roman"/>
          <w:b w:val="false"/>
          <w:i w:val="false"/>
          <w:color w:val="000000"/>
          <w:sz w:val="28"/>
        </w:rPr>
        <w:t>номер платежного документа _____________________________________________________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_______________________________________________________</w:t>
      </w:r>
    </w:p>
    <w:p>
      <w:pPr>
        <w:spacing w:after="0"/>
        <w:ind w:left="0"/>
        <w:jc w:val="both"/>
      </w:pPr>
      <w:bookmarkStart w:name="z108" w:id="79"/>
      <w:r>
        <w:rPr>
          <w:rFonts w:ascii="Times New Roman"/>
          <w:b w:val="false"/>
          <w:i w:val="false"/>
          <w:color w:val="000000"/>
          <w:sz w:val="28"/>
        </w:rPr>
        <w:t>
      5. Сведения из декларации на товары (при приобретении элитных семян из стран,</w:t>
      </w:r>
    </w:p>
    <w:bookmarkEnd w:id="79"/>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_________________________________________</w:t>
      </w:r>
    </w:p>
    <w:p>
      <w:pPr>
        <w:spacing w:after="0"/>
        <w:ind w:left="0"/>
        <w:jc w:val="both"/>
      </w:pPr>
      <w:r>
        <w:rPr>
          <w:rFonts w:ascii="Times New Roman"/>
          <w:b w:val="false"/>
          <w:i w:val="false"/>
          <w:color w:val="000000"/>
          <w:sz w:val="28"/>
        </w:rPr>
        <w:t>цена, тенге______________________________________________________________________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____________________________</w:t>
      </w:r>
    </w:p>
    <w:p>
      <w:pPr>
        <w:spacing w:after="0"/>
        <w:ind w:left="0"/>
        <w:jc w:val="both"/>
      </w:pPr>
      <w:bookmarkStart w:name="z109" w:id="80"/>
      <w:r>
        <w:rPr>
          <w:rFonts w:ascii="Times New Roman"/>
          <w:b w:val="false"/>
          <w:i w:val="false"/>
          <w:color w:val="000000"/>
          <w:sz w:val="28"/>
        </w:rPr>
        <w:t>
      6. Сведения документа, выданного органом государственных доходов, подтверждающего,</w:t>
      </w:r>
    </w:p>
    <w:bookmarkEnd w:id="80"/>
    <w:p>
      <w:pPr>
        <w:spacing w:after="0"/>
        <w:ind w:left="0"/>
        <w:jc w:val="both"/>
      </w:pPr>
      <w:r>
        <w:rPr>
          <w:rFonts w:ascii="Times New Roman"/>
          <w:b w:val="false"/>
          <w:i w:val="false"/>
          <w:color w:val="000000"/>
          <w:sz w:val="28"/>
        </w:rPr>
        <w:t>что элитные семена ввезены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_____________________________</w:t>
      </w:r>
    </w:p>
    <w:p>
      <w:pPr>
        <w:spacing w:after="0"/>
        <w:ind w:left="0"/>
        <w:jc w:val="both"/>
      </w:pPr>
      <w:bookmarkStart w:name="z110" w:id="81"/>
      <w:r>
        <w:rPr>
          <w:rFonts w:ascii="Times New Roman"/>
          <w:b w:val="false"/>
          <w:i w:val="false"/>
          <w:color w:val="000000"/>
          <w:sz w:val="28"/>
        </w:rPr>
        <w:t>
      7. Сведения о наличии промышленного тепличного комплекса с соответствующим размером</w:t>
      </w:r>
    </w:p>
    <w:bookmarkEnd w:id="81"/>
    <w:p>
      <w:pPr>
        <w:spacing w:after="0"/>
        <w:ind w:left="0"/>
        <w:jc w:val="both"/>
      </w:pPr>
      <w:r>
        <w:rPr>
          <w:rFonts w:ascii="Times New Roman"/>
          <w:b w:val="false"/>
          <w:i w:val="false"/>
          <w:color w:val="000000"/>
          <w:sz w:val="28"/>
        </w:rPr>
        <w:t>рабочей площади теплицы:</w:t>
      </w:r>
    </w:p>
    <w:p>
      <w:pPr>
        <w:spacing w:after="0"/>
        <w:ind w:left="0"/>
        <w:jc w:val="both"/>
      </w:pPr>
      <w:r>
        <w:rPr>
          <w:rFonts w:ascii="Times New Roman"/>
          <w:b w:val="false"/>
          <w:i w:val="false"/>
          <w:color w:val="000000"/>
          <w:sz w:val="28"/>
        </w:rPr>
        <w:t>адрес ____________________________________________________________________________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________________________________________________________________</w:t>
      </w:r>
    </w:p>
    <w:p>
      <w:pPr>
        <w:spacing w:after="0"/>
        <w:ind w:left="0"/>
        <w:jc w:val="both"/>
      </w:pPr>
      <w:r>
        <w:rPr>
          <w:rFonts w:ascii="Times New Roman"/>
          <w:b w:val="false"/>
          <w:i w:val="false"/>
          <w:color w:val="000000"/>
          <w:sz w:val="28"/>
        </w:rPr>
        <w:t>категория фонда __________________________________________________________________</w:t>
      </w:r>
    </w:p>
    <w:p>
      <w:pPr>
        <w:spacing w:after="0"/>
        <w:ind w:left="0"/>
        <w:jc w:val="both"/>
      </w:pPr>
      <w:r>
        <w:rPr>
          <w:rFonts w:ascii="Times New Roman"/>
          <w:b w:val="false"/>
          <w:i w:val="false"/>
          <w:color w:val="000000"/>
          <w:sz w:val="28"/>
        </w:rPr>
        <w:t>размер рабочей площади теплицы ___________________________________________________</w:t>
      </w:r>
    </w:p>
    <w:p>
      <w:pPr>
        <w:spacing w:after="0"/>
        <w:ind w:left="0"/>
        <w:jc w:val="both"/>
      </w:pPr>
      <w:bookmarkStart w:name="z111" w:id="82"/>
      <w:r>
        <w:rPr>
          <w:rFonts w:ascii="Times New Roman"/>
          <w:b w:val="false"/>
          <w:i w:val="false"/>
          <w:color w:val="000000"/>
          <w:sz w:val="28"/>
        </w:rPr>
        <w:t>
      8. Сведения о документах:</w:t>
      </w:r>
    </w:p>
    <w:bookmarkEnd w:id="82"/>
    <w:p>
      <w:pPr>
        <w:spacing w:after="0"/>
        <w:ind w:left="0"/>
        <w:jc w:val="both"/>
      </w:pPr>
      <w:r>
        <w:rPr>
          <w:rFonts w:ascii="Times New Roman"/>
          <w:b w:val="false"/>
          <w:i w:val="false"/>
          <w:color w:val="000000"/>
          <w:sz w:val="28"/>
        </w:rPr>
        <w:t>документ, подтверждающий сортовые и посевные качества элитных семян:</w:t>
      </w:r>
    </w:p>
    <w:p>
      <w:pPr>
        <w:spacing w:after="0"/>
        <w:ind w:left="0"/>
        <w:jc w:val="both"/>
      </w:pPr>
      <w:r>
        <w:rPr>
          <w:rFonts w:ascii="Times New Roman"/>
          <w:b w:val="false"/>
          <w:i w:val="false"/>
          <w:color w:val="000000"/>
          <w:sz w:val="28"/>
        </w:rPr>
        <w:t>наименование документа ___________________________________________________________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 элитных семян,</w:t>
      </w:r>
    </w:p>
    <w:p>
      <w:pPr>
        <w:spacing w:after="0"/>
        <w:ind w:left="0"/>
        <w:jc w:val="both"/>
      </w:pPr>
      <w:r>
        <w:rPr>
          <w:rFonts w:ascii="Times New Roman"/>
          <w:b w:val="false"/>
          <w:i w:val="false"/>
          <w:color w:val="000000"/>
          <w:sz w:val="28"/>
        </w:rPr>
        <w:t>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 семян</w:t>
      </w:r>
    </w:p>
    <w:p>
      <w:pPr>
        <w:spacing w:after="0"/>
        <w:ind w:left="0"/>
        <w:jc w:val="both"/>
      </w:pPr>
      <w:r>
        <w:rPr>
          <w:rFonts w:ascii="Times New Roman"/>
          <w:b w:val="false"/>
          <w:i w:val="false"/>
          <w:color w:val="000000"/>
          <w:sz w:val="28"/>
        </w:rPr>
        <w:t>соответствующей культуры) ____________________</w:t>
      </w:r>
    </w:p>
    <w:p>
      <w:pPr>
        <w:spacing w:after="0"/>
        <w:ind w:left="0"/>
        <w:jc w:val="both"/>
      </w:pPr>
      <w:r>
        <w:rPr>
          <w:rFonts w:ascii="Times New Roman"/>
          <w:b w:val="false"/>
          <w:i w:val="false"/>
          <w:color w:val="000000"/>
          <w:sz w:val="28"/>
        </w:rPr>
        <w:t>акты апробации посевов по семенам, реализованным элитно-семеноводческим хозяйством:</w:t>
      </w:r>
    </w:p>
    <w:p>
      <w:pPr>
        <w:spacing w:after="0"/>
        <w:ind w:left="0"/>
        <w:jc w:val="both"/>
      </w:pPr>
      <w:r>
        <w:rPr>
          <w:rFonts w:ascii="Times New Roman"/>
          <w:b w:val="false"/>
          <w:i w:val="false"/>
          <w:color w:val="000000"/>
          <w:sz w:val="28"/>
        </w:rPr>
        <w:t>номер документа _________________________________________________________________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_______________________________________________________________________</w:t>
      </w:r>
    </w:p>
    <w:p>
      <w:pPr>
        <w:spacing w:after="0"/>
        <w:ind w:left="0"/>
        <w:jc w:val="both"/>
      </w:pPr>
      <w:bookmarkStart w:name="z112" w:id="83"/>
      <w:r>
        <w:rPr>
          <w:rFonts w:ascii="Times New Roman"/>
          <w:b w:val="false"/>
          <w:i w:val="false"/>
          <w:color w:val="000000"/>
          <w:sz w:val="28"/>
        </w:rPr>
        <w:t>
      9. Сведения сертификата о происхождении товара или декларации о происхождении товара</w:t>
      </w:r>
    </w:p>
    <w:bookmarkEnd w:id="83"/>
    <w:p>
      <w:pPr>
        <w:spacing w:after="0"/>
        <w:ind w:left="0"/>
        <w:jc w:val="both"/>
      </w:pPr>
      <w:r>
        <w:rPr>
          <w:rFonts w:ascii="Times New Roman"/>
          <w:b w:val="false"/>
          <w:i w:val="false"/>
          <w:color w:val="000000"/>
          <w:sz w:val="28"/>
        </w:rPr>
        <w:t>(при приобретении элитных семян 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выдачи_______________________________________________________________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_________________________________________________________</w:t>
      </w:r>
    </w:p>
    <w:bookmarkStart w:name="z118" w:id="84"/>
    <w:p>
      <w:pPr>
        <w:spacing w:after="0"/>
        <w:ind w:left="0"/>
        <w:jc w:val="both"/>
      </w:pPr>
      <w:r>
        <w:rPr>
          <w:rFonts w:ascii="Times New Roman"/>
          <w:b w:val="false"/>
          <w:i w:val="false"/>
          <w:color w:val="000000"/>
          <w:sz w:val="28"/>
        </w:rPr>
        <w:t>
      10. Расчет причитающихся субсидий:</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5"/>
    <w:p>
      <w:pPr>
        <w:spacing w:after="0"/>
        <w:ind w:left="0"/>
        <w:jc w:val="both"/>
      </w:pPr>
      <w:r>
        <w:rPr>
          <w:rFonts w:ascii="Times New Roman"/>
          <w:b w:val="false"/>
          <w:i w:val="false"/>
          <w:color w:val="000000"/>
          <w:sz w:val="28"/>
        </w:rPr>
        <w:t>
      продолжение таблицы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86"/>
      <w:r>
        <w:rPr>
          <w:rFonts w:ascii="Times New Roman"/>
          <w:b w:val="false"/>
          <w:i w:val="false"/>
          <w:color w:val="000000"/>
          <w:sz w:val="28"/>
        </w:rPr>
        <w:t>
      В 2023, 2024, 2025 годах присвоение кадастрового номера поля не требуется, площадь поля указывается семеноводческим хозяйством,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семеноводческому хозяйству, сельскохозяйственному товаропроизводителю (сельскохозяйственному кооперативу) на праве землепользования и (или) частной собственности.</w:t>
      </w:r>
    </w:p>
    <w:bookmarkEnd w:id="86"/>
    <w:p>
      <w:pPr>
        <w:spacing w:after="0"/>
        <w:ind w:left="0"/>
        <w:jc w:val="both"/>
      </w:pPr>
      <w:r>
        <w:rPr>
          <w:rFonts w:ascii="Times New Roman"/>
          <w:b w:val="false"/>
          <w:i w:val="false"/>
          <w:color w:val="000000"/>
          <w:sz w:val="28"/>
        </w:rPr>
        <w:t>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 не более 50 (пятидесяти) процентов от посевной площади, за исключением элитных семян томата, огурца и хлопчатника;</w:t>
      </w:r>
    </w:p>
    <w:p>
      <w:pPr>
        <w:spacing w:after="0"/>
        <w:ind w:left="0"/>
        <w:jc w:val="both"/>
      </w:pPr>
      <w:r>
        <w:rPr>
          <w:rFonts w:ascii="Times New Roman"/>
          <w:b w:val="false"/>
          <w:i w:val="false"/>
          <w:color w:val="000000"/>
          <w:sz w:val="28"/>
        </w:rPr>
        <w:t>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p>
      <w:pPr>
        <w:spacing w:after="0"/>
        <w:ind w:left="0"/>
        <w:jc w:val="both"/>
      </w:pPr>
      <w:r>
        <w:rPr>
          <w:rFonts w:ascii="Times New Roman"/>
          <w:b w:val="false"/>
          <w:i w:val="false"/>
          <w:color w:val="000000"/>
          <w:sz w:val="28"/>
        </w:rPr>
        <w:t>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6)/100 %) х графу 7 х графу 9 х 0,7.</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6)/100 %) х графу 7 х графу 10.</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 элитных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w:t>
      </w:r>
    </w:p>
    <w:p>
      <w:pPr>
        <w:spacing w:after="0"/>
        <w:ind w:left="0"/>
        <w:jc w:val="both"/>
      </w:pPr>
      <w:r>
        <w:rPr>
          <w:rFonts w:ascii="Times New Roman"/>
          <w:b w:val="false"/>
          <w:i w:val="false"/>
          <w:color w:val="000000"/>
          <w:sz w:val="28"/>
        </w:rPr>
        <w:t>элитных семян (за исключением семян томата, огурца и хлопчатника) для производства семян первой репродукции;</w:t>
      </w:r>
    </w:p>
    <w:p>
      <w:pPr>
        <w:spacing w:after="0"/>
        <w:ind w:left="0"/>
        <w:jc w:val="both"/>
      </w:pPr>
      <w:r>
        <w:rPr>
          <w:rFonts w:ascii="Times New Roman"/>
          <w:b w:val="false"/>
          <w:i w:val="false"/>
          <w:color w:val="000000"/>
          <w:sz w:val="28"/>
        </w:rPr>
        <w:t>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p>
      <w:pPr>
        <w:spacing w:after="0"/>
        <w:ind w:left="0"/>
        <w:jc w:val="both"/>
      </w:pPr>
      <w:r>
        <w:rPr>
          <w:rFonts w:ascii="Times New Roman"/>
          <w:b w:val="false"/>
          <w:i w:val="false"/>
          <w:color w:val="000000"/>
          <w:sz w:val="28"/>
        </w:rPr>
        <w:t>В случае 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87"/>
    <w:p>
      <w:pPr>
        <w:spacing w:after="0"/>
        <w:ind w:left="0"/>
        <w:jc w:val="left"/>
      </w:pPr>
      <w:r>
        <w:rPr>
          <w:rFonts w:ascii="Times New Roman"/>
          <w:b/>
          <w:i w:val="false"/>
          <w:color w:val="000000"/>
        </w:rPr>
        <w:t xml:space="preserve"> Заявка на получение субсидий за фактически приобретенные семена первой репродукции и (или) семена хлопчатника второй репродукции</w:t>
      </w:r>
    </w:p>
    <w:bookmarkEnd w:id="87"/>
    <w:p>
      <w:pPr>
        <w:spacing w:after="0"/>
        <w:ind w:left="0"/>
        <w:jc w:val="both"/>
      </w:pPr>
      <w:bookmarkStart w:name="z125" w:id="88"/>
      <w:r>
        <w:rPr>
          <w:rFonts w:ascii="Times New Roman"/>
          <w:b w:val="false"/>
          <w:i w:val="false"/>
          <w:color w:val="000000"/>
          <w:sz w:val="28"/>
        </w:rPr>
        <w:t>
      В ________________________________________________________________________,</w:t>
      </w:r>
    </w:p>
    <w:bookmarkEnd w:id="88"/>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 (факса),</w:t>
      </w:r>
    </w:p>
    <w:p>
      <w:pPr>
        <w:spacing w:after="0"/>
        <w:ind w:left="0"/>
        <w:jc w:val="both"/>
      </w:pPr>
      <w:r>
        <w:rPr>
          <w:rFonts w:ascii="Times New Roman"/>
          <w:b w:val="false"/>
          <w:i w:val="false"/>
          <w:color w:val="000000"/>
          <w:sz w:val="28"/>
        </w:rPr>
        <w:t>(сведения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первой репродукции и (или) семена</w:t>
      </w:r>
    </w:p>
    <w:p>
      <w:pPr>
        <w:spacing w:after="0"/>
        <w:ind w:left="0"/>
        <w:jc w:val="both"/>
      </w:pPr>
      <w:r>
        <w:rPr>
          <w:rFonts w:ascii="Times New Roman"/>
          <w:b w:val="false"/>
          <w:i w:val="false"/>
          <w:color w:val="000000"/>
          <w:sz w:val="28"/>
        </w:rPr>
        <w:t>хлопчатника второй репродукции _____________________________________ в объеме</w:t>
      </w:r>
    </w:p>
    <w:p>
      <w:pPr>
        <w:spacing w:after="0"/>
        <w:ind w:left="0"/>
        <w:jc w:val="both"/>
      </w:pPr>
      <w:r>
        <w:rPr>
          <w:rFonts w:ascii="Times New Roman"/>
          <w:b w:val="false"/>
          <w:i w:val="false"/>
          <w:color w:val="000000"/>
          <w:sz w:val="28"/>
        </w:rPr>
        <w:t>________________________________________________ тонн (штук, посевных единиц),</w:t>
      </w:r>
    </w:p>
    <w:p>
      <w:pPr>
        <w:spacing w:after="0"/>
        <w:ind w:left="0"/>
        <w:jc w:val="both"/>
      </w:pPr>
      <w:r>
        <w:rPr>
          <w:rFonts w:ascii="Times New Roman"/>
          <w:b w:val="false"/>
          <w:i w:val="false"/>
          <w:color w:val="000000"/>
          <w:sz w:val="28"/>
        </w:rPr>
        <w:t>в размере (культура, сорт) _______________________________________________ тенге,</w:t>
      </w:r>
    </w:p>
    <w:p>
      <w:pPr>
        <w:spacing w:after="0"/>
        <w:ind w:left="0"/>
        <w:jc w:val="both"/>
      </w:pPr>
      <w:r>
        <w:rPr>
          <w:rFonts w:ascii="Times New Roman"/>
          <w:b w:val="false"/>
          <w:i w:val="false"/>
          <w:color w:val="000000"/>
          <w:sz w:val="28"/>
        </w:rPr>
        <w:t>использованные на проведение посевных работ. (сумма цифрами и прописью)</w:t>
      </w:r>
    </w:p>
    <w:p>
      <w:pPr>
        <w:spacing w:after="0"/>
        <w:ind w:left="0"/>
        <w:jc w:val="both"/>
      </w:pPr>
      <w:bookmarkStart w:name="z126" w:id="89"/>
      <w:r>
        <w:rPr>
          <w:rFonts w:ascii="Times New Roman"/>
          <w:b w:val="false"/>
          <w:i w:val="false"/>
          <w:color w:val="000000"/>
          <w:sz w:val="28"/>
        </w:rPr>
        <w:t>
      1. Сведения текущего счета в банке второго уровня или национальном операторе почты:</w:t>
      </w:r>
    </w:p>
    <w:bookmarkEnd w:id="89"/>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(далее – ИИН)/бизнес-идентификационный номер (далее – БИН) ___________________</w:t>
      </w:r>
    </w:p>
    <w:p>
      <w:pPr>
        <w:spacing w:after="0"/>
        <w:ind w:left="0"/>
        <w:jc w:val="both"/>
      </w:pPr>
      <w:r>
        <w:rPr>
          <w:rFonts w:ascii="Times New Roman"/>
          <w:b w:val="false"/>
          <w:i w:val="false"/>
          <w:color w:val="000000"/>
          <w:sz w:val="28"/>
        </w:rPr>
        <w:t>код бенефициара (далее – Кбе) ________________________________________________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______________________________________</w:t>
      </w:r>
    </w:p>
    <w:p>
      <w:pPr>
        <w:spacing w:after="0"/>
        <w:ind w:left="0"/>
        <w:jc w:val="both"/>
      </w:pPr>
      <w:r>
        <w:rPr>
          <w:rFonts w:ascii="Times New Roman"/>
          <w:b w:val="false"/>
          <w:i w:val="false"/>
          <w:color w:val="000000"/>
          <w:sz w:val="28"/>
        </w:rPr>
        <w:t>БИН ______________________________________________________________________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_______________________________________________________________________</w:t>
      </w:r>
    </w:p>
    <w:bookmarkStart w:name="z127" w:id="9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91"/>
      <w:r>
        <w:rPr>
          <w:rFonts w:ascii="Times New Roman"/>
          <w:b w:val="false"/>
          <w:i w:val="false"/>
          <w:color w:val="000000"/>
          <w:sz w:val="28"/>
        </w:rPr>
        <w:t>
      3. Сведения по договору купли-продажи между семеноводческим хозяйством</w:t>
      </w:r>
    </w:p>
    <w:bookmarkEnd w:id="91"/>
    <w:p>
      <w:pPr>
        <w:spacing w:after="0"/>
        <w:ind w:left="0"/>
        <w:jc w:val="both"/>
      </w:pPr>
      <w:r>
        <w:rPr>
          <w:rFonts w:ascii="Times New Roman"/>
          <w:b w:val="false"/>
          <w:i w:val="false"/>
          <w:color w:val="000000"/>
          <w:sz w:val="28"/>
        </w:rPr>
        <w:t>(реализатором семян, иностранным производителем семян)</w:t>
      </w:r>
    </w:p>
    <w:p>
      <w:pPr>
        <w:spacing w:after="0"/>
        <w:ind w:left="0"/>
        <w:jc w:val="both"/>
      </w:pPr>
      <w:r>
        <w:rPr>
          <w:rFonts w:ascii="Times New Roman"/>
          <w:b w:val="false"/>
          <w:i w:val="false"/>
          <w:color w:val="000000"/>
          <w:sz w:val="28"/>
        </w:rPr>
        <w:t>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 ________________________</w:t>
      </w:r>
    </w:p>
    <w:p>
      <w:pPr>
        <w:spacing w:after="0"/>
        <w:ind w:left="0"/>
        <w:jc w:val="both"/>
      </w:pPr>
      <w:r>
        <w:rPr>
          <w:rFonts w:ascii="Times New Roman"/>
          <w:b w:val="false"/>
          <w:i w:val="false"/>
          <w:color w:val="000000"/>
          <w:sz w:val="28"/>
        </w:rPr>
        <w:t>наименование и БИН семеноводческого хозяйства</w:t>
      </w:r>
    </w:p>
    <w:p>
      <w:pPr>
        <w:spacing w:after="0"/>
        <w:ind w:left="0"/>
        <w:jc w:val="both"/>
      </w:pPr>
      <w:r>
        <w:rPr>
          <w:rFonts w:ascii="Times New Roman"/>
          <w:b w:val="false"/>
          <w:i w:val="false"/>
          <w:color w:val="000000"/>
          <w:sz w:val="28"/>
        </w:rPr>
        <w:t>(реализатора семян, иностранного производителя семян) __________________</w:t>
      </w:r>
    </w:p>
    <w:p>
      <w:pPr>
        <w:spacing w:after="0"/>
        <w:ind w:left="0"/>
        <w:jc w:val="both"/>
      </w:pPr>
      <w:r>
        <w:rPr>
          <w:rFonts w:ascii="Times New Roman"/>
          <w:b w:val="false"/>
          <w:i w:val="false"/>
          <w:color w:val="000000"/>
          <w:sz w:val="28"/>
        </w:rPr>
        <w:t>адрес местонахождения семеноводческого хозяйства</w:t>
      </w:r>
    </w:p>
    <w:p>
      <w:pPr>
        <w:spacing w:after="0"/>
        <w:ind w:left="0"/>
        <w:jc w:val="both"/>
      </w:pPr>
      <w:r>
        <w:rPr>
          <w:rFonts w:ascii="Times New Roman"/>
          <w:b w:val="false"/>
          <w:i w:val="false"/>
          <w:color w:val="000000"/>
          <w:sz w:val="28"/>
        </w:rPr>
        <w:t>(реализатора семян, иностранным производителем семян) _________________</w:t>
      </w:r>
    </w:p>
    <w:p>
      <w:pPr>
        <w:spacing w:after="0"/>
        <w:ind w:left="0"/>
        <w:jc w:val="both"/>
      </w:pPr>
      <w:r>
        <w:rPr>
          <w:rFonts w:ascii="Times New Roman"/>
          <w:b w:val="false"/>
          <w:i w:val="false"/>
          <w:color w:val="000000"/>
          <w:sz w:val="28"/>
        </w:rPr>
        <w:t>наименование культуры, сорт 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w:t>
      </w:r>
    </w:p>
    <w:p>
      <w:pPr>
        <w:spacing w:after="0"/>
        <w:ind w:left="0"/>
        <w:jc w:val="both"/>
      </w:pPr>
      <w:bookmarkStart w:name="z129" w:id="92"/>
      <w:r>
        <w:rPr>
          <w:rFonts w:ascii="Times New Roman"/>
          <w:b w:val="false"/>
          <w:i w:val="false"/>
          <w:color w:val="000000"/>
          <w:sz w:val="28"/>
        </w:rPr>
        <w:t>
      4. Сведения платежных документов, счета-фактуры, накладной (акта) о поставке семян</w:t>
      </w:r>
    </w:p>
    <w:bookmarkEnd w:id="92"/>
    <w:p>
      <w:pPr>
        <w:spacing w:after="0"/>
        <w:ind w:left="0"/>
        <w:jc w:val="both"/>
      </w:pPr>
      <w:r>
        <w:rPr>
          <w:rFonts w:ascii="Times New Roman"/>
          <w:b w:val="false"/>
          <w:i w:val="false"/>
          <w:color w:val="000000"/>
          <w:sz w:val="28"/>
        </w:rPr>
        <w:t>первой репродукции и (или) семян хлопчатника второй репродукции, подтверждающих</w:t>
      </w:r>
    </w:p>
    <w:p>
      <w:pPr>
        <w:spacing w:after="0"/>
        <w:ind w:left="0"/>
        <w:jc w:val="both"/>
      </w:pPr>
      <w:r>
        <w:rPr>
          <w:rFonts w:ascii="Times New Roman"/>
          <w:b w:val="false"/>
          <w:i w:val="false"/>
          <w:color w:val="000000"/>
          <w:sz w:val="28"/>
        </w:rPr>
        <w:t>понесенные затраты (на момент подачи заявки) на приобретение семян первой</w:t>
      </w:r>
    </w:p>
    <w:p>
      <w:pPr>
        <w:spacing w:after="0"/>
        <w:ind w:left="0"/>
        <w:jc w:val="both"/>
      </w:pPr>
      <w:r>
        <w:rPr>
          <w:rFonts w:ascii="Times New Roman"/>
          <w:b w:val="false"/>
          <w:i w:val="false"/>
          <w:color w:val="000000"/>
          <w:sz w:val="28"/>
        </w:rPr>
        <w:t>репродукции и (или) семян хлопчатника второй репродукции:</w:t>
      </w:r>
    </w:p>
    <w:p>
      <w:pPr>
        <w:spacing w:after="0"/>
        <w:ind w:left="0"/>
        <w:jc w:val="both"/>
      </w:pPr>
      <w:r>
        <w:rPr>
          <w:rFonts w:ascii="Times New Roman"/>
          <w:b w:val="false"/>
          <w:i w:val="false"/>
          <w:color w:val="000000"/>
          <w:sz w:val="28"/>
        </w:rPr>
        <w:t>номер платежного документа 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w:t>
      </w:r>
    </w:p>
    <w:p>
      <w:pPr>
        <w:spacing w:after="0"/>
        <w:ind w:left="0"/>
        <w:jc w:val="both"/>
      </w:pPr>
      <w:bookmarkStart w:name="z130" w:id="93"/>
      <w:r>
        <w:rPr>
          <w:rFonts w:ascii="Times New Roman"/>
          <w:b w:val="false"/>
          <w:i w:val="false"/>
          <w:color w:val="000000"/>
          <w:sz w:val="28"/>
        </w:rPr>
        <w:t>
      5. Сведения из декларации на товары (при приобретении семян первой репродукции</w:t>
      </w:r>
    </w:p>
    <w:bookmarkEnd w:id="93"/>
    <w:p>
      <w:pPr>
        <w:spacing w:after="0"/>
        <w:ind w:left="0"/>
        <w:jc w:val="both"/>
      </w:pPr>
      <w:r>
        <w:rPr>
          <w:rFonts w:ascii="Times New Roman"/>
          <w:b w:val="false"/>
          <w:i w:val="false"/>
          <w:color w:val="000000"/>
          <w:sz w:val="28"/>
        </w:rPr>
        <w:t>и (или) семян хлопчатника второй репродукции из стран,</w:t>
      </w:r>
    </w:p>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w:t>
      </w:r>
    </w:p>
    <w:p>
      <w:pPr>
        <w:spacing w:after="0"/>
        <w:ind w:left="0"/>
        <w:jc w:val="both"/>
      </w:pPr>
      <w:r>
        <w:rPr>
          <w:rFonts w:ascii="Times New Roman"/>
          <w:b w:val="false"/>
          <w:i w:val="false"/>
          <w:color w:val="000000"/>
          <w:sz w:val="28"/>
        </w:rPr>
        <w:t>цена, тенге 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w:t>
      </w:r>
    </w:p>
    <w:p>
      <w:pPr>
        <w:spacing w:after="0"/>
        <w:ind w:left="0"/>
        <w:jc w:val="both"/>
      </w:pPr>
      <w:bookmarkStart w:name="z131" w:id="94"/>
      <w:r>
        <w:rPr>
          <w:rFonts w:ascii="Times New Roman"/>
          <w:b w:val="false"/>
          <w:i w:val="false"/>
          <w:color w:val="000000"/>
          <w:sz w:val="28"/>
        </w:rPr>
        <w:t>
      6. Сведения документа, выданного органом государственных доходов, подтверждающего,</w:t>
      </w:r>
    </w:p>
    <w:bookmarkEnd w:id="94"/>
    <w:p>
      <w:pPr>
        <w:spacing w:after="0"/>
        <w:ind w:left="0"/>
        <w:jc w:val="both"/>
      </w:pPr>
      <w:r>
        <w:rPr>
          <w:rFonts w:ascii="Times New Roman"/>
          <w:b w:val="false"/>
          <w:i w:val="false"/>
          <w:color w:val="000000"/>
          <w:sz w:val="28"/>
        </w:rPr>
        <w:t>что семена первой репродукции и (или) семена хлопчатника второй репродукции ввезены</w:t>
      </w:r>
    </w:p>
    <w:p>
      <w:pPr>
        <w:spacing w:after="0"/>
        <w:ind w:left="0"/>
        <w:jc w:val="both"/>
      </w:pPr>
      <w:r>
        <w:rPr>
          <w:rFonts w:ascii="Times New Roman"/>
          <w:b w:val="false"/>
          <w:i w:val="false"/>
          <w:color w:val="000000"/>
          <w:sz w:val="28"/>
        </w:rPr>
        <w:t>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w:t>
      </w:r>
    </w:p>
    <w:p>
      <w:pPr>
        <w:spacing w:after="0"/>
        <w:ind w:left="0"/>
        <w:jc w:val="both"/>
      </w:pPr>
      <w:r>
        <w:rPr>
          <w:rFonts w:ascii="Times New Roman"/>
          <w:b w:val="false"/>
          <w:i w:val="false"/>
          <w:color w:val="000000"/>
          <w:sz w:val="28"/>
        </w:rPr>
        <w:t>цена, тенге 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w:t>
      </w:r>
    </w:p>
    <w:p>
      <w:pPr>
        <w:spacing w:after="0"/>
        <w:ind w:left="0"/>
        <w:jc w:val="both"/>
      </w:pPr>
      <w:bookmarkStart w:name="z132" w:id="95"/>
      <w:r>
        <w:rPr>
          <w:rFonts w:ascii="Times New Roman"/>
          <w:b w:val="false"/>
          <w:i w:val="false"/>
          <w:color w:val="000000"/>
          <w:sz w:val="28"/>
        </w:rPr>
        <w:t>
      7. Сведения о наличии промышленного тепличного комплекса:</w:t>
      </w:r>
    </w:p>
    <w:bookmarkEnd w:id="95"/>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w:t>
      </w:r>
    </w:p>
    <w:p>
      <w:pPr>
        <w:spacing w:after="0"/>
        <w:ind w:left="0"/>
        <w:jc w:val="both"/>
      </w:pPr>
      <w:r>
        <w:rPr>
          <w:rFonts w:ascii="Times New Roman"/>
          <w:b w:val="false"/>
          <w:i w:val="false"/>
          <w:color w:val="000000"/>
          <w:sz w:val="28"/>
        </w:rPr>
        <w:t>категория фонда ____________________________________________________</w:t>
      </w:r>
    </w:p>
    <w:p>
      <w:pPr>
        <w:spacing w:after="0"/>
        <w:ind w:left="0"/>
        <w:jc w:val="both"/>
      </w:pPr>
      <w:r>
        <w:rPr>
          <w:rFonts w:ascii="Times New Roman"/>
          <w:b w:val="false"/>
          <w:i w:val="false"/>
          <w:color w:val="000000"/>
          <w:sz w:val="28"/>
        </w:rPr>
        <w:t>размер рабочей площади теплицы _____________________________________</w:t>
      </w:r>
    </w:p>
    <w:p>
      <w:pPr>
        <w:spacing w:after="0"/>
        <w:ind w:left="0"/>
        <w:jc w:val="both"/>
      </w:pPr>
      <w:bookmarkStart w:name="z133" w:id="96"/>
      <w:r>
        <w:rPr>
          <w:rFonts w:ascii="Times New Roman"/>
          <w:b w:val="false"/>
          <w:i w:val="false"/>
          <w:color w:val="000000"/>
          <w:sz w:val="28"/>
        </w:rPr>
        <w:t>
      8. Сведения о документах:</w:t>
      </w:r>
    </w:p>
    <w:bookmarkEnd w:id="96"/>
    <w:p>
      <w:pPr>
        <w:spacing w:after="0"/>
        <w:ind w:left="0"/>
        <w:jc w:val="both"/>
      </w:pPr>
      <w:r>
        <w:rPr>
          <w:rFonts w:ascii="Times New Roman"/>
          <w:b w:val="false"/>
          <w:i w:val="false"/>
          <w:color w:val="000000"/>
          <w:sz w:val="28"/>
        </w:rPr>
        <w:t>документ, подтверждающий сортовые и посевные качества семян первой репродукции</w:t>
      </w:r>
    </w:p>
    <w:p>
      <w:pPr>
        <w:spacing w:after="0"/>
        <w:ind w:left="0"/>
        <w:jc w:val="both"/>
      </w:pPr>
      <w:r>
        <w:rPr>
          <w:rFonts w:ascii="Times New Roman"/>
          <w:b w:val="false"/>
          <w:i w:val="false"/>
          <w:color w:val="000000"/>
          <w:sz w:val="28"/>
        </w:rPr>
        <w:t>и (или) семена хлопчатника второй репродукции:</w:t>
      </w:r>
    </w:p>
    <w:p>
      <w:pPr>
        <w:spacing w:after="0"/>
        <w:ind w:left="0"/>
        <w:jc w:val="both"/>
      </w:pPr>
      <w:r>
        <w:rPr>
          <w:rFonts w:ascii="Times New Roman"/>
          <w:b w:val="false"/>
          <w:i w:val="false"/>
          <w:color w:val="000000"/>
          <w:sz w:val="28"/>
        </w:rPr>
        <w:t>наименование документа 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семян первой репродукции и (или) семена хлопчатника второй репродукции,</w:t>
      </w:r>
    </w:p>
    <w:p>
      <w:pPr>
        <w:spacing w:after="0"/>
        <w:ind w:left="0"/>
        <w:jc w:val="both"/>
      </w:pPr>
      <w:r>
        <w:rPr>
          <w:rFonts w:ascii="Times New Roman"/>
          <w:b w:val="false"/>
          <w:i w:val="false"/>
          <w:color w:val="000000"/>
          <w:sz w:val="28"/>
        </w:rPr>
        <w:t>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w:t>
      </w:r>
    </w:p>
    <w:p>
      <w:pPr>
        <w:spacing w:after="0"/>
        <w:ind w:left="0"/>
        <w:jc w:val="both"/>
      </w:pPr>
      <w:r>
        <w:rPr>
          <w:rFonts w:ascii="Times New Roman"/>
          <w:b w:val="false"/>
          <w:i w:val="false"/>
          <w:color w:val="000000"/>
          <w:sz w:val="28"/>
        </w:rPr>
        <w:t>качеств семян соответствующей культуры) 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производителем семян первой</w:t>
      </w:r>
    </w:p>
    <w:p>
      <w:pPr>
        <w:spacing w:after="0"/>
        <w:ind w:left="0"/>
        <w:jc w:val="both"/>
      </w:pPr>
      <w:r>
        <w:rPr>
          <w:rFonts w:ascii="Times New Roman"/>
          <w:b w:val="false"/>
          <w:i w:val="false"/>
          <w:color w:val="000000"/>
          <w:sz w:val="28"/>
        </w:rPr>
        <w:t>репродукции и (или) семена хлопчатника второй репродукции:</w:t>
      </w:r>
    </w:p>
    <w:p>
      <w:pPr>
        <w:spacing w:after="0"/>
        <w:ind w:left="0"/>
        <w:jc w:val="both"/>
      </w:pPr>
      <w:r>
        <w:rPr>
          <w:rFonts w:ascii="Times New Roman"/>
          <w:b w:val="false"/>
          <w:i w:val="false"/>
          <w:color w:val="000000"/>
          <w:sz w:val="28"/>
        </w:rPr>
        <w:t>номер документа 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w:t>
      </w:r>
    </w:p>
    <w:p>
      <w:pPr>
        <w:spacing w:after="0"/>
        <w:ind w:left="0"/>
        <w:jc w:val="both"/>
      </w:pPr>
      <w:bookmarkStart w:name="z134" w:id="97"/>
      <w:r>
        <w:rPr>
          <w:rFonts w:ascii="Times New Roman"/>
          <w:b w:val="false"/>
          <w:i w:val="false"/>
          <w:color w:val="000000"/>
          <w:sz w:val="28"/>
        </w:rPr>
        <w:t>
      9. Сведения сертификата о происхождении товара или декларации о происхождении товара</w:t>
      </w:r>
    </w:p>
    <w:bookmarkEnd w:id="97"/>
    <w:p>
      <w:pPr>
        <w:spacing w:after="0"/>
        <w:ind w:left="0"/>
        <w:jc w:val="both"/>
      </w:pPr>
      <w:r>
        <w:rPr>
          <w:rFonts w:ascii="Times New Roman"/>
          <w:b w:val="false"/>
          <w:i w:val="false"/>
          <w:color w:val="000000"/>
          <w:sz w:val="28"/>
        </w:rPr>
        <w:t>(при приобретении семян первой репродукции и (или) семян хлопчатника второй репродукции</w:t>
      </w:r>
    </w:p>
    <w:p>
      <w:pPr>
        <w:spacing w:after="0"/>
        <w:ind w:left="0"/>
        <w:jc w:val="both"/>
      </w:pPr>
      <w:r>
        <w:rPr>
          <w:rFonts w:ascii="Times New Roman"/>
          <w:b w:val="false"/>
          <w:i w:val="false"/>
          <w:color w:val="000000"/>
          <w:sz w:val="28"/>
        </w:rPr>
        <w:t>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w:t>
      </w:r>
    </w:p>
    <w:bookmarkStart w:name="z135" w:id="98"/>
    <w:p>
      <w:pPr>
        <w:spacing w:after="0"/>
        <w:ind w:left="0"/>
        <w:jc w:val="both"/>
      </w:pPr>
      <w:r>
        <w:rPr>
          <w:rFonts w:ascii="Times New Roman"/>
          <w:b w:val="false"/>
          <w:i w:val="false"/>
          <w:color w:val="000000"/>
          <w:sz w:val="28"/>
        </w:rPr>
        <w:t>
      10. Расчет причитающихся субсидий: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99"/>
    <w:p>
      <w:pPr>
        <w:spacing w:after="0"/>
        <w:ind w:left="0"/>
        <w:jc w:val="both"/>
      </w:pPr>
      <w:r>
        <w:rPr>
          <w:rFonts w:ascii="Times New Roman"/>
          <w:b w:val="false"/>
          <w:i w:val="false"/>
          <w:color w:val="000000"/>
          <w:sz w:val="28"/>
        </w:rPr>
        <w:t>
      продолжение таблицы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100"/>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00"/>
    <w:p>
      <w:pPr>
        <w:spacing w:after="0"/>
        <w:ind w:left="0"/>
        <w:jc w:val="both"/>
      </w:pPr>
      <w:r>
        <w:rPr>
          <w:rFonts w:ascii="Times New Roman"/>
          <w:b w:val="false"/>
          <w:i w:val="false"/>
          <w:color w:val="000000"/>
          <w:sz w:val="28"/>
        </w:rPr>
        <w:t>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p>
      <w:pPr>
        <w:spacing w:after="0"/>
        <w:ind w:left="0"/>
        <w:jc w:val="both"/>
      </w:pPr>
      <w:r>
        <w:rPr>
          <w:rFonts w:ascii="Times New Roman"/>
          <w:b w:val="false"/>
          <w:i w:val="false"/>
          <w:color w:val="000000"/>
          <w:sz w:val="28"/>
        </w:rPr>
        <w:t>При условии обеспечения выплаты в необходимом объеме субсидий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p>
      <w:pPr>
        <w:spacing w:after="0"/>
        <w:ind w:left="0"/>
        <w:jc w:val="both"/>
      </w:pPr>
      <w:r>
        <w:rPr>
          <w:rFonts w:ascii="Times New Roman"/>
          <w:b w:val="false"/>
          <w:i w:val="false"/>
          <w:color w:val="000000"/>
          <w:sz w:val="28"/>
        </w:rPr>
        <w:t>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/100 %) х графу 7 х графу 9 х 0,5.</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/100 %) х графу 7 х графу 10.</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 семян первой репродукции и (или) семена хлопчатника второй репродукции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w:t>
      </w:r>
    </w:p>
    <w:p>
      <w:pPr>
        <w:spacing w:after="0"/>
        <w:ind w:left="0"/>
        <w:jc w:val="both"/>
      </w:pPr>
      <w:r>
        <w:rPr>
          <w:rFonts w:ascii="Times New Roman"/>
          <w:b w:val="false"/>
          <w:i w:val="false"/>
          <w:color w:val="000000"/>
          <w:sz w:val="28"/>
        </w:rPr>
        <w:t>семян первой репродукции (за исключением семян томата, огурца и хлопчатника) для производства семян второй репродукции;</w:t>
      </w:r>
    </w:p>
    <w:p>
      <w:pPr>
        <w:spacing w:after="0"/>
        <w:ind w:left="0"/>
        <w:jc w:val="both"/>
      </w:pPr>
      <w:r>
        <w:rPr>
          <w:rFonts w:ascii="Times New Roman"/>
          <w:b w:val="false"/>
          <w:i w:val="false"/>
          <w:color w:val="000000"/>
          <w:sz w:val="28"/>
        </w:rPr>
        <w:t>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p>
      <w:pPr>
        <w:spacing w:after="0"/>
        <w:ind w:left="0"/>
        <w:jc w:val="both"/>
      </w:pPr>
      <w:r>
        <w:rPr>
          <w:rFonts w:ascii="Times New Roman"/>
          <w:b w:val="false"/>
          <w:i w:val="false"/>
          <w:color w:val="000000"/>
          <w:sz w:val="28"/>
        </w:rPr>
        <w:t>В случае 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01"/>
    <w:p>
      <w:pPr>
        <w:spacing w:after="0"/>
        <w:ind w:left="0"/>
        <w:jc w:val="left"/>
      </w:pPr>
      <w:r>
        <w:rPr>
          <w:rFonts w:ascii="Times New Roman"/>
          <w:b/>
          <w:i w:val="false"/>
          <w:color w:val="000000"/>
        </w:rPr>
        <w:t xml:space="preserve"> Заявка на получение субсидий за фактически приобретенные семена гибридов первого поколения кукурузы,</w:t>
      </w:r>
      <w:r>
        <w:br/>
      </w:r>
      <w:r>
        <w:rPr>
          <w:rFonts w:ascii="Times New Roman"/>
          <w:b/>
          <w:i w:val="false"/>
          <w:color w:val="000000"/>
        </w:rPr>
        <w:t>сахарной свеклы, рапса, подсолнечника, хлопчатника, сорго, томата и огурца</w:t>
      </w:r>
    </w:p>
    <w:bookmarkEnd w:id="101"/>
    <w:p>
      <w:pPr>
        <w:spacing w:after="0"/>
        <w:ind w:left="0"/>
        <w:jc w:val="both"/>
      </w:pPr>
      <w:bookmarkStart w:name="z142" w:id="102"/>
      <w:r>
        <w:rPr>
          <w:rFonts w:ascii="Times New Roman"/>
          <w:b w:val="false"/>
          <w:i w:val="false"/>
          <w:color w:val="000000"/>
          <w:sz w:val="28"/>
        </w:rPr>
        <w:t>
      В ____________________________________________________________________,</w:t>
      </w:r>
    </w:p>
    <w:bookmarkEnd w:id="102"/>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гибридов первого поколения</w:t>
      </w:r>
    </w:p>
    <w:p>
      <w:pPr>
        <w:spacing w:after="0"/>
        <w:ind w:left="0"/>
        <w:jc w:val="both"/>
      </w:pPr>
      <w:r>
        <w:rPr>
          <w:rFonts w:ascii="Times New Roman"/>
          <w:b w:val="false"/>
          <w:i w:val="false"/>
          <w:color w:val="000000"/>
          <w:sz w:val="28"/>
        </w:rPr>
        <w:t>кукурузы, сахарной свеклы, рапса, подсолнечника, хлопчатника, сорго, томата</w:t>
      </w:r>
    </w:p>
    <w:p>
      <w:pPr>
        <w:spacing w:after="0"/>
        <w:ind w:left="0"/>
        <w:jc w:val="both"/>
      </w:pPr>
      <w:r>
        <w:rPr>
          <w:rFonts w:ascii="Times New Roman"/>
          <w:b w:val="false"/>
          <w:i w:val="false"/>
          <w:color w:val="000000"/>
          <w:sz w:val="28"/>
        </w:rPr>
        <w:t>и огурца (нужное подчеркнуть) ___________________________________________</w:t>
      </w:r>
    </w:p>
    <w:p>
      <w:pPr>
        <w:spacing w:after="0"/>
        <w:ind w:left="0"/>
        <w:jc w:val="both"/>
      </w:pPr>
      <w:r>
        <w:rPr>
          <w:rFonts w:ascii="Times New Roman"/>
          <w:b w:val="false"/>
          <w:i w:val="false"/>
          <w:color w:val="000000"/>
          <w:sz w:val="28"/>
        </w:rPr>
        <w:t>в объеме __________________________________________________________ тонн</w:t>
      </w:r>
    </w:p>
    <w:p>
      <w:pPr>
        <w:spacing w:after="0"/>
        <w:ind w:left="0"/>
        <w:jc w:val="both"/>
      </w:pPr>
      <w:r>
        <w:rPr>
          <w:rFonts w:ascii="Times New Roman"/>
          <w:b w:val="false"/>
          <w:i w:val="false"/>
          <w:color w:val="000000"/>
          <w:sz w:val="28"/>
        </w:rPr>
        <w:t>(штук, посевных (культура, гибрид) единиц),</w:t>
      </w:r>
    </w:p>
    <w:p>
      <w:pPr>
        <w:spacing w:after="0"/>
        <w:ind w:left="0"/>
        <w:jc w:val="both"/>
      </w:pPr>
      <w:r>
        <w:rPr>
          <w:rFonts w:ascii="Times New Roman"/>
          <w:b w:val="false"/>
          <w:i w:val="false"/>
          <w:color w:val="000000"/>
          <w:sz w:val="28"/>
        </w:rPr>
        <w:t>в размере ________________________________________________________ тенге,</w:t>
      </w:r>
    </w:p>
    <w:p>
      <w:pPr>
        <w:spacing w:after="0"/>
        <w:ind w:left="0"/>
        <w:jc w:val="both"/>
      </w:pPr>
      <w:r>
        <w:rPr>
          <w:rFonts w:ascii="Times New Roman"/>
          <w:b w:val="false"/>
          <w:i w:val="false"/>
          <w:color w:val="000000"/>
          <w:sz w:val="28"/>
        </w:rPr>
        <w:t>использованные на проведение (сумма цифрами и прописью) посевных работ.</w:t>
      </w:r>
    </w:p>
    <w:p>
      <w:pPr>
        <w:spacing w:after="0"/>
        <w:ind w:left="0"/>
        <w:jc w:val="both"/>
      </w:pPr>
      <w:bookmarkStart w:name="z143" w:id="103"/>
      <w:r>
        <w:rPr>
          <w:rFonts w:ascii="Times New Roman"/>
          <w:b w:val="false"/>
          <w:i w:val="false"/>
          <w:color w:val="000000"/>
          <w:sz w:val="28"/>
        </w:rPr>
        <w:t>
      1. Сведения текущего счета в банке второго уровня или национальном операторе почты:</w:t>
      </w:r>
    </w:p>
    <w:bookmarkEnd w:id="103"/>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БИН 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w:t>
      </w:r>
    </w:p>
    <w:bookmarkStart w:name="z144" w:id="104"/>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05"/>
      <w:r>
        <w:rPr>
          <w:rFonts w:ascii="Times New Roman"/>
          <w:b w:val="false"/>
          <w:i w:val="false"/>
          <w:color w:val="000000"/>
          <w:sz w:val="28"/>
        </w:rPr>
        <w:t>
      3. Сведения по договору купли-продажи между элитно-семеноводческим хозяйством</w:t>
      </w:r>
    </w:p>
    <w:bookmarkEnd w:id="105"/>
    <w:p>
      <w:pPr>
        <w:spacing w:after="0"/>
        <w:ind w:left="0"/>
        <w:jc w:val="both"/>
      </w:pPr>
      <w:r>
        <w:rPr>
          <w:rFonts w:ascii="Times New Roman"/>
          <w:b w:val="false"/>
          <w:i w:val="false"/>
          <w:color w:val="000000"/>
          <w:sz w:val="28"/>
        </w:rPr>
        <w:t>(семеноводческим хозяйством, реализатором семян, иностранным производителем</w:t>
      </w:r>
    </w:p>
    <w:p>
      <w:pPr>
        <w:spacing w:after="0"/>
        <w:ind w:left="0"/>
        <w:jc w:val="both"/>
      </w:pPr>
      <w:r>
        <w:rPr>
          <w:rFonts w:ascii="Times New Roman"/>
          <w:b w:val="false"/>
          <w:i w:val="false"/>
          <w:color w:val="000000"/>
          <w:sz w:val="28"/>
        </w:rPr>
        <w:t>семян) и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 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w:t>
      </w:r>
    </w:p>
    <w:p>
      <w:pPr>
        <w:spacing w:after="0"/>
        <w:ind w:left="0"/>
        <w:jc w:val="both"/>
      </w:pPr>
      <w:r>
        <w:rPr>
          <w:rFonts w:ascii="Times New Roman"/>
          <w:b w:val="false"/>
          <w:i w:val="false"/>
          <w:color w:val="000000"/>
          <w:sz w:val="28"/>
        </w:rPr>
        <w:t>(семеноводческого хозяйства, реализатора семян, иностранного производителя семян)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w:t>
      </w:r>
    </w:p>
    <w:p>
      <w:pPr>
        <w:spacing w:after="0"/>
        <w:ind w:left="0"/>
        <w:jc w:val="both"/>
      </w:pPr>
      <w:r>
        <w:rPr>
          <w:rFonts w:ascii="Times New Roman"/>
          <w:b w:val="false"/>
          <w:i w:val="false"/>
          <w:color w:val="000000"/>
          <w:sz w:val="28"/>
        </w:rPr>
        <w:t>(семеноводческого хозяйства, реализатора семян, иностранным производителем</w:t>
      </w:r>
    </w:p>
    <w:p>
      <w:pPr>
        <w:spacing w:after="0"/>
        <w:ind w:left="0"/>
        <w:jc w:val="both"/>
      </w:pPr>
      <w:r>
        <w:rPr>
          <w:rFonts w:ascii="Times New Roman"/>
          <w:b w:val="false"/>
          <w:i w:val="false"/>
          <w:color w:val="000000"/>
          <w:sz w:val="28"/>
        </w:rPr>
        <w:t>семян) ______________________________________________________________</w:t>
      </w:r>
    </w:p>
    <w:p>
      <w:pPr>
        <w:spacing w:after="0"/>
        <w:ind w:left="0"/>
        <w:jc w:val="both"/>
      </w:pPr>
      <w:r>
        <w:rPr>
          <w:rFonts w:ascii="Times New Roman"/>
          <w:b w:val="false"/>
          <w:i w:val="false"/>
          <w:color w:val="000000"/>
          <w:sz w:val="28"/>
        </w:rPr>
        <w:t>наименование культуры, гибрид________________________________________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w:t>
      </w:r>
    </w:p>
    <w:p>
      <w:pPr>
        <w:spacing w:after="0"/>
        <w:ind w:left="0"/>
        <w:jc w:val="both"/>
      </w:pPr>
      <w:bookmarkStart w:name="z146" w:id="106"/>
      <w:r>
        <w:rPr>
          <w:rFonts w:ascii="Times New Roman"/>
          <w:b w:val="false"/>
          <w:i w:val="false"/>
          <w:color w:val="000000"/>
          <w:sz w:val="28"/>
        </w:rPr>
        <w:t>
      4. Сведения платежных документов, счета-фактуры, накладной (акта) о поставке</w:t>
      </w:r>
    </w:p>
    <w:bookmarkEnd w:id="106"/>
    <w:p>
      <w:pPr>
        <w:spacing w:after="0"/>
        <w:ind w:left="0"/>
        <w:jc w:val="both"/>
      </w:pPr>
      <w:r>
        <w:rPr>
          <w:rFonts w:ascii="Times New Roman"/>
          <w:b w:val="false"/>
          <w:i w:val="false"/>
          <w:color w:val="000000"/>
          <w:sz w:val="28"/>
        </w:rPr>
        <w:t>семян гибридов первого поколения кукурузы, сахарной свеклы, рапса, подсолнечника,</w:t>
      </w:r>
    </w:p>
    <w:p>
      <w:pPr>
        <w:spacing w:after="0"/>
        <w:ind w:left="0"/>
        <w:jc w:val="both"/>
      </w:pPr>
      <w:r>
        <w:rPr>
          <w:rFonts w:ascii="Times New Roman"/>
          <w:b w:val="false"/>
          <w:i w:val="false"/>
          <w:color w:val="000000"/>
          <w:sz w:val="28"/>
        </w:rPr>
        <w:t>хлопчатника, сорго, томата и огурца, подтверждающих понесенные затраты</w:t>
      </w:r>
    </w:p>
    <w:p>
      <w:pPr>
        <w:spacing w:after="0"/>
        <w:ind w:left="0"/>
        <w:jc w:val="both"/>
      </w:pPr>
      <w:r>
        <w:rPr>
          <w:rFonts w:ascii="Times New Roman"/>
          <w:b w:val="false"/>
          <w:i w:val="false"/>
          <w:color w:val="000000"/>
          <w:sz w:val="28"/>
        </w:rPr>
        <w:t>(на момент подачи заявки) на приобретение семян гибридов первого поколения</w:t>
      </w:r>
    </w:p>
    <w:p>
      <w:pPr>
        <w:spacing w:after="0"/>
        <w:ind w:left="0"/>
        <w:jc w:val="both"/>
      </w:pPr>
      <w:r>
        <w:rPr>
          <w:rFonts w:ascii="Times New Roman"/>
          <w:b w:val="false"/>
          <w:i w:val="false"/>
          <w:color w:val="000000"/>
          <w:sz w:val="28"/>
        </w:rPr>
        <w:t>кукурузы, сахарной свеклы, рапса, подсолнечника, хлопчатника, сорго, томата</w:t>
      </w:r>
    </w:p>
    <w:p>
      <w:pPr>
        <w:spacing w:after="0"/>
        <w:ind w:left="0"/>
        <w:jc w:val="both"/>
      </w:pPr>
      <w:r>
        <w:rPr>
          <w:rFonts w:ascii="Times New Roman"/>
          <w:b w:val="false"/>
          <w:i w:val="false"/>
          <w:color w:val="000000"/>
          <w:sz w:val="28"/>
        </w:rPr>
        <w:t>и огурца:</w:t>
      </w:r>
    </w:p>
    <w:p>
      <w:pPr>
        <w:spacing w:after="0"/>
        <w:ind w:left="0"/>
        <w:jc w:val="both"/>
      </w:pPr>
      <w:r>
        <w:rPr>
          <w:rFonts w:ascii="Times New Roman"/>
          <w:b w:val="false"/>
          <w:i w:val="false"/>
          <w:color w:val="000000"/>
          <w:sz w:val="28"/>
        </w:rPr>
        <w:t>номер платежного документа 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отпуск______________________________________________</w:t>
      </w:r>
    </w:p>
    <w:p>
      <w:pPr>
        <w:spacing w:after="0"/>
        <w:ind w:left="0"/>
        <w:jc w:val="both"/>
      </w:pPr>
      <w:bookmarkStart w:name="z147" w:id="107"/>
      <w:r>
        <w:rPr>
          <w:rFonts w:ascii="Times New Roman"/>
          <w:b w:val="false"/>
          <w:i w:val="false"/>
          <w:color w:val="000000"/>
          <w:sz w:val="28"/>
        </w:rPr>
        <w:t>
      5. Сведения из декларации на товары (при приобретении семян гибридов первого</w:t>
      </w:r>
    </w:p>
    <w:bookmarkEnd w:id="107"/>
    <w:p>
      <w:pPr>
        <w:spacing w:after="0"/>
        <w:ind w:left="0"/>
        <w:jc w:val="both"/>
      </w:pPr>
      <w:r>
        <w:rPr>
          <w:rFonts w:ascii="Times New Roman"/>
          <w:b w:val="false"/>
          <w:i w:val="false"/>
          <w:color w:val="000000"/>
          <w:sz w:val="28"/>
        </w:rPr>
        <w:t>поколения кукурузы, сахарной свеклы, рапса, подсолнечника, хлопчатника, сорго,</w:t>
      </w:r>
    </w:p>
    <w:p>
      <w:pPr>
        <w:spacing w:after="0"/>
        <w:ind w:left="0"/>
        <w:jc w:val="both"/>
      </w:pPr>
      <w:r>
        <w:rPr>
          <w:rFonts w:ascii="Times New Roman"/>
          <w:b w:val="false"/>
          <w:i w:val="false"/>
          <w:color w:val="000000"/>
          <w:sz w:val="28"/>
        </w:rPr>
        <w:t>томата и огурца 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наименование культуры, гибрид/сорт 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w:t>
      </w:r>
    </w:p>
    <w:p>
      <w:pPr>
        <w:spacing w:after="0"/>
        <w:ind w:left="0"/>
        <w:jc w:val="both"/>
      </w:pPr>
      <w:r>
        <w:rPr>
          <w:rFonts w:ascii="Times New Roman"/>
          <w:b w:val="false"/>
          <w:i w:val="false"/>
          <w:color w:val="000000"/>
          <w:sz w:val="28"/>
        </w:rPr>
        <w:t>цена, тенге 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w:t>
      </w:r>
    </w:p>
    <w:p>
      <w:pPr>
        <w:spacing w:after="0"/>
        <w:ind w:left="0"/>
        <w:jc w:val="both"/>
      </w:pPr>
      <w:bookmarkStart w:name="z148" w:id="108"/>
      <w:r>
        <w:rPr>
          <w:rFonts w:ascii="Times New Roman"/>
          <w:b w:val="false"/>
          <w:i w:val="false"/>
          <w:color w:val="000000"/>
          <w:sz w:val="28"/>
        </w:rPr>
        <w:t>
      6. Сведения документа, выданного органом государственных доходов,</w:t>
      </w:r>
    </w:p>
    <w:bookmarkEnd w:id="108"/>
    <w:p>
      <w:pPr>
        <w:spacing w:after="0"/>
        <w:ind w:left="0"/>
        <w:jc w:val="both"/>
      </w:pPr>
      <w:r>
        <w:rPr>
          <w:rFonts w:ascii="Times New Roman"/>
          <w:b w:val="false"/>
          <w:i w:val="false"/>
          <w:color w:val="000000"/>
          <w:sz w:val="28"/>
        </w:rPr>
        <w:t>подтверждающего, что семена гибридов первого поколения кукурузы, сахарной</w:t>
      </w:r>
    </w:p>
    <w:p>
      <w:pPr>
        <w:spacing w:after="0"/>
        <w:ind w:left="0"/>
        <w:jc w:val="both"/>
      </w:pPr>
      <w:r>
        <w:rPr>
          <w:rFonts w:ascii="Times New Roman"/>
          <w:b w:val="false"/>
          <w:i w:val="false"/>
          <w:color w:val="000000"/>
          <w:sz w:val="28"/>
        </w:rPr>
        <w:t>свеклы, рапса, подсолнечника, хлопчатника, сорго, томата и огурца ввезены из стран</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наименование культуры, гибрид __________________________________________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________________________________</w:t>
      </w:r>
    </w:p>
    <w:p>
      <w:pPr>
        <w:spacing w:after="0"/>
        <w:ind w:left="0"/>
        <w:jc w:val="both"/>
      </w:pPr>
      <w:r>
        <w:rPr>
          <w:rFonts w:ascii="Times New Roman"/>
          <w:b w:val="false"/>
          <w:i w:val="false"/>
          <w:color w:val="000000"/>
          <w:sz w:val="28"/>
        </w:rPr>
        <w:t>цена, тенге 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семян___________________</w:t>
      </w:r>
    </w:p>
    <w:p>
      <w:pPr>
        <w:spacing w:after="0"/>
        <w:ind w:left="0"/>
        <w:jc w:val="both"/>
      </w:pPr>
      <w:bookmarkStart w:name="z149" w:id="109"/>
      <w:r>
        <w:rPr>
          <w:rFonts w:ascii="Times New Roman"/>
          <w:b w:val="false"/>
          <w:i w:val="false"/>
          <w:color w:val="000000"/>
          <w:sz w:val="28"/>
        </w:rPr>
        <w:t>
      7. Сведения о наличии промышленного тепличного комплекса:</w:t>
      </w:r>
    </w:p>
    <w:bookmarkEnd w:id="109"/>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w:t>
      </w:r>
    </w:p>
    <w:p>
      <w:pPr>
        <w:spacing w:after="0"/>
        <w:ind w:left="0"/>
        <w:jc w:val="both"/>
      </w:pPr>
      <w:r>
        <w:rPr>
          <w:rFonts w:ascii="Times New Roman"/>
          <w:b w:val="false"/>
          <w:i w:val="false"/>
          <w:color w:val="000000"/>
          <w:sz w:val="28"/>
        </w:rPr>
        <w:t>категория фонда ________________________________________________________</w:t>
      </w:r>
    </w:p>
    <w:p>
      <w:pPr>
        <w:spacing w:after="0"/>
        <w:ind w:left="0"/>
        <w:jc w:val="both"/>
      </w:pPr>
      <w:r>
        <w:rPr>
          <w:rFonts w:ascii="Times New Roman"/>
          <w:b w:val="false"/>
          <w:i w:val="false"/>
          <w:color w:val="000000"/>
          <w:sz w:val="28"/>
        </w:rPr>
        <w:t>размер рабочей площади теплицы _________________________________________</w:t>
      </w:r>
    </w:p>
    <w:p>
      <w:pPr>
        <w:spacing w:after="0"/>
        <w:ind w:left="0"/>
        <w:jc w:val="both"/>
      </w:pPr>
      <w:bookmarkStart w:name="z150" w:id="110"/>
      <w:r>
        <w:rPr>
          <w:rFonts w:ascii="Times New Roman"/>
          <w:b w:val="false"/>
          <w:i w:val="false"/>
          <w:color w:val="000000"/>
          <w:sz w:val="28"/>
        </w:rPr>
        <w:t>
      8. Сведения о документах:</w:t>
      </w:r>
    </w:p>
    <w:bookmarkEnd w:id="110"/>
    <w:p>
      <w:pPr>
        <w:spacing w:after="0"/>
        <w:ind w:left="0"/>
        <w:jc w:val="both"/>
      </w:pPr>
      <w:r>
        <w:rPr>
          <w:rFonts w:ascii="Times New Roman"/>
          <w:b w:val="false"/>
          <w:i w:val="false"/>
          <w:color w:val="000000"/>
          <w:sz w:val="28"/>
        </w:rPr>
        <w:t>документ, подтверждающий сортовые и посевные качества семян гибридов первого</w:t>
      </w:r>
    </w:p>
    <w:p>
      <w:pPr>
        <w:spacing w:after="0"/>
        <w:ind w:left="0"/>
        <w:jc w:val="both"/>
      </w:pPr>
      <w:r>
        <w:rPr>
          <w:rFonts w:ascii="Times New Roman"/>
          <w:b w:val="false"/>
          <w:i w:val="false"/>
          <w:color w:val="000000"/>
          <w:sz w:val="28"/>
        </w:rPr>
        <w:t>поколения кукурузы, сахарной свеклы, рапса, подсолнечника, хлопчатника, сорго,</w:t>
      </w:r>
    </w:p>
    <w:p>
      <w:pPr>
        <w:spacing w:after="0"/>
        <w:ind w:left="0"/>
        <w:jc w:val="both"/>
      </w:pPr>
      <w:r>
        <w:rPr>
          <w:rFonts w:ascii="Times New Roman"/>
          <w:b w:val="false"/>
          <w:i w:val="false"/>
          <w:color w:val="000000"/>
          <w:sz w:val="28"/>
        </w:rPr>
        <w:t>томата и огурца:</w:t>
      </w:r>
    </w:p>
    <w:p>
      <w:pPr>
        <w:spacing w:after="0"/>
        <w:ind w:left="0"/>
        <w:jc w:val="both"/>
      </w:pPr>
      <w:r>
        <w:rPr>
          <w:rFonts w:ascii="Times New Roman"/>
          <w:b w:val="false"/>
          <w:i w:val="false"/>
          <w:color w:val="000000"/>
          <w:sz w:val="28"/>
        </w:rPr>
        <w:t>наименование документа 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семян гибридов первого поколения, выданное аккредитованной лабораторией</w:t>
      </w:r>
    </w:p>
    <w:p>
      <w:pPr>
        <w:spacing w:after="0"/>
        <w:ind w:left="0"/>
        <w:jc w:val="both"/>
      </w:pPr>
      <w:r>
        <w:rPr>
          <w:rFonts w:ascii="Times New Roman"/>
          <w:b w:val="false"/>
          <w:i w:val="false"/>
          <w:color w:val="000000"/>
          <w:sz w:val="28"/>
        </w:rPr>
        <w:t>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 _________________________________________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аттестованными</w:t>
      </w:r>
    </w:p>
    <w:p>
      <w:pPr>
        <w:spacing w:after="0"/>
        <w:ind w:left="0"/>
        <w:jc w:val="both"/>
      </w:pPr>
      <w:r>
        <w:rPr>
          <w:rFonts w:ascii="Times New Roman"/>
          <w:b w:val="false"/>
          <w:i w:val="false"/>
          <w:color w:val="000000"/>
          <w:sz w:val="28"/>
        </w:rPr>
        <w:t>производителями семян гибридов первого поколения:</w:t>
      </w:r>
    </w:p>
    <w:p>
      <w:pPr>
        <w:spacing w:after="0"/>
        <w:ind w:left="0"/>
        <w:jc w:val="both"/>
      </w:pPr>
      <w:r>
        <w:rPr>
          <w:rFonts w:ascii="Times New Roman"/>
          <w:b w:val="false"/>
          <w:i w:val="false"/>
          <w:color w:val="000000"/>
          <w:sz w:val="28"/>
        </w:rPr>
        <w:t>номер документа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w:t>
      </w:r>
    </w:p>
    <w:p>
      <w:pPr>
        <w:spacing w:after="0"/>
        <w:ind w:left="0"/>
        <w:jc w:val="both"/>
      </w:pPr>
      <w:bookmarkStart w:name="z151" w:id="111"/>
      <w:r>
        <w:rPr>
          <w:rFonts w:ascii="Times New Roman"/>
          <w:b w:val="false"/>
          <w:i w:val="false"/>
          <w:color w:val="000000"/>
          <w:sz w:val="28"/>
        </w:rPr>
        <w:t>
      9. Сведения сертификата о происхождении товара или декларации о происхождении</w:t>
      </w:r>
    </w:p>
    <w:bookmarkEnd w:id="111"/>
    <w:p>
      <w:pPr>
        <w:spacing w:after="0"/>
        <w:ind w:left="0"/>
        <w:jc w:val="both"/>
      </w:pPr>
      <w:r>
        <w:rPr>
          <w:rFonts w:ascii="Times New Roman"/>
          <w:b w:val="false"/>
          <w:i w:val="false"/>
          <w:color w:val="000000"/>
          <w:sz w:val="28"/>
        </w:rPr>
        <w:t>товара (при приобретении семян гибридов первого поколения кукурузы, сахарной</w:t>
      </w:r>
    </w:p>
    <w:p>
      <w:pPr>
        <w:spacing w:after="0"/>
        <w:ind w:left="0"/>
        <w:jc w:val="both"/>
      </w:pPr>
      <w:r>
        <w:rPr>
          <w:rFonts w:ascii="Times New Roman"/>
          <w:b w:val="false"/>
          <w:i w:val="false"/>
          <w:color w:val="000000"/>
          <w:sz w:val="28"/>
        </w:rPr>
        <w:t>свеклы, рапса, подсолнечника, хлопчатника, сорго, томата и огурца из стран,</w:t>
      </w:r>
    </w:p>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w:t>
      </w:r>
    </w:p>
    <w:bookmarkStart w:name="z152" w:id="112"/>
    <w:p>
      <w:pPr>
        <w:spacing w:after="0"/>
        <w:ind w:left="0"/>
        <w:jc w:val="both"/>
      </w:pPr>
      <w:r>
        <w:rPr>
          <w:rFonts w:ascii="Times New Roman"/>
          <w:b w:val="false"/>
          <w:i w:val="false"/>
          <w:color w:val="000000"/>
          <w:sz w:val="28"/>
        </w:rPr>
        <w:t>
      10. Расчет причитающихся субсидий:</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13"/>
    <w:p>
      <w:pPr>
        <w:spacing w:after="0"/>
        <w:ind w:left="0"/>
        <w:jc w:val="both"/>
      </w:pPr>
      <w:r>
        <w:rPr>
          <w:rFonts w:ascii="Times New Roman"/>
          <w:b w:val="false"/>
          <w:i w:val="false"/>
          <w:color w:val="000000"/>
          <w:sz w:val="28"/>
        </w:rPr>
        <w:t>
      продолжение таблицы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14"/>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14"/>
    <w:p>
      <w:pPr>
        <w:spacing w:after="0"/>
        <w:ind w:left="0"/>
        <w:jc w:val="both"/>
      </w:pPr>
      <w:r>
        <w:rPr>
          <w:rFonts w:ascii="Times New Roman"/>
          <w:b w:val="false"/>
          <w:i w:val="false"/>
          <w:color w:val="000000"/>
          <w:sz w:val="28"/>
        </w:rPr>
        <w:t>В случае если фактическая стоимость семян гибридов первого поколения кукурузы, сахарной свеклы, рапса, подсолнечника, хлопчатника, сорго, томата и огурца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х графу 8 х 0,5.</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х графу 9.</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 семян гибридов первого поколения кукурузы, сахарной свеклы, рапса, подсолнечника, хлопчатника, сорго, томата и огурца,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 семян гибридов первого поколения для возделывания соответствующей сельскохозяйственной культуры с целью ее реализации, переработки либо сдачи на перерабатывающее (хлебоприемное) предприятие или в хлопкозаготовительную организацию. В случае 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15"/>
    <w:p>
      <w:pPr>
        <w:spacing w:after="0"/>
        <w:ind w:left="0"/>
        <w:jc w:val="left"/>
      </w:pPr>
      <w:r>
        <w:rPr>
          <w:rFonts w:ascii="Times New Roman"/>
          <w:b/>
          <w:i w:val="false"/>
          <w:color w:val="000000"/>
        </w:rPr>
        <w:t xml:space="preserve"> Заявки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w:t>
      </w:r>
    </w:p>
    <w:bookmarkEnd w:id="115"/>
    <w:p>
      <w:pPr>
        <w:spacing w:after="0"/>
        <w:ind w:left="0"/>
        <w:jc w:val="both"/>
      </w:pPr>
      <w:bookmarkStart w:name="z159" w:id="116"/>
      <w:r>
        <w:rPr>
          <w:rFonts w:ascii="Times New Roman"/>
          <w:b w:val="false"/>
          <w:i w:val="false"/>
          <w:color w:val="000000"/>
          <w:sz w:val="28"/>
        </w:rPr>
        <w:t>
      В ______________________________________________________________________,</w:t>
      </w:r>
    </w:p>
    <w:bookmarkEnd w:id="116"/>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и использованные для закладки</w:t>
      </w:r>
    </w:p>
    <w:p>
      <w:pPr>
        <w:spacing w:after="0"/>
        <w:ind w:left="0"/>
        <w:jc w:val="both"/>
      </w:pPr>
      <w:r>
        <w:rPr>
          <w:rFonts w:ascii="Times New Roman"/>
          <w:b w:val="false"/>
          <w:i w:val="false"/>
          <w:color w:val="000000"/>
          <w:sz w:val="28"/>
        </w:rPr>
        <w:t>многолетних насаждений плодово-ягодных культур и винограда элитные саженцы</w:t>
      </w:r>
    </w:p>
    <w:p>
      <w:pPr>
        <w:spacing w:after="0"/>
        <w:ind w:left="0"/>
        <w:jc w:val="both"/>
      </w:pPr>
      <w:r>
        <w:rPr>
          <w:rFonts w:ascii="Times New Roman"/>
          <w:b w:val="false"/>
          <w:i w:val="false"/>
          <w:color w:val="000000"/>
          <w:sz w:val="28"/>
        </w:rPr>
        <w:t>плодово-ягодных культур и винограда (далее – элитные саженцы)</w:t>
      </w:r>
    </w:p>
    <w:p>
      <w:pPr>
        <w:spacing w:after="0"/>
        <w:ind w:left="0"/>
        <w:jc w:val="both"/>
      </w:pPr>
      <w:r>
        <w:rPr>
          <w:rFonts w:ascii="Times New Roman"/>
          <w:b w:val="false"/>
          <w:i w:val="false"/>
          <w:color w:val="000000"/>
          <w:sz w:val="28"/>
        </w:rPr>
        <w:t>________________________ в объеме (культура, сорт) __________________ штук,</w:t>
      </w:r>
    </w:p>
    <w:p>
      <w:pPr>
        <w:spacing w:after="0"/>
        <w:ind w:left="0"/>
        <w:jc w:val="both"/>
      </w:pPr>
      <w:r>
        <w:rPr>
          <w:rFonts w:ascii="Times New Roman"/>
          <w:b w:val="false"/>
          <w:i w:val="false"/>
          <w:color w:val="000000"/>
          <w:sz w:val="28"/>
        </w:rPr>
        <w:t>в размере ________________________________________________________ тенге,</w:t>
      </w:r>
    </w:p>
    <w:p>
      <w:pPr>
        <w:spacing w:after="0"/>
        <w:ind w:left="0"/>
        <w:jc w:val="both"/>
      </w:pPr>
      <w:r>
        <w:rPr>
          <w:rFonts w:ascii="Times New Roman"/>
          <w:b w:val="false"/>
          <w:i w:val="false"/>
          <w:color w:val="000000"/>
          <w:sz w:val="28"/>
        </w:rPr>
        <w:t>использованные на проведение (сумма цифрами и прописью) посевных работ</w:t>
      </w:r>
    </w:p>
    <w:p>
      <w:pPr>
        <w:spacing w:after="0"/>
        <w:ind w:left="0"/>
        <w:jc w:val="both"/>
      </w:pPr>
      <w:r>
        <w:rPr>
          <w:rFonts w:ascii="Times New Roman"/>
          <w:b w:val="false"/>
          <w:i w:val="false"/>
          <w:color w:val="000000"/>
          <w:sz w:val="28"/>
        </w:rPr>
        <w:t>(на закладку сада (виноградника)).</w:t>
      </w:r>
    </w:p>
    <w:p>
      <w:pPr>
        <w:spacing w:after="0"/>
        <w:ind w:left="0"/>
        <w:jc w:val="both"/>
      </w:pPr>
      <w:bookmarkStart w:name="z160" w:id="117"/>
      <w:r>
        <w:rPr>
          <w:rFonts w:ascii="Times New Roman"/>
          <w:b w:val="false"/>
          <w:i w:val="false"/>
          <w:color w:val="000000"/>
          <w:sz w:val="28"/>
        </w:rPr>
        <w:t>
      1. Сведения текущего счета в банке второго уровня или национальном операторе почты:</w:t>
      </w:r>
    </w:p>
    <w:bookmarkEnd w:id="117"/>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БИН 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w:t>
      </w:r>
    </w:p>
    <w:bookmarkStart w:name="z161" w:id="118"/>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19"/>
      <w:r>
        <w:rPr>
          <w:rFonts w:ascii="Times New Roman"/>
          <w:b w:val="false"/>
          <w:i w:val="false"/>
          <w:color w:val="000000"/>
          <w:sz w:val="28"/>
        </w:rPr>
        <w:t>
      3. Сведения по договору купли-продажи между элитно-семеноводческим хозяйством</w:t>
      </w:r>
    </w:p>
    <w:bookmarkEnd w:id="119"/>
    <w:p>
      <w:pPr>
        <w:spacing w:after="0"/>
        <w:ind w:left="0"/>
        <w:jc w:val="both"/>
      </w:pPr>
      <w:r>
        <w:rPr>
          <w:rFonts w:ascii="Times New Roman"/>
          <w:b w:val="false"/>
          <w:i w:val="false"/>
          <w:color w:val="000000"/>
          <w:sz w:val="28"/>
        </w:rPr>
        <w:t>(реализатором семян, иностранным производителем элитных саженцев)</w:t>
      </w:r>
    </w:p>
    <w:p>
      <w:pPr>
        <w:spacing w:after="0"/>
        <w:ind w:left="0"/>
        <w:jc w:val="both"/>
      </w:pPr>
      <w:r>
        <w:rPr>
          <w:rFonts w:ascii="Times New Roman"/>
          <w:b w:val="false"/>
          <w:i w:val="false"/>
          <w:color w:val="000000"/>
          <w:sz w:val="28"/>
        </w:rPr>
        <w:t>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 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элитных саженцев) 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w:t>
      </w:r>
    </w:p>
    <w:p>
      <w:pPr>
        <w:spacing w:after="0"/>
        <w:ind w:left="0"/>
        <w:jc w:val="both"/>
      </w:pPr>
      <w:r>
        <w:rPr>
          <w:rFonts w:ascii="Times New Roman"/>
          <w:b w:val="false"/>
          <w:i w:val="false"/>
          <w:color w:val="000000"/>
          <w:sz w:val="28"/>
        </w:rPr>
        <w:t>(реализатора семян, иностранным производителем элитных саженцев)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w:t>
      </w:r>
    </w:p>
    <w:p>
      <w:pPr>
        <w:spacing w:after="0"/>
        <w:ind w:left="0"/>
        <w:jc w:val="both"/>
      </w:pPr>
      <w:bookmarkStart w:name="z163" w:id="120"/>
      <w:r>
        <w:rPr>
          <w:rFonts w:ascii="Times New Roman"/>
          <w:b w:val="false"/>
          <w:i w:val="false"/>
          <w:color w:val="000000"/>
          <w:sz w:val="28"/>
        </w:rPr>
        <w:t>
      4. Сведения платежных документов, счета-фактуры, накладной (акта) о поставке</w:t>
      </w:r>
    </w:p>
    <w:bookmarkEnd w:id="120"/>
    <w:p>
      <w:pPr>
        <w:spacing w:after="0"/>
        <w:ind w:left="0"/>
        <w:jc w:val="both"/>
      </w:pPr>
      <w:r>
        <w:rPr>
          <w:rFonts w:ascii="Times New Roman"/>
          <w:b w:val="false"/>
          <w:i w:val="false"/>
          <w:color w:val="000000"/>
          <w:sz w:val="28"/>
        </w:rPr>
        <w:t>элитных саженцев,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саженцев:</w:t>
      </w:r>
    </w:p>
    <w:p>
      <w:pPr>
        <w:spacing w:after="0"/>
        <w:ind w:left="0"/>
        <w:jc w:val="both"/>
      </w:pPr>
      <w:r>
        <w:rPr>
          <w:rFonts w:ascii="Times New Roman"/>
          <w:b w:val="false"/>
          <w:i w:val="false"/>
          <w:color w:val="000000"/>
          <w:sz w:val="28"/>
        </w:rPr>
        <w:t>номер платежного документа 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w:t>
      </w:r>
    </w:p>
    <w:p>
      <w:pPr>
        <w:spacing w:after="0"/>
        <w:ind w:left="0"/>
        <w:jc w:val="both"/>
      </w:pPr>
      <w:bookmarkStart w:name="z164" w:id="121"/>
      <w:r>
        <w:rPr>
          <w:rFonts w:ascii="Times New Roman"/>
          <w:b w:val="false"/>
          <w:i w:val="false"/>
          <w:color w:val="000000"/>
          <w:sz w:val="28"/>
        </w:rPr>
        <w:t>
      5. Сведения из декларации на товары (при приобретении элитных саженцев из стран,</w:t>
      </w:r>
    </w:p>
    <w:bookmarkEnd w:id="121"/>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65" w:id="122"/>
      <w:r>
        <w:rPr>
          <w:rFonts w:ascii="Times New Roman"/>
          <w:b w:val="false"/>
          <w:i w:val="false"/>
          <w:color w:val="000000"/>
          <w:sz w:val="28"/>
        </w:rPr>
        <w:t>
      6. Сведения документа, выданного органом государственных доходов,</w:t>
      </w:r>
    </w:p>
    <w:bookmarkEnd w:id="122"/>
    <w:p>
      <w:pPr>
        <w:spacing w:after="0"/>
        <w:ind w:left="0"/>
        <w:jc w:val="both"/>
      </w:pPr>
      <w:r>
        <w:rPr>
          <w:rFonts w:ascii="Times New Roman"/>
          <w:b w:val="false"/>
          <w:i w:val="false"/>
          <w:color w:val="000000"/>
          <w:sz w:val="28"/>
        </w:rPr>
        <w:t>подтверждающего, что элитные саженцы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 ______</w:t>
      </w:r>
    </w:p>
    <w:p>
      <w:pPr>
        <w:spacing w:after="0"/>
        <w:ind w:left="0"/>
        <w:jc w:val="both"/>
      </w:pPr>
      <w:bookmarkStart w:name="z166" w:id="123"/>
      <w:r>
        <w:rPr>
          <w:rFonts w:ascii="Times New Roman"/>
          <w:b w:val="false"/>
          <w:i w:val="false"/>
          <w:color w:val="000000"/>
          <w:sz w:val="28"/>
        </w:rPr>
        <w:t>
      7. Сведения о документах:</w:t>
      </w:r>
    </w:p>
    <w:bookmarkEnd w:id="123"/>
    <w:p>
      <w:pPr>
        <w:spacing w:after="0"/>
        <w:ind w:left="0"/>
        <w:jc w:val="both"/>
      </w:pPr>
      <w:r>
        <w:rPr>
          <w:rFonts w:ascii="Times New Roman"/>
          <w:b w:val="false"/>
          <w:i w:val="false"/>
          <w:color w:val="000000"/>
          <w:sz w:val="28"/>
        </w:rPr>
        <w:t>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наименование документа 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w:t>
      </w:r>
    </w:p>
    <w:p>
      <w:pPr>
        <w:spacing w:after="0"/>
        <w:ind w:left="0"/>
        <w:jc w:val="both"/>
      </w:pPr>
      <w:r>
        <w:rPr>
          <w:rFonts w:ascii="Times New Roman"/>
          <w:b w:val="false"/>
          <w:i w:val="false"/>
          <w:color w:val="000000"/>
          <w:sz w:val="28"/>
        </w:rPr>
        <w:t>акт апробации:</w:t>
      </w:r>
    </w:p>
    <w:p>
      <w:pPr>
        <w:spacing w:after="0"/>
        <w:ind w:left="0"/>
        <w:jc w:val="both"/>
      </w:pPr>
      <w:r>
        <w:rPr>
          <w:rFonts w:ascii="Times New Roman"/>
          <w:b w:val="false"/>
          <w:i w:val="false"/>
          <w:color w:val="000000"/>
          <w:sz w:val="28"/>
        </w:rPr>
        <w:t>номер документа_____________________________________________________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w:t>
      </w:r>
    </w:p>
    <w:p>
      <w:pPr>
        <w:spacing w:after="0"/>
        <w:ind w:left="0"/>
        <w:jc w:val="both"/>
      </w:pPr>
      <w:bookmarkStart w:name="z167" w:id="124"/>
      <w:r>
        <w:rPr>
          <w:rFonts w:ascii="Times New Roman"/>
          <w:b w:val="false"/>
          <w:i w:val="false"/>
          <w:color w:val="000000"/>
          <w:sz w:val="28"/>
        </w:rPr>
        <w:t>
      8. Сведения сертификата о происхождении товара или декларации о происхождении</w:t>
      </w:r>
    </w:p>
    <w:bookmarkEnd w:id="124"/>
    <w:p>
      <w:pPr>
        <w:spacing w:after="0"/>
        <w:ind w:left="0"/>
        <w:jc w:val="both"/>
      </w:pPr>
      <w:r>
        <w:rPr>
          <w:rFonts w:ascii="Times New Roman"/>
          <w:b w:val="false"/>
          <w:i w:val="false"/>
          <w:color w:val="000000"/>
          <w:sz w:val="28"/>
        </w:rPr>
        <w:t>товара (при приобретении элитных саженцев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w:t>
      </w:r>
    </w:p>
    <w:p>
      <w:pPr>
        <w:spacing w:after="0"/>
        <w:ind w:left="0"/>
        <w:jc w:val="both"/>
      </w:pPr>
      <w:bookmarkStart w:name="z168" w:id="125"/>
      <w:r>
        <w:rPr>
          <w:rFonts w:ascii="Times New Roman"/>
          <w:b w:val="false"/>
          <w:i w:val="false"/>
          <w:color w:val="000000"/>
          <w:sz w:val="28"/>
        </w:rPr>
        <w:t>
      9. Сведения об акте обследования заложенных многолетних насаждений</w:t>
      </w:r>
    </w:p>
    <w:bookmarkEnd w:id="125"/>
    <w:p>
      <w:pPr>
        <w:spacing w:after="0"/>
        <w:ind w:left="0"/>
        <w:jc w:val="both"/>
      </w:pPr>
      <w:r>
        <w:rPr>
          <w:rFonts w:ascii="Times New Roman"/>
          <w:b w:val="false"/>
          <w:i w:val="false"/>
          <w:color w:val="000000"/>
          <w:sz w:val="28"/>
        </w:rPr>
        <w:t>плодово-ягодных культур и винограда:</w:t>
      </w:r>
    </w:p>
    <w:p>
      <w:pPr>
        <w:spacing w:after="0"/>
        <w:ind w:left="0"/>
        <w:jc w:val="both"/>
      </w:pPr>
      <w:r>
        <w:rPr>
          <w:rFonts w:ascii="Times New Roman"/>
          <w:b w:val="false"/>
          <w:i w:val="false"/>
          <w:color w:val="000000"/>
          <w:sz w:val="28"/>
        </w:rPr>
        <w:t>номер документа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w:t>
      </w:r>
    </w:p>
    <w:bookmarkStart w:name="z169" w:id="126"/>
    <w:p>
      <w:pPr>
        <w:spacing w:after="0"/>
        <w:ind w:left="0"/>
        <w:jc w:val="both"/>
      </w:pPr>
      <w:r>
        <w:rPr>
          <w:rFonts w:ascii="Times New Roman"/>
          <w:b w:val="false"/>
          <w:i w:val="false"/>
          <w:color w:val="000000"/>
          <w:sz w:val="28"/>
        </w:rPr>
        <w:t>
      10. Расчет причитающихся субсидий:</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посадки, штук/гектар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элитных саженцев,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штуки элитных саженцев,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7 х графа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 w:id="128"/>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28"/>
    <w:p>
      <w:pPr>
        <w:spacing w:after="0"/>
        <w:ind w:left="0"/>
        <w:jc w:val="both"/>
      </w:pPr>
      <w:r>
        <w:rPr>
          <w:rFonts w:ascii="Times New Roman"/>
          <w:b w:val="false"/>
          <w:i w:val="false"/>
          <w:color w:val="000000"/>
          <w:sz w:val="28"/>
        </w:rPr>
        <w:t>По элитным саженцам: реализованным элитно-семеноводческим хозяйством, указываются сведения о сортовом свидетельстве и акте апробации; по импортируемым семенам, приобретенным у реализаторов либо напрямую у иностранного производителя, указываются сведения о документе подтверждающим сортовые и посевные качества, выданным компетентными органами страны-отправителя;</w:t>
      </w:r>
    </w:p>
    <w:p>
      <w:pPr>
        <w:spacing w:after="0"/>
        <w:ind w:left="0"/>
        <w:jc w:val="both"/>
      </w:pPr>
      <w:r>
        <w:rPr>
          <w:rFonts w:ascii="Times New Roman"/>
          <w:b w:val="false"/>
          <w:i w:val="false"/>
          <w:color w:val="000000"/>
          <w:sz w:val="28"/>
        </w:rPr>
        <w:t>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7 х графу 9 х 0,5.</w:t>
      </w:r>
    </w:p>
    <w:p>
      <w:pPr>
        <w:spacing w:after="0"/>
        <w:ind w:left="0"/>
        <w:jc w:val="both"/>
      </w:pPr>
      <w:r>
        <w:rPr>
          <w:rFonts w:ascii="Times New Roman"/>
          <w:b w:val="false"/>
          <w:i w:val="false"/>
          <w:color w:val="000000"/>
          <w:sz w:val="28"/>
        </w:rPr>
        <w:t>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5 х графу 7 х графу 10.</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 элитных саженцев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выращивание и уход за многолетними насаждениями плодово-ягодных культур и винограда, заложенными просубсидированными элитными саженцами.</w:t>
      </w:r>
    </w:p>
    <w:p>
      <w:pPr>
        <w:spacing w:after="0"/>
        <w:ind w:left="0"/>
        <w:jc w:val="both"/>
      </w:pPr>
      <w:r>
        <w:rPr>
          <w:rFonts w:ascii="Times New Roman"/>
          <w:b w:val="false"/>
          <w:i w:val="false"/>
          <w:color w:val="000000"/>
          <w:sz w:val="28"/>
        </w:rPr>
        <w:t>В случае необеспечения выращивания (ухода)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29"/>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по удешевленной стоимости субсидируемых семян</w:t>
      </w:r>
    </w:p>
    <w:bookmarkEnd w:id="129"/>
    <w:p>
      <w:pPr>
        <w:spacing w:after="0"/>
        <w:ind w:left="0"/>
        <w:jc w:val="both"/>
      </w:pPr>
      <w:bookmarkStart w:name="z176" w:id="130"/>
      <w:r>
        <w:rPr>
          <w:rFonts w:ascii="Times New Roman"/>
          <w:b w:val="false"/>
          <w:i w:val="false"/>
          <w:color w:val="000000"/>
          <w:sz w:val="28"/>
        </w:rPr>
        <w:t>
      В _______________________________________________________________________,</w:t>
      </w:r>
    </w:p>
    <w:bookmarkEnd w:id="130"/>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 (факса))</w:t>
      </w:r>
    </w:p>
    <w:p>
      <w:pPr>
        <w:spacing w:after="0"/>
        <w:ind w:left="0"/>
        <w:jc w:val="both"/>
      </w:pPr>
      <w:r>
        <w:rPr>
          <w:rFonts w:ascii="Times New Roman"/>
          <w:b w:val="false"/>
          <w:i w:val="false"/>
          <w:color w:val="000000"/>
          <w:sz w:val="28"/>
        </w:rPr>
        <w:t>Настоящим заявляю, что мною заключен договор купли-продажи субсидируемых</w:t>
      </w:r>
    </w:p>
    <w:p>
      <w:pPr>
        <w:spacing w:after="0"/>
        <w:ind w:left="0"/>
        <w:jc w:val="both"/>
      </w:pPr>
      <w:r>
        <w:rPr>
          <w:rFonts w:ascii="Times New Roman"/>
          <w:b w:val="false"/>
          <w:i w:val="false"/>
          <w:color w:val="000000"/>
          <w:sz w:val="28"/>
        </w:rPr>
        <w:t>семян по удешевленной стоимости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 в объеме __________________________________________ тонн</w:t>
      </w:r>
    </w:p>
    <w:p>
      <w:pPr>
        <w:spacing w:after="0"/>
        <w:ind w:left="0"/>
        <w:jc w:val="both"/>
      </w:pPr>
      <w:r>
        <w:rPr>
          <w:rFonts w:ascii="Times New Roman"/>
          <w:b w:val="false"/>
          <w:i w:val="false"/>
          <w:color w:val="000000"/>
          <w:sz w:val="28"/>
        </w:rPr>
        <w:t>(штук, посевных единиц) __________________________________________________</w:t>
      </w:r>
    </w:p>
    <w:p>
      <w:pPr>
        <w:spacing w:after="0"/>
        <w:ind w:left="0"/>
        <w:jc w:val="both"/>
      </w:pPr>
      <w:r>
        <w:rPr>
          <w:rFonts w:ascii="Times New Roman"/>
          <w:b w:val="false"/>
          <w:i w:val="false"/>
          <w:color w:val="000000"/>
          <w:sz w:val="28"/>
        </w:rPr>
        <w:t>(культура, гибрид/сорт) и прошу перечислить элитно-семеноводческому хозяйству</w:t>
      </w:r>
    </w:p>
    <w:p>
      <w:pPr>
        <w:spacing w:after="0"/>
        <w:ind w:left="0"/>
        <w:jc w:val="both"/>
      </w:pPr>
      <w:r>
        <w:rPr>
          <w:rFonts w:ascii="Times New Roman"/>
          <w:b w:val="false"/>
          <w:i w:val="false"/>
          <w:color w:val="000000"/>
          <w:sz w:val="28"/>
        </w:rPr>
        <w:t>(семеноводческому хозяйству, реализатору семян)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 причитающиеся мне субсидии,</w:t>
      </w:r>
    </w:p>
    <w:p>
      <w:pPr>
        <w:spacing w:after="0"/>
        <w:ind w:left="0"/>
        <w:jc w:val="both"/>
      </w:pPr>
      <w:r>
        <w:rPr>
          <w:rFonts w:ascii="Times New Roman"/>
          <w:b w:val="false"/>
          <w:i w:val="false"/>
          <w:color w:val="000000"/>
          <w:sz w:val="28"/>
        </w:rPr>
        <w:t>в размере ________________________________ тенге (сумма цифрами и прописью)</w:t>
      </w:r>
    </w:p>
    <w:p>
      <w:pPr>
        <w:spacing w:after="0"/>
        <w:ind w:left="0"/>
        <w:jc w:val="both"/>
      </w:pPr>
      <w:r>
        <w:rPr>
          <w:rFonts w:ascii="Times New Roman"/>
          <w:b w:val="false"/>
          <w:i w:val="false"/>
          <w:color w:val="000000"/>
          <w:sz w:val="28"/>
        </w:rPr>
        <w:t>(расшифровка в приложении к заявке) после внесения элитно-семеноводческим</w:t>
      </w:r>
    </w:p>
    <w:p>
      <w:pPr>
        <w:spacing w:after="0"/>
        <w:ind w:left="0"/>
        <w:jc w:val="both"/>
      </w:pPr>
      <w:r>
        <w:rPr>
          <w:rFonts w:ascii="Times New Roman"/>
          <w:b w:val="false"/>
          <w:i w:val="false"/>
          <w:color w:val="000000"/>
          <w:sz w:val="28"/>
        </w:rPr>
        <w:t>хозяйством (семеноводческим хозяйством, реализатором семян)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 в электронный реестр заявок на субсидирование сведений</w:t>
      </w:r>
    </w:p>
    <w:p>
      <w:pPr>
        <w:spacing w:after="0"/>
        <w:ind w:left="0"/>
        <w:jc w:val="both"/>
      </w:pPr>
      <w:r>
        <w:rPr>
          <w:rFonts w:ascii="Times New Roman"/>
          <w:b w:val="false"/>
          <w:i w:val="false"/>
          <w:color w:val="000000"/>
          <w:sz w:val="28"/>
        </w:rPr>
        <w:t>по фактически реализованным субсидируемым семенам.</w:t>
      </w:r>
    </w:p>
    <w:p>
      <w:pPr>
        <w:spacing w:after="0"/>
        <w:ind w:left="0"/>
        <w:jc w:val="both"/>
      </w:pPr>
      <w:bookmarkStart w:name="z177" w:id="131"/>
      <w:r>
        <w:rPr>
          <w:rFonts w:ascii="Times New Roman"/>
          <w:b w:val="false"/>
          <w:i w:val="false"/>
          <w:color w:val="000000"/>
          <w:sz w:val="28"/>
        </w:rPr>
        <w:t>
      1. Сведения о текущем счете элитно-семеноводческого хозяйства</w:t>
      </w:r>
    </w:p>
    <w:bookmarkEnd w:id="131"/>
    <w:p>
      <w:pPr>
        <w:spacing w:after="0"/>
        <w:ind w:left="0"/>
        <w:jc w:val="both"/>
      </w:pPr>
      <w:r>
        <w:rPr>
          <w:rFonts w:ascii="Times New Roman"/>
          <w:b w:val="false"/>
          <w:i w:val="false"/>
          <w:color w:val="000000"/>
          <w:sz w:val="28"/>
        </w:rPr>
        <w:t>(семеноводческого хозяйства, реализатора семян) в банке второго уровня:</w:t>
      </w:r>
    </w:p>
    <w:p>
      <w:pPr>
        <w:spacing w:after="0"/>
        <w:ind w:left="0"/>
        <w:jc w:val="both"/>
      </w:pPr>
      <w:r>
        <w:rPr>
          <w:rFonts w:ascii="Times New Roman"/>
          <w:b w:val="false"/>
          <w:i w:val="false"/>
          <w:color w:val="000000"/>
          <w:sz w:val="28"/>
        </w:rPr>
        <w:t>наименование банка: 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(далее – БИК) ___________________________</w:t>
      </w:r>
    </w:p>
    <w:p>
      <w:pPr>
        <w:spacing w:after="0"/>
        <w:ind w:left="0"/>
        <w:jc w:val="both"/>
      </w:pPr>
      <w:r>
        <w:rPr>
          <w:rFonts w:ascii="Times New Roman"/>
          <w:b w:val="false"/>
          <w:i w:val="false"/>
          <w:color w:val="000000"/>
          <w:sz w:val="28"/>
        </w:rPr>
        <w:t>индивидуальный идентификационный код (далее – ИИК)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w:t>
      </w:r>
    </w:p>
    <w:bookmarkStart w:name="z178" w:id="132"/>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члена сельскохозяйственного кооператива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 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33"/>
    <w:p>
      <w:pPr>
        <w:spacing w:after="0"/>
        <w:ind w:left="0"/>
        <w:jc w:val="both"/>
      </w:pPr>
      <w:r>
        <w:rPr>
          <w:rFonts w:ascii="Times New Roman"/>
          <w:b w:val="false"/>
          <w:i w:val="false"/>
          <w:color w:val="000000"/>
          <w:sz w:val="28"/>
        </w:rPr>
        <w:t>
      3. Расчет причитающихся субсидий:</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хозяйства (семеноводческого хозяйства, реализатора семян)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элитно-семеноводческого хозяйства (семеноводческого хозяйства, реализатора семян) (юридический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элитно-семеноводческого хозяйства (семеноводческого хозяйства, реализатора семян)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элитно-семеноводческим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34"/>
    <w:p>
      <w:pPr>
        <w:spacing w:after="0"/>
        <w:ind w:left="0"/>
        <w:jc w:val="both"/>
      </w:pPr>
      <w:r>
        <w:rPr>
          <w:rFonts w:ascii="Times New Roman"/>
          <w:b w:val="false"/>
          <w:i w:val="false"/>
          <w:color w:val="000000"/>
          <w:sz w:val="28"/>
        </w:rPr>
        <w:t>
      продолжение таблицы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субсидируемых семян, подтверждающих понесенные затраты (на момент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субсидируемых семян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перевозку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отпуск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35"/>
    <w:p>
      <w:pPr>
        <w:spacing w:after="0"/>
        <w:ind w:left="0"/>
        <w:jc w:val="both"/>
      </w:pPr>
      <w:r>
        <w:rPr>
          <w:rFonts w:ascii="Times New Roman"/>
          <w:b w:val="false"/>
          <w:i w:val="false"/>
          <w:color w:val="000000"/>
          <w:sz w:val="28"/>
        </w:rPr>
        <w:t>
      продолжение таблицы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кондиционности субсидируемых семян (акте клубневого анализа, результате анализа семян), выданного аккредитованной лабораторией по экспертизе качества семян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апробации посевов по семенам по реализованным аттестованными субъектами семеноводства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посевной площади культуры,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(саженцев), тонн (штук, посевных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37"/>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37"/>
    <w:p>
      <w:pPr>
        <w:spacing w:after="0"/>
        <w:ind w:left="0"/>
        <w:jc w:val="both"/>
      </w:pPr>
      <w:r>
        <w:rPr>
          <w:rFonts w:ascii="Times New Roman"/>
          <w:b w:val="false"/>
          <w:i w:val="false"/>
          <w:color w:val="000000"/>
          <w:sz w:val="28"/>
        </w:rPr>
        <w:t>По семенам, реализованным элитно-семеноводческим хозяйством, указываются сведения об аттестате на семена, сортовом свидетельстве и удостоверении о кондиционности семян (акте клубневого анализа).</w:t>
      </w:r>
    </w:p>
    <w:p>
      <w:pPr>
        <w:spacing w:after="0"/>
        <w:ind w:left="0"/>
        <w:jc w:val="both"/>
      </w:pPr>
      <w:r>
        <w:rPr>
          <w:rFonts w:ascii="Times New Roman"/>
          <w:b w:val="false"/>
          <w:i w:val="false"/>
          <w:color w:val="000000"/>
          <w:sz w:val="28"/>
        </w:rPr>
        <w:t>По семенам, реализованным семеноводческим хозяйством, указываются сведения о свидетельстве на семена и удостоверении о кондиционности семян (акте клубневого анализа);</w:t>
      </w:r>
    </w:p>
    <w:p>
      <w:pPr>
        <w:spacing w:after="0"/>
        <w:ind w:left="0"/>
        <w:jc w:val="both"/>
      </w:pPr>
      <w:r>
        <w:rPr>
          <w:rFonts w:ascii="Times New Roman"/>
          <w:b w:val="false"/>
          <w:i w:val="false"/>
          <w:color w:val="000000"/>
          <w:sz w:val="28"/>
        </w:rPr>
        <w:t>Субсидии выплачиваются по элитным семенам, приобретенных на площадь не более 15 (пятнадцати) процентов от посевной площади культуры, по элитным семенам картофеля не более 50 (пятидесяти) процентов, за исключением элитных семян хлопчатника; по семенам первой репродукции, приобретенным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p>
      <w:pPr>
        <w:spacing w:after="0"/>
        <w:ind w:left="0"/>
        <w:jc w:val="both"/>
      </w:pPr>
      <w:r>
        <w:rPr>
          <w:rFonts w:ascii="Times New Roman"/>
          <w:b w:val="false"/>
          <w:i w:val="false"/>
          <w:color w:val="000000"/>
          <w:sz w:val="28"/>
        </w:rPr>
        <w:t>При условии наличия бюджетных средств в необходимом объеме субсидий и в случае дополнительного выделения средств из местного бюджета в соответствующем финансовом году, субсидии на элитные семена выплачиваются на площадь до 30 (тридцати) процентов от посевной площади культуры,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p>
      <w:pPr>
        <w:spacing w:after="0"/>
        <w:ind w:left="0"/>
        <w:jc w:val="both"/>
      </w:pPr>
      <w:r>
        <w:rPr>
          <w:rFonts w:ascii="Times New Roman"/>
          <w:b w:val="false"/>
          <w:i w:val="false"/>
          <w:color w:val="000000"/>
          <w:sz w:val="28"/>
        </w:rPr>
        <w:t>В случае если фактическая стоимость субсидируемых семян ниже стоимости, от которой рассчитан норматив субсидий, расчет субсидий производится от их фактической стоимости с учетом размеров субсидий.</w:t>
      </w:r>
    </w:p>
    <w:p>
      <w:pPr>
        <w:spacing w:after="0"/>
        <w:ind w:left="0"/>
        <w:jc w:val="both"/>
      </w:pPr>
      <w:r>
        <w:rPr>
          <w:rFonts w:ascii="Times New Roman"/>
          <w:b w:val="false"/>
          <w:i w:val="false"/>
          <w:color w:val="000000"/>
          <w:sz w:val="28"/>
        </w:rPr>
        <w:t>В случае если фактическая стоимость субсидируемых семян выше стоимости, от которой рассчитан норматив субсидий, субсидия равна нормативу субсидий.</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 субсидируемых семян членами сельскохозяйственного кооператива на каждого члена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Подписано и отправлено заявителем в _____ часов "__" ___ 20_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 ___ 20_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38"/>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bookmarkEnd w:id="138"/>
    <w:p>
      <w:pPr>
        <w:spacing w:after="0"/>
        <w:ind w:left="0"/>
        <w:jc w:val="both"/>
      </w:pPr>
      <w:bookmarkStart w:name="z188" w:id="139"/>
      <w:r>
        <w:rPr>
          <w:rFonts w:ascii="Times New Roman"/>
          <w:b w:val="false"/>
          <w:i w:val="false"/>
          <w:color w:val="000000"/>
          <w:sz w:val="28"/>
        </w:rPr>
        <w:t>
      В ______________________________________________________________________</w:t>
      </w:r>
    </w:p>
    <w:bookmarkEnd w:id="139"/>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Прошу выплатить мне субсидии за приобретенные удобрения у продавца удобрений</w:t>
      </w:r>
    </w:p>
    <w:p>
      <w:pPr>
        <w:spacing w:after="0"/>
        <w:ind w:left="0"/>
        <w:jc w:val="both"/>
      </w:pPr>
      <w:r>
        <w:rPr>
          <w:rFonts w:ascii="Times New Roman"/>
          <w:b w:val="false"/>
          <w:i w:val="false"/>
          <w:color w:val="000000"/>
          <w:sz w:val="28"/>
        </w:rPr>
        <w:t>в объеме _______________________________________ тонн (килограммов, литров)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(вид удобрений)</w:t>
      </w:r>
    </w:p>
    <w:p>
      <w:pPr>
        <w:spacing w:after="0"/>
        <w:ind w:left="0"/>
        <w:jc w:val="both"/>
      </w:pPr>
      <w:r>
        <w:rPr>
          <w:rFonts w:ascii="Times New Roman"/>
          <w:b w:val="false"/>
          <w:i w:val="false"/>
          <w:color w:val="000000"/>
          <w:sz w:val="28"/>
        </w:rPr>
        <w:t>в размере __________________________________________________________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189" w:id="140"/>
      <w:r>
        <w:rPr>
          <w:rFonts w:ascii="Times New Roman"/>
          <w:b w:val="false"/>
          <w:i w:val="false"/>
          <w:color w:val="000000"/>
          <w:sz w:val="28"/>
        </w:rPr>
        <w:t>
      1. Сведения о заявителе.</w:t>
      </w:r>
    </w:p>
    <w:bookmarkEnd w:id="140"/>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 xml:space="preserve">документ, удостоверяющий личность: </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w:t>
      </w:r>
    </w:p>
    <w:bookmarkStart w:name="z190" w:id="141"/>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42"/>
    <w:p>
      <w:pPr>
        <w:spacing w:after="0"/>
        <w:ind w:left="0"/>
        <w:jc w:val="both"/>
      </w:pPr>
      <w:r>
        <w:rPr>
          <w:rFonts w:ascii="Times New Roman"/>
          <w:b w:val="false"/>
          <w:i w:val="false"/>
          <w:color w:val="000000"/>
          <w:sz w:val="28"/>
        </w:rPr>
        <w:t>
      3. Сведения о земельном участке: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43"/>
      <w:r>
        <w:rPr>
          <w:rFonts w:ascii="Times New Roman"/>
          <w:b w:val="false"/>
          <w:i w:val="false"/>
          <w:color w:val="000000"/>
          <w:sz w:val="28"/>
        </w:rPr>
        <w:t>
      Для сельскохозяйственного товаропроизводителя (сельскохозяйственного кооператива),</w:t>
      </w:r>
    </w:p>
    <w:bookmarkEnd w:id="143"/>
    <w:p>
      <w:pPr>
        <w:spacing w:after="0"/>
        <w:ind w:left="0"/>
        <w:jc w:val="both"/>
      </w:pPr>
      <w:r>
        <w:rPr>
          <w:rFonts w:ascii="Times New Roman"/>
          <w:b w:val="false"/>
          <w:i w:val="false"/>
          <w:color w:val="000000"/>
          <w:sz w:val="28"/>
        </w:rPr>
        <w:t>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________________________________________________</w:t>
      </w:r>
    </w:p>
    <w:p>
      <w:pPr>
        <w:spacing w:after="0"/>
        <w:ind w:left="0"/>
        <w:jc w:val="both"/>
      </w:pPr>
      <w:r>
        <w:rPr>
          <w:rFonts w:ascii="Times New Roman"/>
          <w:b w:val="false"/>
          <w:i w:val="false"/>
          <w:color w:val="000000"/>
          <w:sz w:val="28"/>
        </w:rPr>
        <w:t>в том числе, пашни :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w:t>
      </w:r>
    </w:p>
    <w:p>
      <w:pPr>
        <w:spacing w:after="0"/>
        <w:ind w:left="0"/>
        <w:jc w:val="both"/>
      </w:pPr>
      <w:r>
        <w:rPr>
          <w:rFonts w:ascii="Times New Roman"/>
          <w:b w:val="false"/>
          <w:i w:val="false"/>
          <w:color w:val="000000"/>
          <w:sz w:val="28"/>
        </w:rPr>
        <w:t>наименование лизинговой компании: 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лизинговой компанией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3" w:id="144"/>
      <w:r>
        <w:rPr>
          <w:rFonts w:ascii="Times New Roman"/>
          <w:b w:val="false"/>
          <w:i w:val="false"/>
          <w:color w:val="000000"/>
          <w:sz w:val="28"/>
        </w:rPr>
        <w:t>
      4. Сведения текущего счета сельскохозяйственного товаропроизводителя или</w:t>
      </w:r>
    </w:p>
    <w:bookmarkEnd w:id="144"/>
    <w:p>
      <w:pPr>
        <w:spacing w:after="0"/>
        <w:ind w:left="0"/>
        <w:jc w:val="both"/>
      </w:pPr>
      <w:r>
        <w:rPr>
          <w:rFonts w:ascii="Times New Roman"/>
          <w:b w:val="false"/>
          <w:i w:val="false"/>
          <w:color w:val="000000"/>
          <w:sz w:val="28"/>
        </w:rPr>
        <w:t>сельскохозяйственного кооператива в банке второго уровня или национальном</w:t>
      </w:r>
    </w:p>
    <w:p>
      <w:pPr>
        <w:spacing w:after="0"/>
        <w:ind w:left="0"/>
        <w:jc w:val="both"/>
      </w:pPr>
      <w:r>
        <w:rPr>
          <w:rFonts w:ascii="Times New Roman"/>
          <w:b w:val="false"/>
          <w:i w:val="false"/>
          <w:color w:val="000000"/>
          <w:sz w:val="28"/>
        </w:rPr>
        <w:t>операторе почты:</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w:t>
      </w:r>
    </w:p>
    <w:p>
      <w:pPr>
        <w:spacing w:after="0"/>
        <w:ind w:left="0"/>
        <w:jc w:val="both"/>
      </w:pPr>
      <w:r>
        <w:rPr>
          <w:rFonts w:ascii="Times New Roman"/>
          <w:b w:val="false"/>
          <w:i w:val="false"/>
          <w:color w:val="000000"/>
          <w:sz w:val="28"/>
        </w:rPr>
        <w:t>реквизиты банка или оператора почты:___________________________________</w:t>
      </w:r>
    </w:p>
    <w:p>
      <w:pPr>
        <w:spacing w:after="0"/>
        <w:ind w:left="0"/>
        <w:jc w:val="both"/>
      </w:pPr>
      <w:r>
        <w:rPr>
          <w:rFonts w:ascii="Times New Roman"/>
          <w:b w:val="false"/>
          <w:i w:val="false"/>
          <w:color w:val="000000"/>
          <w:sz w:val="28"/>
        </w:rPr>
        <w:t>наименование банка или оператора почты:________________________________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w:t>
      </w:r>
    </w:p>
    <w:p>
      <w:pPr>
        <w:spacing w:after="0"/>
        <w:ind w:left="0"/>
        <w:jc w:val="both"/>
      </w:pPr>
      <w:bookmarkStart w:name="z194" w:id="145"/>
      <w:r>
        <w:rPr>
          <w:rFonts w:ascii="Times New Roman"/>
          <w:b w:val="false"/>
          <w:i w:val="false"/>
          <w:color w:val="000000"/>
          <w:sz w:val="28"/>
        </w:rPr>
        <w:t>
      5. Сведения договора купли-продажи между сельскохозяйственным</w:t>
      </w:r>
    </w:p>
    <w:bookmarkEnd w:id="145"/>
    <w:p>
      <w:pPr>
        <w:spacing w:after="0"/>
        <w:ind w:left="0"/>
        <w:jc w:val="both"/>
      </w:pPr>
      <w:r>
        <w:rPr>
          <w:rFonts w:ascii="Times New Roman"/>
          <w:b w:val="false"/>
          <w:i w:val="false"/>
          <w:color w:val="000000"/>
          <w:sz w:val="28"/>
        </w:rPr>
        <w:t>товаропроизводителем (сельскохозяйственным кооперативом) и продавцом</w:t>
      </w:r>
    </w:p>
    <w:p>
      <w:pPr>
        <w:spacing w:after="0"/>
        <w:ind w:left="0"/>
        <w:jc w:val="both"/>
      </w:pPr>
      <w:r>
        <w:rPr>
          <w:rFonts w:ascii="Times New Roman"/>
          <w:b w:val="false"/>
          <w:i w:val="false"/>
          <w:color w:val="000000"/>
          <w:sz w:val="28"/>
        </w:rPr>
        <w:t>удобрений:</w:t>
      </w:r>
    </w:p>
    <w:p>
      <w:pPr>
        <w:spacing w:after="0"/>
        <w:ind w:left="0"/>
        <w:jc w:val="both"/>
      </w:pPr>
      <w:r>
        <w:rPr>
          <w:rFonts w:ascii="Times New Roman"/>
          <w:b w:val="false"/>
          <w:i w:val="false"/>
          <w:color w:val="000000"/>
          <w:sz w:val="28"/>
        </w:rPr>
        <w:t>продавец удобрений (отечественный производитель либо поставщик,</w:t>
      </w:r>
    </w:p>
    <w:p>
      <w:pPr>
        <w:spacing w:after="0"/>
        <w:ind w:left="0"/>
        <w:jc w:val="both"/>
      </w:pPr>
      <w:r>
        <w:rPr>
          <w:rFonts w:ascii="Times New Roman"/>
          <w:b w:val="false"/>
          <w:i w:val="false"/>
          <w:color w:val="000000"/>
          <w:sz w:val="28"/>
        </w:rPr>
        <w:t>либо иностранный производитель) 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(далее – НДС) (тенге) ____________</w:t>
      </w:r>
    </w:p>
    <w:p>
      <w:pPr>
        <w:spacing w:after="0"/>
        <w:ind w:left="0"/>
        <w:jc w:val="both"/>
      </w:pPr>
      <w:r>
        <w:rPr>
          <w:rFonts w:ascii="Times New Roman"/>
          <w:b w:val="false"/>
          <w:i w:val="false"/>
          <w:color w:val="000000"/>
          <w:sz w:val="28"/>
        </w:rPr>
        <w:t>наименование и БИН продавца удобрений _______________________________</w:t>
      </w:r>
    </w:p>
    <w:p>
      <w:pPr>
        <w:spacing w:after="0"/>
        <w:ind w:left="0"/>
        <w:jc w:val="both"/>
      </w:pPr>
      <w:r>
        <w:rPr>
          <w:rFonts w:ascii="Times New Roman"/>
          <w:b w:val="false"/>
          <w:i w:val="false"/>
          <w:color w:val="000000"/>
          <w:sz w:val="28"/>
        </w:rPr>
        <w:t>адрес местонахождения продавца удобрений 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___________________________</w:t>
      </w:r>
    </w:p>
    <w:p>
      <w:pPr>
        <w:spacing w:after="0"/>
        <w:ind w:left="0"/>
        <w:jc w:val="both"/>
      </w:pPr>
      <w:r>
        <w:rPr>
          <w:rFonts w:ascii="Times New Roman"/>
          <w:b w:val="false"/>
          <w:i w:val="false"/>
          <w:color w:val="000000"/>
          <w:sz w:val="28"/>
        </w:rPr>
        <w:t>срок оплаты 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w:t>
      </w:r>
    </w:p>
    <w:p>
      <w:pPr>
        <w:spacing w:after="0"/>
        <w:ind w:left="0"/>
        <w:jc w:val="both"/>
      </w:pPr>
      <w:bookmarkStart w:name="z195" w:id="146"/>
      <w:r>
        <w:rPr>
          <w:rFonts w:ascii="Times New Roman"/>
          <w:b w:val="false"/>
          <w:i w:val="false"/>
          <w:color w:val="000000"/>
          <w:sz w:val="28"/>
        </w:rPr>
        <w:t>
      6. Сведения платежных документов, счета-фактуры, накладной (акта) о поставке</w:t>
      </w:r>
    </w:p>
    <w:bookmarkEnd w:id="146"/>
    <w:p>
      <w:pPr>
        <w:spacing w:after="0"/>
        <w:ind w:left="0"/>
        <w:jc w:val="both"/>
      </w:pPr>
      <w:r>
        <w:rPr>
          <w:rFonts w:ascii="Times New Roman"/>
          <w:b w:val="false"/>
          <w:i w:val="false"/>
          <w:color w:val="000000"/>
          <w:sz w:val="28"/>
        </w:rPr>
        <w:t>товаров,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удобрений:</w:t>
      </w:r>
    </w:p>
    <w:p>
      <w:pPr>
        <w:spacing w:after="0"/>
        <w:ind w:left="0"/>
        <w:jc w:val="both"/>
      </w:pPr>
      <w:r>
        <w:rPr>
          <w:rFonts w:ascii="Times New Roman"/>
          <w:b w:val="false"/>
          <w:i w:val="false"/>
          <w:color w:val="000000"/>
          <w:sz w:val="28"/>
        </w:rPr>
        <w:t>номер платежного документа 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w:t>
      </w:r>
    </w:p>
    <w:p>
      <w:pPr>
        <w:spacing w:after="0"/>
        <w:ind w:left="0"/>
        <w:jc w:val="both"/>
      </w:pPr>
      <w:r>
        <w:rPr>
          <w:rFonts w:ascii="Times New Roman"/>
          <w:b w:val="false"/>
          <w:i w:val="false"/>
          <w:color w:val="000000"/>
          <w:sz w:val="28"/>
        </w:rPr>
        <w:t>номер счет-фактуры 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w:t>
      </w:r>
    </w:p>
    <w:p>
      <w:pPr>
        <w:spacing w:after="0"/>
        <w:ind w:left="0"/>
        <w:jc w:val="both"/>
      </w:pPr>
      <w:bookmarkStart w:name="z196" w:id="147"/>
      <w:r>
        <w:rPr>
          <w:rFonts w:ascii="Times New Roman"/>
          <w:b w:val="false"/>
          <w:i w:val="false"/>
          <w:color w:val="000000"/>
          <w:sz w:val="28"/>
        </w:rPr>
        <w:t>
      7. Сведения из таможенной декларации на товары (для сельскохозяйственного</w:t>
      </w:r>
    </w:p>
    <w:bookmarkEnd w:id="147"/>
    <w:p>
      <w:pPr>
        <w:spacing w:after="0"/>
        <w:ind w:left="0"/>
        <w:jc w:val="both"/>
      </w:pPr>
      <w:r>
        <w:rPr>
          <w:rFonts w:ascii="Times New Roman"/>
          <w:b w:val="false"/>
          <w:i w:val="false"/>
          <w:color w:val="000000"/>
          <w:sz w:val="28"/>
        </w:rPr>
        <w:t>товаропроизводителя или сельскохозяйственного кооператива, который приобрел</w:t>
      </w:r>
    </w:p>
    <w:p>
      <w:pPr>
        <w:spacing w:after="0"/>
        <w:ind w:left="0"/>
        <w:jc w:val="both"/>
      </w:pPr>
      <w:r>
        <w:rPr>
          <w:rFonts w:ascii="Times New Roman"/>
          <w:b w:val="false"/>
          <w:i w:val="false"/>
          <w:color w:val="000000"/>
          <w:sz w:val="28"/>
        </w:rPr>
        <w:t>удобрения из стран, не входящих в Евразийский экономический союз):</w:t>
      </w:r>
    </w:p>
    <w:p>
      <w:pPr>
        <w:spacing w:after="0"/>
        <w:ind w:left="0"/>
        <w:jc w:val="both"/>
      </w:pPr>
      <w:r>
        <w:rPr>
          <w:rFonts w:ascii="Times New Roman"/>
          <w:b w:val="false"/>
          <w:i w:val="false"/>
          <w:color w:val="000000"/>
          <w:sz w:val="28"/>
        </w:rPr>
        <w:t>номер таможенной декларации на товары 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удобрений 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удобрений_____________</w:t>
      </w:r>
    </w:p>
    <w:p>
      <w:pPr>
        <w:spacing w:after="0"/>
        <w:ind w:left="0"/>
        <w:jc w:val="both"/>
      </w:pPr>
      <w:bookmarkStart w:name="z197" w:id="148"/>
      <w:r>
        <w:rPr>
          <w:rFonts w:ascii="Times New Roman"/>
          <w:b w:val="false"/>
          <w:i w:val="false"/>
          <w:color w:val="000000"/>
          <w:sz w:val="28"/>
        </w:rPr>
        <w:t>
      8. Сведения документа, выданного органом государственных доходов,</w:t>
      </w:r>
    </w:p>
    <w:bookmarkEnd w:id="148"/>
    <w:p>
      <w:pPr>
        <w:spacing w:after="0"/>
        <w:ind w:left="0"/>
        <w:jc w:val="both"/>
      </w:pPr>
      <w:r>
        <w:rPr>
          <w:rFonts w:ascii="Times New Roman"/>
          <w:b w:val="false"/>
          <w:i w:val="false"/>
          <w:color w:val="000000"/>
          <w:sz w:val="28"/>
        </w:rPr>
        <w:t>подтверждающего, что товар ввезен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удобрений ____________________</w:t>
      </w:r>
    </w:p>
    <w:p>
      <w:pPr>
        <w:spacing w:after="0"/>
        <w:ind w:left="0"/>
        <w:jc w:val="both"/>
      </w:pPr>
      <w:r>
        <w:rPr>
          <w:rFonts w:ascii="Times New Roman"/>
          <w:b w:val="false"/>
          <w:i w:val="false"/>
          <w:color w:val="000000"/>
          <w:sz w:val="28"/>
        </w:rPr>
        <w:t>адрес местонахождения иностранного производителя удобрений ____________</w:t>
      </w:r>
    </w:p>
    <w:p>
      <w:pPr>
        <w:spacing w:after="0"/>
        <w:ind w:left="0"/>
        <w:jc w:val="both"/>
      </w:pPr>
      <w:r>
        <w:rPr>
          <w:rFonts w:ascii="Times New Roman"/>
          <w:b w:val="false"/>
          <w:i w:val="false"/>
          <w:color w:val="000000"/>
          <w:sz w:val="28"/>
        </w:rPr>
        <w:t>количество (объем) 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w:t>
      </w:r>
    </w:p>
    <w:p>
      <w:pPr>
        <w:spacing w:after="0"/>
        <w:ind w:left="0"/>
        <w:jc w:val="both"/>
      </w:pPr>
      <w:bookmarkStart w:name="z198" w:id="149"/>
      <w:r>
        <w:rPr>
          <w:rFonts w:ascii="Times New Roman"/>
          <w:b w:val="false"/>
          <w:i w:val="false"/>
          <w:color w:val="000000"/>
          <w:sz w:val="28"/>
        </w:rPr>
        <w:t>
      9. Сведения сертификата соответствия на приобретенные удобрения:</w:t>
      </w:r>
    </w:p>
    <w:bookmarkEnd w:id="149"/>
    <w:p>
      <w:pPr>
        <w:spacing w:after="0"/>
        <w:ind w:left="0"/>
        <w:jc w:val="both"/>
      </w:pPr>
      <w:r>
        <w:rPr>
          <w:rFonts w:ascii="Times New Roman"/>
          <w:b w:val="false"/>
          <w:i w:val="false"/>
          <w:color w:val="000000"/>
          <w:sz w:val="28"/>
        </w:rPr>
        <w:t>номер сертификата ___________________________________________________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заявитель (наименование, адрес) 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p>
      <w:pPr>
        <w:spacing w:after="0"/>
        <w:ind w:left="0"/>
        <w:jc w:val="both"/>
      </w:pPr>
      <w:bookmarkStart w:name="z199" w:id="150"/>
      <w:r>
        <w:rPr>
          <w:rFonts w:ascii="Times New Roman"/>
          <w:b w:val="false"/>
          <w:i w:val="false"/>
          <w:color w:val="000000"/>
          <w:sz w:val="28"/>
        </w:rPr>
        <w:t>
      10. Сведения сертификата происхождения товара или декларации</w:t>
      </w:r>
    </w:p>
    <w:bookmarkEnd w:id="150"/>
    <w:p>
      <w:pPr>
        <w:spacing w:after="0"/>
        <w:ind w:left="0"/>
        <w:jc w:val="both"/>
      </w:pPr>
      <w:r>
        <w:rPr>
          <w:rFonts w:ascii="Times New Roman"/>
          <w:b w:val="false"/>
          <w:i w:val="false"/>
          <w:color w:val="000000"/>
          <w:sz w:val="28"/>
        </w:rPr>
        <w:t>о происхождении товара:</w:t>
      </w:r>
    </w:p>
    <w:p>
      <w:pPr>
        <w:spacing w:after="0"/>
        <w:ind w:left="0"/>
        <w:jc w:val="both"/>
      </w:pPr>
      <w:r>
        <w:rPr>
          <w:rFonts w:ascii="Times New Roman"/>
          <w:b w:val="false"/>
          <w:i w:val="false"/>
          <w:color w:val="000000"/>
          <w:sz w:val="28"/>
        </w:rPr>
        <w:t>номер и дата выдачи 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w:t>
      </w:r>
    </w:p>
    <w:p>
      <w:pPr>
        <w:spacing w:after="0"/>
        <w:ind w:left="0"/>
        <w:jc w:val="both"/>
      </w:pPr>
      <w:r>
        <w:rPr>
          <w:rFonts w:ascii="Times New Roman"/>
          <w:b w:val="false"/>
          <w:i w:val="false"/>
          <w:color w:val="000000"/>
          <w:sz w:val="28"/>
        </w:rPr>
        <w:t>страна происхождения 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w:t>
      </w:r>
    </w:p>
    <w:p>
      <w:pPr>
        <w:spacing w:after="0"/>
        <w:ind w:left="0"/>
        <w:jc w:val="both"/>
      </w:pPr>
      <w:bookmarkStart w:name="z200" w:id="151"/>
      <w:r>
        <w:rPr>
          <w:rFonts w:ascii="Times New Roman"/>
          <w:b w:val="false"/>
          <w:i w:val="false"/>
          <w:color w:val="000000"/>
          <w:sz w:val="28"/>
        </w:rPr>
        <w:t>
      11. Сведения свидетельства о регистрации химической продукции:</w:t>
      </w:r>
    </w:p>
    <w:bookmarkEnd w:id="151"/>
    <w:p>
      <w:pPr>
        <w:spacing w:after="0"/>
        <w:ind w:left="0"/>
        <w:jc w:val="both"/>
      </w:pPr>
      <w:r>
        <w:rPr>
          <w:rFonts w:ascii="Times New Roman"/>
          <w:b w:val="false"/>
          <w:i w:val="false"/>
          <w:color w:val="000000"/>
          <w:sz w:val="28"/>
        </w:rPr>
        <w:t>номер свидетельства ___________________________________________________</w:t>
      </w:r>
    </w:p>
    <w:p>
      <w:pPr>
        <w:spacing w:after="0"/>
        <w:ind w:left="0"/>
        <w:jc w:val="both"/>
      </w:pPr>
      <w:r>
        <w:rPr>
          <w:rFonts w:ascii="Times New Roman"/>
          <w:b w:val="false"/>
          <w:i w:val="false"/>
          <w:color w:val="000000"/>
          <w:sz w:val="28"/>
        </w:rPr>
        <w:t>полное название химической продукции __________________________________</w:t>
      </w:r>
    </w:p>
    <w:p>
      <w:pPr>
        <w:spacing w:after="0"/>
        <w:ind w:left="0"/>
        <w:jc w:val="both"/>
      </w:pPr>
      <w:r>
        <w:rPr>
          <w:rFonts w:ascii="Times New Roman"/>
          <w:b w:val="false"/>
          <w:i w:val="false"/>
          <w:color w:val="000000"/>
          <w:sz w:val="28"/>
        </w:rPr>
        <w:t>фирма-производитель __________________________________________________</w:t>
      </w:r>
    </w:p>
    <w:p>
      <w:pPr>
        <w:spacing w:after="0"/>
        <w:ind w:left="0"/>
        <w:jc w:val="both"/>
      </w:pPr>
      <w:r>
        <w:rPr>
          <w:rFonts w:ascii="Times New Roman"/>
          <w:b w:val="false"/>
          <w:i w:val="false"/>
          <w:color w:val="000000"/>
          <w:sz w:val="28"/>
        </w:rPr>
        <w:t>срок действия свидетельства ____________________________________________</w:t>
      </w:r>
    </w:p>
    <w:p>
      <w:pPr>
        <w:spacing w:after="0"/>
        <w:ind w:left="0"/>
        <w:jc w:val="both"/>
      </w:pPr>
      <w:r>
        <w:rPr>
          <w:rFonts w:ascii="Times New Roman"/>
          <w:b w:val="false"/>
          <w:i w:val="false"/>
          <w:color w:val="000000"/>
          <w:sz w:val="28"/>
        </w:rPr>
        <w:t>дата регистрации 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w:t>
      </w:r>
    </w:p>
    <w:p>
      <w:pPr>
        <w:spacing w:after="0"/>
        <w:ind w:left="0"/>
        <w:jc w:val="both"/>
      </w:pPr>
      <w:r>
        <w:rPr>
          <w:rFonts w:ascii="Times New Roman"/>
          <w:b w:val="false"/>
          <w:i w:val="false"/>
          <w:color w:val="000000"/>
          <w:sz w:val="28"/>
        </w:rPr>
        <w:t>кому выдано __________________________________________________________</w:t>
      </w:r>
    </w:p>
    <w:bookmarkStart w:name="z201" w:id="152"/>
    <w:p>
      <w:pPr>
        <w:spacing w:after="0"/>
        <w:ind w:left="0"/>
        <w:jc w:val="both"/>
      </w:pPr>
      <w:r>
        <w:rPr>
          <w:rFonts w:ascii="Times New Roman"/>
          <w:b w:val="false"/>
          <w:i w:val="false"/>
          <w:color w:val="000000"/>
          <w:sz w:val="28"/>
        </w:rPr>
        <w:t>
      12. Расчет причитающихся субсидий:</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53"/>
    <w:p>
      <w:pPr>
        <w:spacing w:after="0"/>
        <w:ind w:left="0"/>
        <w:jc w:val="both"/>
      </w:pPr>
      <w:r>
        <w:rPr>
          <w:rFonts w:ascii="Times New Roman"/>
          <w:b w:val="false"/>
          <w:i w:val="false"/>
          <w:color w:val="000000"/>
          <w:sz w:val="28"/>
        </w:rPr>
        <w:t>
      продолжение таблицы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154"/>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54"/>
    <w:p>
      <w:pPr>
        <w:spacing w:after="0"/>
        <w:ind w:left="0"/>
        <w:jc w:val="both"/>
      </w:pPr>
      <w:r>
        <w:rPr>
          <w:rFonts w:ascii="Times New Roman"/>
          <w:b w:val="false"/>
          <w:i w:val="false"/>
          <w:color w:val="000000"/>
          <w:sz w:val="28"/>
        </w:rPr>
        <w:t>При приобретении ниже норм внесения удобрений сумма причитающейся субсидии рассчитывается по формуле графа 7 х графу 9 х графу 11, в случае превышения норм внесения сумма причитающейся субсидии рассчитывается по формуле графа 6 х графу 7 х графу 11.</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субсидии.</w:t>
      </w:r>
    </w:p>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 xml:space="preserve">Данные из электронной цифровой подписи (далее – ЭЦП) </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Сведения пунктов 7 и 8 настоящей заявки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p>
      <w:pPr>
        <w:spacing w:after="0"/>
        <w:ind w:left="0"/>
        <w:jc w:val="both"/>
      </w:pPr>
      <w:r>
        <w:rPr>
          <w:rFonts w:ascii="Times New Roman"/>
          <w:b w:val="false"/>
          <w:i w:val="false"/>
          <w:color w:val="000000"/>
          <w:sz w:val="28"/>
        </w:rPr>
        <w:t>В случае подачи настоящей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настоящей заявки.</w:t>
      </w:r>
    </w:p>
    <w:p>
      <w:pPr>
        <w:spacing w:after="0"/>
        <w:ind w:left="0"/>
        <w:jc w:val="both"/>
      </w:pPr>
      <w:r>
        <w:rPr>
          <w:rFonts w:ascii="Times New Roman"/>
          <w:b w:val="false"/>
          <w:i w:val="false"/>
          <w:color w:val="000000"/>
          <w:sz w:val="28"/>
        </w:rPr>
        <w:t>В случае подачи настоящей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4, 5 и 6 настоящей заявки.</w:t>
      </w:r>
    </w:p>
    <w:p>
      <w:pPr>
        <w:spacing w:after="0"/>
        <w:ind w:left="0"/>
        <w:jc w:val="both"/>
      </w:pPr>
      <w:r>
        <w:rPr>
          <w:rFonts w:ascii="Times New Roman"/>
          <w:b w:val="false"/>
          <w:i w:val="false"/>
          <w:color w:val="000000"/>
          <w:sz w:val="28"/>
        </w:rPr>
        <w:t>Настоящая заявка на получение субсидий за приобретенные удобрения по полной стоимости заполняется на каждый вид удобрения.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55"/>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 у отечественного производителя удобрений по удешевленной стоимости</w:t>
      </w:r>
    </w:p>
    <w:bookmarkEnd w:id="155"/>
    <w:p>
      <w:pPr>
        <w:spacing w:after="0"/>
        <w:ind w:left="0"/>
        <w:jc w:val="both"/>
      </w:pPr>
      <w:bookmarkStart w:name="z208" w:id="156"/>
      <w:r>
        <w:rPr>
          <w:rFonts w:ascii="Times New Roman"/>
          <w:b w:val="false"/>
          <w:i w:val="false"/>
          <w:color w:val="000000"/>
          <w:sz w:val="28"/>
        </w:rPr>
        <w:t>
      В ________________________________________________________________________</w:t>
      </w:r>
    </w:p>
    <w:bookmarkEnd w:id="156"/>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Настоящим заявляю, что мною заключен договор купли-продажи удобрений</w:t>
      </w:r>
    </w:p>
    <w:p>
      <w:pPr>
        <w:spacing w:after="0"/>
        <w:ind w:left="0"/>
        <w:jc w:val="both"/>
      </w:pPr>
      <w:r>
        <w:rPr>
          <w:rFonts w:ascii="Times New Roman"/>
          <w:b w:val="false"/>
          <w:i w:val="false"/>
          <w:color w:val="000000"/>
          <w:sz w:val="28"/>
        </w:rPr>
        <w:t>по удешевленной стоимости с 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объеме _________________________________________ тонн (килограммов, литров)</w:t>
      </w:r>
    </w:p>
    <w:p>
      <w:pPr>
        <w:spacing w:after="0"/>
        <w:ind w:left="0"/>
        <w:jc w:val="both"/>
      </w:pPr>
      <w:r>
        <w:rPr>
          <w:rFonts w:ascii="Times New Roman"/>
          <w:b w:val="false"/>
          <w:i w:val="false"/>
          <w:color w:val="000000"/>
          <w:sz w:val="28"/>
        </w:rPr>
        <w:t>___________________________________________________________ (вид удобрений)</w:t>
      </w:r>
    </w:p>
    <w:p>
      <w:pPr>
        <w:spacing w:after="0"/>
        <w:ind w:left="0"/>
        <w:jc w:val="both"/>
      </w:pPr>
      <w:r>
        <w:rPr>
          <w:rFonts w:ascii="Times New Roman"/>
          <w:b w:val="false"/>
          <w:i w:val="false"/>
          <w:color w:val="000000"/>
          <w:sz w:val="28"/>
        </w:rPr>
        <w:t>и прошу перечислить отечественному производителю удобрений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причитающиеся мне субсидии,</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размере __________________________________________________________ тенге</w:t>
      </w:r>
    </w:p>
    <w:p>
      <w:pPr>
        <w:spacing w:after="0"/>
        <w:ind w:left="0"/>
        <w:jc w:val="both"/>
      </w:pPr>
      <w:r>
        <w:rPr>
          <w:rFonts w:ascii="Times New Roman"/>
          <w:b w:val="false"/>
          <w:i w:val="false"/>
          <w:color w:val="000000"/>
          <w:sz w:val="28"/>
        </w:rPr>
        <w:t>после внесения (сумма цифрами и прописью)</w:t>
      </w:r>
    </w:p>
    <w:p>
      <w:pPr>
        <w:spacing w:after="0"/>
        <w:ind w:left="0"/>
        <w:jc w:val="both"/>
      </w:pPr>
      <w:r>
        <w:rPr>
          <w:rFonts w:ascii="Times New Roman"/>
          <w:b w:val="false"/>
          <w:i w:val="false"/>
          <w:color w:val="000000"/>
          <w:sz w:val="28"/>
        </w:rPr>
        <w:t>отечественным производителем удобрений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электронный реестр заявок на субсидирование сведений по фактически</w:t>
      </w:r>
    </w:p>
    <w:p>
      <w:pPr>
        <w:spacing w:after="0"/>
        <w:ind w:left="0"/>
        <w:jc w:val="both"/>
      </w:pPr>
      <w:r>
        <w:rPr>
          <w:rFonts w:ascii="Times New Roman"/>
          <w:b w:val="false"/>
          <w:i w:val="false"/>
          <w:color w:val="000000"/>
          <w:sz w:val="28"/>
        </w:rPr>
        <w:t>реализованным удобрениям.</w:t>
      </w:r>
    </w:p>
    <w:p>
      <w:pPr>
        <w:spacing w:after="0"/>
        <w:ind w:left="0"/>
        <w:jc w:val="both"/>
      </w:pPr>
      <w:bookmarkStart w:name="z209" w:id="157"/>
      <w:r>
        <w:rPr>
          <w:rFonts w:ascii="Times New Roman"/>
          <w:b w:val="false"/>
          <w:i w:val="false"/>
          <w:color w:val="000000"/>
          <w:sz w:val="28"/>
        </w:rPr>
        <w:t>
      1. Сведения о заявителе.</w:t>
      </w:r>
    </w:p>
    <w:bookmarkEnd w:id="157"/>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__________________________________________________________</w:t>
      </w:r>
    </w:p>
    <w:bookmarkStart w:name="z210" w:id="158"/>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59"/>
    <w:p>
      <w:pPr>
        <w:spacing w:after="0"/>
        <w:ind w:left="0"/>
        <w:jc w:val="both"/>
      </w:pPr>
      <w:r>
        <w:rPr>
          <w:rFonts w:ascii="Times New Roman"/>
          <w:b w:val="false"/>
          <w:i w:val="false"/>
          <w:color w:val="000000"/>
          <w:sz w:val="28"/>
        </w:rPr>
        <w:t>
      3. Сведения о земельном участке: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160"/>
      <w:r>
        <w:rPr>
          <w:rFonts w:ascii="Times New Roman"/>
          <w:b w:val="false"/>
          <w:i w:val="false"/>
          <w:color w:val="000000"/>
          <w:sz w:val="28"/>
        </w:rPr>
        <w:t>
      Для сельскохозяйственного товаропроизводителя (сельскохозяйственного</w:t>
      </w:r>
    </w:p>
    <w:bookmarkEnd w:id="160"/>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номер:________________________________________________________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w:t>
      </w:r>
    </w:p>
    <w:p>
      <w:pPr>
        <w:spacing w:after="0"/>
        <w:ind w:left="0"/>
        <w:jc w:val="both"/>
      </w:pPr>
      <w:r>
        <w:rPr>
          <w:rFonts w:ascii="Times New Roman"/>
          <w:b w:val="false"/>
          <w:i w:val="false"/>
          <w:color w:val="000000"/>
          <w:sz w:val="28"/>
        </w:rPr>
        <w:t>Наименование лизинговой компании: ________________________________________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лизинговой компанией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13" w:id="161"/>
      <w:r>
        <w:rPr>
          <w:rFonts w:ascii="Times New Roman"/>
          <w:b w:val="false"/>
          <w:i w:val="false"/>
          <w:color w:val="000000"/>
          <w:sz w:val="28"/>
        </w:rPr>
        <w:t>
      4. Сведения договора купли-продажи между сельскохозяйственным</w:t>
      </w:r>
    </w:p>
    <w:bookmarkEnd w:id="161"/>
    <w:p>
      <w:pPr>
        <w:spacing w:after="0"/>
        <w:ind w:left="0"/>
        <w:jc w:val="both"/>
      </w:pPr>
      <w:r>
        <w:rPr>
          <w:rFonts w:ascii="Times New Roman"/>
          <w:b w:val="false"/>
          <w:i w:val="false"/>
          <w:color w:val="000000"/>
          <w:sz w:val="28"/>
        </w:rPr>
        <w:t>товаропроизводителем (сельскохозяйственным кооперативом)</w:t>
      </w:r>
    </w:p>
    <w:p>
      <w:pPr>
        <w:spacing w:after="0"/>
        <w:ind w:left="0"/>
        <w:jc w:val="both"/>
      </w:pPr>
      <w:r>
        <w:rPr>
          <w:rFonts w:ascii="Times New Roman"/>
          <w:b w:val="false"/>
          <w:i w:val="false"/>
          <w:color w:val="000000"/>
          <w:sz w:val="28"/>
        </w:rPr>
        <w:t>и производителем удобрений:</w:t>
      </w:r>
    </w:p>
    <w:p>
      <w:pPr>
        <w:spacing w:after="0"/>
        <w:ind w:left="0"/>
        <w:jc w:val="both"/>
      </w:pPr>
      <w:r>
        <w:rPr>
          <w:rFonts w:ascii="Times New Roman"/>
          <w:b w:val="false"/>
          <w:i w:val="false"/>
          <w:color w:val="000000"/>
          <w:sz w:val="28"/>
        </w:rPr>
        <w:t>номер договора 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w:t>
      </w:r>
    </w:p>
    <w:p>
      <w:pPr>
        <w:spacing w:after="0"/>
        <w:ind w:left="0"/>
        <w:jc w:val="both"/>
      </w:pPr>
      <w:r>
        <w:rPr>
          <w:rFonts w:ascii="Times New Roman"/>
          <w:b w:val="false"/>
          <w:i w:val="false"/>
          <w:color w:val="000000"/>
          <w:sz w:val="28"/>
        </w:rPr>
        <w:t>наименование и БИН производителя удобрений ______________________</w:t>
      </w:r>
    </w:p>
    <w:p>
      <w:pPr>
        <w:spacing w:after="0"/>
        <w:ind w:left="0"/>
        <w:jc w:val="both"/>
      </w:pPr>
      <w:r>
        <w:rPr>
          <w:rFonts w:ascii="Times New Roman"/>
          <w:b w:val="false"/>
          <w:i w:val="false"/>
          <w:color w:val="000000"/>
          <w:sz w:val="28"/>
        </w:rPr>
        <w:t>адрес местонахождения производителя удобрений ____________________</w:t>
      </w:r>
    </w:p>
    <w:p>
      <w:pPr>
        <w:spacing w:after="0"/>
        <w:ind w:left="0"/>
        <w:jc w:val="both"/>
      </w:pPr>
      <w:r>
        <w:rPr>
          <w:rFonts w:ascii="Times New Roman"/>
          <w:b w:val="false"/>
          <w:i w:val="false"/>
          <w:color w:val="000000"/>
          <w:sz w:val="28"/>
        </w:rPr>
        <w:t>наименование удобрения 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w:t>
      </w:r>
    </w:p>
    <w:p>
      <w:pPr>
        <w:spacing w:after="0"/>
        <w:ind w:left="0"/>
        <w:jc w:val="both"/>
      </w:pPr>
      <w:r>
        <w:rPr>
          <w:rFonts w:ascii="Times New Roman"/>
          <w:b w:val="false"/>
          <w:i w:val="false"/>
          <w:color w:val="000000"/>
          <w:sz w:val="28"/>
        </w:rPr>
        <w:t>срок оплаты 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w:t>
      </w:r>
    </w:p>
    <w:p>
      <w:pPr>
        <w:spacing w:after="0"/>
        <w:ind w:left="0"/>
        <w:jc w:val="both"/>
      </w:pPr>
      <w:bookmarkStart w:name="z214" w:id="162"/>
      <w:r>
        <w:rPr>
          <w:rFonts w:ascii="Times New Roman"/>
          <w:b w:val="false"/>
          <w:i w:val="false"/>
          <w:color w:val="000000"/>
          <w:sz w:val="28"/>
        </w:rPr>
        <w:t>
      5. Сведения о текущем счете производителя удобрений в банке второго уровня:</w:t>
      </w:r>
    </w:p>
    <w:bookmarkEnd w:id="162"/>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w:t>
      </w:r>
    </w:p>
    <w:p>
      <w:pPr>
        <w:spacing w:after="0"/>
        <w:ind w:left="0"/>
        <w:jc w:val="both"/>
      </w:pPr>
      <w:r>
        <w:rPr>
          <w:rFonts w:ascii="Times New Roman"/>
          <w:b w:val="false"/>
          <w:i w:val="false"/>
          <w:color w:val="000000"/>
          <w:sz w:val="28"/>
        </w:rPr>
        <w:t>6. Сведения сертификата соответствия на приобретенные удобрения:</w:t>
      </w:r>
    </w:p>
    <w:p>
      <w:pPr>
        <w:spacing w:after="0"/>
        <w:ind w:left="0"/>
        <w:jc w:val="both"/>
      </w:pPr>
      <w:r>
        <w:rPr>
          <w:rFonts w:ascii="Times New Roman"/>
          <w:b w:val="false"/>
          <w:i w:val="false"/>
          <w:color w:val="000000"/>
          <w:sz w:val="28"/>
        </w:rPr>
        <w:t>номер сертификата 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заявитель (наименование, адрес) ____________________________________</w:t>
      </w:r>
    </w:p>
    <w:p>
      <w:pPr>
        <w:spacing w:after="0"/>
        <w:ind w:left="0"/>
        <w:jc w:val="both"/>
      </w:pPr>
      <w:r>
        <w:rPr>
          <w:rFonts w:ascii="Times New Roman"/>
          <w:b w:val="false"/>
          <w:i w:val="false"/>
          <w:color w:val="000000"/>
          <w:sz w:val="28"/>
        </w:rPr>
        <w:t>кем выдан________________________________________________________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bookmarkStart w:name="z215" w:id="163"/>
    <w:p>
      <w:pPr>
        <w:spacing w:after="0"/>
        <w:ind w:left="0"/>
        <w:jc w:val="both"/>
      </w:pPr>
      <w:r>
        <w:rPr>
          <w:rFonts w:ascii="Times New Roman"/>
          <w:b w:val="false"/>
          <w:i w:val="false"/>
          <w:color w:val="000000"/>
          <w:sz w:val="28"/>
        </w:rPr>
        <w:t>
      7. Расчет причитающихся субсидий:</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64"/>
    <w:p>
      <w:pPr>
        <w:spacing w:after="0"/>
        <w:ind w:left="0"/>
        <w:jc w:val="both"/>
      </w:pPr>
      <w:r>
        <w:rPr>
          <w:rFonts w:ascii="Times New Roman"/>
          <w:b w:val="false"/>
          <w:i w:val="false"/>
          <w:color w:val="000000"/>
          <w:sz w:val="28"/>
        </w:rPr>
        <w:t>
      продолжение таблицы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 w:id="165"/>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65"/>
    <w:p>
      <w:pPr>
        <w:spacing w:after="0"/>
        <w:ind w:left="0"/>
        <w:jc w:val="both"/>
      </w:pPr>
      <w:r>
        <w:rPr>
          <w:rFonts w:ascii="Times New Roman"/>
          <w:b w:val="false"/>
          <w:i w:val="false"/>
          <w:color w:val="000000"/>
          <w:sz w:val="28"/>
        </w:rPr>
        <w:t>При приобретении ниже норм внесения удобрений сумма причитающейся субсидии рассчитывается по формуле графа 7 х графу 9 х графу 11, в случае превышении норм внесения сумма причитающейся субсидии рассчитывается по формуле графа 6 х графу 7 х графу 11.</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отечественным производителем субсидии по данной переводной заявке в бюджет.</w:t>
      </w:r>
    </w:p>
    <w:p>
      <w:pPr>
        <w:spacing w:after="0"/>
        <w:ind w:left="0"/>
        <w:jc w:val="both"/>
      </w:pPr>
      <w:r>
        <w:rPr>
          <w:rFonts w:ascii="Times New Roman"/>
          <w:b w:val="false"/>
          <w:i w:val="false"/>
          <w:color w:val="000000"/>
          <w:sz w:val="28"/>
        </w:rPr>
        <w:t>Подписано и отправлено заявителем в 00:00 часов "__" ______ 20__ года: Данные из электронной цифровой подписи (далее – ЭЦП) Дата и время подписания ЭЦП</w:t>
      </w:r>
    </w:p>
    <w:p>
      <w:pPr>
        <w:spacing w:after="0"/>
        <w:ind w:left="0"/>
        <w:jc w:val="both"/>
      </w:pPr>
      <w:r>
        <w:rPr>
          <w:rFonts w:ascii="Times New Roman"/>
          <w:b w:val="false"/>
          <w:i w:val="false"/>
          <w:color w:val="000000"/>
          <w:sz w:val="28"/>
        </w:rPr>
        <w:t>Уведомление о принятии заявки: Заявка принята к рассмотрению в _____ часов "__" ______ 20__ года: Данные из ЭЦП Дата и время подписания ЭЦП</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переводной заявки.</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и 4 переводной заявки.</w:t>
      </w:r>
    </w:p>
    <w:p>
      <w:pPr>
        <w:spacing w:after="0"/>
        <w:ind w:left="0"/>
        <w:jc w:val="both"/>
      </w:pPr>
      <w:r>
        <w:rPr>
          <w:rFonts w:ascii="Times New Roman"/>
          <w:b w:val="false"/>
          <w:i w:val="false"/>
          <w:color w:val="000000"/>
          <w:sz w:val="28"/>
        </w:rPr>
        <w:t xml:space="preserve">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166"/>
    <w:p>
      <w:pPr>
        <w:spacing w:after="0"/>
        <w:ind w:left="0"/>
        <w:jc w:val="left"/>
      </w:pPr>
      <w:r>
        <w:rPr>
          <w:rFonts w:ascii="Times New Roman"/>
          <w:b/>
          <w:i w:val="false"/>
          <w:color w:val="000000"/>
        </w:rPr>
        <w:t xml:space="preserve"> Заявка на получение субсидий за приобретенные пестициды, биоагенты (энтомофаги) по полной стоимости</w:t>
      </w:r>
    </w:p>
    <w:bookmarkEnd w:id="166"/>
    <w:p>
      <w:pPr>
        <w:spacing w:after="0"/>
        <w:ind w:left="0"/>
        <w:jc w:val="both"/>
      </w:pPr>
      <w:bookmarkStart w:name="z222" w:id="167"/>
      <w:r>
        <w:rPr>
          <w:rFonts w:ascii="Times New Roman"/>
          <w:b w:val="false"/>
          <w:i w:val="false"/>
          <w:color w:val="000000"/>
          <w:sz w:val="28"/>
        </w:rPr>
        <w:t>
      1. В __________________________________________________________________</w:t>
      </w:r>
    </w:p>
    <w:bookmarkEnd w:id="167"/>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bookmarkStart w:name="z223" w:id="168"/>
      <w:r>
        <w:rPr>
          <w:rFonts w:ascii="Times New Roman"/>
          <w:b w:val="false"/>
          <w:i w:val="false"/>
          <w:color w:val="000000"/>
          <w:sz w:val="28"/>
        </w:rPr>
        <w:t>
      2. Прошу выплатить мне субсидии за приобретенные пестициды, биоагенты</w:t>
      </w:r>
    </w:p>
    <w:bookmarkEnd w:id="168"/>
    <w:p>
      <w:pPr>
        <w:spacing w:after="0"/>
        <w:ind w:left="0"/>
        <w:jc w:val="both"/>
      </w:pPr>
      <w:r>
        <w:rPr>
          <w:rFonts w:ascii="Times New Roman"/>
          <w:b w:val="false"/>
          <w:i w:val="false"/>
          <w:color w:val="000000"/>
          <w:sz w:val="28"/>
        </w:rPr>
        <w:t>(энтомофаги) в объеме ____________________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(вид пестицида, биоагента (энтомофага))</w:t>
      </w:r>
    </w:p>
    <w:p>
      <w:pPr>
        <w:spacing w:after="0"/>
        <w:ind w:left="0"/>
        <w:jc w:val="both"/>
      </w:pPr>
      <w:r>
        <w:rPr>
          <w:rFonts w:ascii="Times New Roman"/>
          <w:b w:val="false"/>
          <w:i w:val="false"/>
          <w:color w:val="000000"/>
          <w:sz w:val="28"/>
        </w:rPr>
        <w:t>в размере __________________________________________________________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224" w:id="169"/>
      <w:r>
        <w:rPr>
          <w:rFonts w:ascii="Times New Roman"/>
          <w:b w:val="false"/>
          <w:i w:val="false"/>
          <w:color w:val="000000"/>
          <w:sz w:val="28"/>
        </w:rPr>
        <w:t>
      3. Сведения о заявителе:</w:t>
      </w:r>
    </w:p>
    <w:bookmarkEnd w:id="169"/>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w:t>
      </w:r>
    </w:p>
    <w:p>
      <w:pPr>
        <w:spacing w:after="0"/>
        <w:ind w:left="0"/>
        <w:jc w:val="both"/>
      </w:pPr>
      <w:r>
        <w:rPr>
          <w:rFonts w:ascii="Times New Roman"/>
          <w:b w:val="false"/>
          <w:i w:val="false"/>
          <w:color w:val="000000"/>
          <w:sz w:val="28"/>
        </w:rPr>
        <w:t>фамилия, имя, отчество (при наличии) руководителя 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w:t>
      </w:r>
    </w:p>
    <w:p>
      <w:pPr>
        <w:spacing w:after="0"/>
        <w:ind w:left="0"/>
        <w:jc w:val="both"/>
      </w:pPr>
      <w:bookmarkStart w:name="z225" w:id="170"/>
      <w:r>
        <w:rPr>
          <w:rFonts w:ascii="Times New Roman"/>
          <w:b w:val="false"/>
          <w:i w:val="false"/>
          <w:color w:val="000000"/>
          <w:sz w:val="28"/>
        </w:rPr>
        <w:t>
      4. Для физического лица (индивидуального предпринимателя):</w:t>
      </w:r>
    </w:p>
    <w:bookmarkEnd w:id="170"/>
    <w:p>
      <w:pPr>
        <w:spacing w:after="0"/>
        <w:ind w:left="0"/>
        <w:jc w:val="both"/>
      </w:pPr>
      <w:r>
        <w:rPr>
          <w:rFonts w:ascii="Times New Roman"/>
          <w:b w:val="false"/>
          <w:i w:val="false"/>
          <w:color w:val="000000"/>
          <w:sz w:val="28"/>
        </w:rPr>
        <w:t>наименование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__________________________________</w:t>
      </w:r>
    </w:p>
    <w:p>
      <w:pPr>
        <w:spacing w:after="0"/>
        <w:ind w:left="0"/>
        <w:jc w:val="both"/>
      </w:pPr>
      <w:r>
        <w:rPr>
          <w:rFonts w:ascii="Times New Roman"/>
          <w:b w:val="false"/>
          <w:i w:val="false"/>
          <w:color w:val="000000"/>
          <w:sz w:val="28"/>
        </w:rPr>
        <w:t>ИИН 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w:t>
      </w:r>
    </w:p>
    <w:bookmarkStart w:name="z226" w:id="171"/>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72"/>
    <w:p>
      <w:pPr>
        <w:spacing w:after="0"/>
        <w:ind w:left="0"/>
        <w:jc w:val="both"/>
      </w:pPr>
      <w:r>
        <w:rPr>
          <w:rFonts w:ascii="Times New Roman"/>
          <w:b w:val="false"/>
          <w:i w:val="false"/>
          <w:color w:val="000000"/>
          <w:sz w:val="28"/>
        </w:rPr>
        <w:t>
      6. Сведения о земельном участке: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173"/>
      <w:r>
        <w:rPr>
          <w:rFonts w:ascii="Times New Roman"/>
          <w:b w:val="false"/>
          <w:i w:val="false"/>
          <w:color w:val="000000"/>
          <w:sz w:val="28"/>
        </w:rPr>
        <w:t>
      Для сельскохозяйственного товаропроизводителя (сельскохозяйственного</w:t>
      </w:r>
    </w:p>
    <w:bookmarkEnd w:id="173"/>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w:t>
      </w:r>
    </w:p>
    <w:p>
      <w:pPr>
        <w:spacing w:after="0"/>
        <w:ind w:left="0"/>
        <w:jc w:val="both"/>
      </w:pPr>
      <w:r>
        <w:rPr>
          <w:rFonts w:ascii="Times New Roman"/>
          <w:b w:val="false"/>
          <w:i w:val="false"/>
          <w:color w:val="000000"/>
          <w:sz w:val="28"/>
        </w:rPr>
        <w:t>Наименование лизинговой компании: 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лизинговой компанией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29" w:id="174"/>
      <w:r>
        <w:rPr>
          <w:rFonts w:ascii="Times New Roman"/>
          <w:b w:val="false"/>
          <w:i w:val="false"/>
          <w:color w:val="000000"/>
          <w:sz w:val="28"/>
        </w:rPr>
        <w:t>
      7. Сведения о наличии текущего счета у сельскохозяйственного товаропроизводителя</w:t>
      </w:r>
    </w:p>
    <w:bookmarkEnd w:id="174"/>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w:t>
      </w:r>
    </w:p>
    <w:p>
      <w:pPr>
        <w:spacing w:after="0"/>
        <w:ind w:left="0"/>
        <w:jc w:val="both"/>
      </w:pPr>
      <w:r>
        <w:rPr>
          <w:rFonts w:ascii="Times New Roman"/>
          <w:b w:val="false"/>
          <w:i w:val="false"/>
          <w:color w:val="000000"/>
          <w:sz w:val="28"/>
        </w:rPr>
        <w:t>БИН 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w:t>
      </w:r>
    </w:p>
    <w:p>
      <w:pPr>
        <w:spacing w:after="0"/>
        <w:ind w:left="0"/>
        <w:jc w:val="both"/>
      </w:pPr>
      <w:bookmarkStart w:name="z230" w:id="175"/>
      <w:r>
        <w:rPr>
          <w:rFonts w:ascii="Times New Roman"/>
          <w:b w:val="false"/>
          <w:i w:val="false"/>
          <w:color w:val="000000"/>
          <w:sz w:val="28"/>
        </w:rPr>
        <w:t>
      8. Сведения договора купли-продажи между сельскохозяйственным</w:t>
      </w:r>
    </w:p>
    <w:bookmarkEnd w:id="175"/>
    <w:p>
      <w:pPr>
        <w:spacing w:after="0"/>
        <w:ind w:left="0"/>
        <w:jc w:val="both"/>
      </w:pPr>
      <w:r>
        <w:rPr>
          <w:rFonts w:ascii="Times New Roman"/>
          <w:b w:val="false"/>
          <w:i w:val="false"/>
          <w:color w:val="000000"/>
          <w:sz w:val="28"/>
        </w:rPr>
        <w:t>товаропроизводителем (сельскохозяйственным кооперативом)</w:t>
      </w:r>
    </w:p>
    <w:p>
      <w:pPr>
        <w:spacing w:after="0"/>
        <w:ind w:left="0"/>
        <w:jc w:val="both"/>
      </w:pPr>
      <w:r>
        <w:rPr>
          <w:rFonts w:ascii="Times New Roman"/>
          <w:b w:val="false"/>
          <w:i w:val="false"/>
          <w:color w:val="000000"/>
          <w:sz w:val="28"/>
        </w:rPr>
        <w:t>и производителем/поставщиком пестицидов, биоагентов (энтомофагов):</w:t>
      </w:r>
    </w:p>
    <w:p>
      <w:pPr>
        <w:spacing w:after="0"/>
        <w:ind w:left="0"/>
        <w:jc w:val="both"/>
      </w:pPr>
      <w:r>
        <w:rPr>
          <w:rFonts w:ascii="Times New Roman"/>
          <w:b w:val="false"/>
          <w:i w:val="false"/>
          <w:color w:val="000000"/>
          <w:sz w:val="28"/>
        </w:rPr>
        <w:t>номер договора 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(далее – НДС) (тенге) ______________</w:t>
      </w:r>
    </w:p>
    <w:p>
      <w:pPr>
        <w:spacing w:after="0"/>
        <w:ind w:left="0"/>
        <w:jc w:val="both"/>
      </w:pPr>
      <w:r>
        <w:rPr>
          <w:rFonts w:ascii="Times New Roman"/>
          <w:b w:val="false"/>
          <w:i w:val="false"/>
          <w:color w:val="000000"/>
          <w:sz w:val="28"/>
        </w:rPr>
        <w:t>наименование и БИН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местонахождения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 ___________________________</w:t>
      </w:r>
    </w:p>
    <w:p>
      <w:pPr>
        <w:spacing w:after="0"/>
        <w:ind w:left="0"/>
        <w:jc w:val="both"/>
      </w:pPr>
      <w:r>
        <w:rPr>
          <w:rFonts w:ascii="Times New Roman"/>
          <w:b w:val="false"/>
          <w:i w:val="false"/>
          <w:color w:val="000000"/>
          <w:sz w:val="28"/>
        </w:rPr>
        <w:t>объем пестицида, биоагента (энтомофага),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w:t>
      </w:r>
    </w:p>
    <w:p>
      <w:pPr>
        <w:spacing w:after="0"/>
        <w:ind w:left="0"/>
        <w:jc w:val="both"/>
      </w:pPr>
      <w:bookmarkStart w:name="z231" w:id="176"/>
      <w:r>
        <w:rPr>
          <w:rFonts w:ascii="Times New Roman"/>
          <w:b w:val="false"/>
          <w:i w:val="false"/>
          <w:color w:val="000000"/>
          <w:sz w:val="28"/>
        </w:rPr>
        <w:t>
      9. Сведения платежных документов, счета-фактуры, накладной (акта) о поставке</w:t>
      </w:r>
    </w:p>
    <w:bookmarkEnd w:id="176"/>
    <w:p>
      <w:pPr>
        <w:spacing w:after="0"/>
        <w:ind w:left="0"/>
        <w:jc w:val="both"/>
      </w:pPr>
      <w:r>
        <w:rPr>
          <w:rFonts w:ascii="Times New Roman"/>
          <w:b w:val="false"/>
          <w:i w:val="false"/>
          <w:color w:val="000000"/>
          <w:sz w:val="28"/>
        </w:rPr>
        <w:t>товаров,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пестицидов, биоагентов (энтомофагов):</w:t>
      </w:r>
    </w:p>
    <w:p>
      <w:pPr>
        <w:spacing w:after="0"/>
        <w:ind w:left="0"/>
        <w:jc w:val="both"/>
      </w:pPr>
      <w:r>
        <w:rPr>
          <w:rFonts w:ascii="Times New Roman"/>
          <w:b w:val="false"/>
          <w:i w:val="false"/>
          <w:color w:val="000000"/>
          <w:sz w:val="28"/>
        </w:rPr>
        <w:t>номер платежного документа 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w:t>
      </w:r>
    </w:p>
    <w:p>
      <w:pPr>
        <w:spacing w:after="0"/>
        <w:ind w:left="0"/>
        <w:jc w:val="both"/>
      </w:pPr>
      <w:r>
        <w:rPr>
          <w:rFonts w:ascii="Times New Roman"/>
          <w:b w:val="false"/>
          <w:i w:val="false"/>
          <w:color w:val="000000"/>
          <w:sz w:val="28"/>
        </w:rPr>
        <w:t>номер счет-фактуры 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w:t>
      </w:r>
    </w:p>
    <w:p>
      <w:pPr>
        <w:spacing w:after="0"/>
        <w:ind w:left="0"/>
        <w:jc w:val="both"/>
      </w:pPr>
      <w:bookmarkStart w:name="z232" w:id="177"/>
      <w:r>
        <w:rPr>
          <w:rFonts w:ascii="Times New Roman"/>
          <w:b w:val="false"/>
          <w:i w:val="false"/>
          <w:color w:val="000000"/>
          <w:sz w:val="28"/>
        </w:rPr>
        <w:t>
      10. Сведения из декларации на товары (для сельскохозяйственного</w:t>
      </w:r>
    </w:p>
    <w:bookmarkEnd w:id="177"/>
    <w:p>
      <w:pPr>
        <w:spacing w:after="0"/>
        <w:ind w:left="0"/>
        <w:jc w:val="both"/>
      </w:pPr>
      <w:r>
        <w:rPr>
          <w:rFonts w:ascii="Times New Roman"/>
          <w:b w:val="false"/>
          <w:i w:val="false"/>
          <w:color w:val="000000"/>
          <w:sz w:val="28"/>
        </w:rPr>
        <w:t>товаропроизводителя или сельскохозяйственного кооператива, который приобрел</w:t>
      </w:r>
    </w:p>
    <w:p>
      <w:pPr>
        <w:spacing w:after="0"/>
        <w:ind w:left="0"/>
        <w:jc w:val="both"/>
      </w:pPr>
      <w:r>
        <w:rPr>
          <w:rFonts w:ascii="Times New Roman"/>
          <w:b w:val="false"/>
          <w:i w:val="false"/>
          <w:color w:val="000000"/>
          <w:sz w:val="28"/>
        </w:rPr>
        <w:t>пестицид, биоагент (энтомофаг) из стран, не входящих в Евразийский экономический</w:t>
      </w:r>
    </w:p>
    <w:p>
      <w:pPr>
        <w:spacing w:after="0"/>
        <w:ind w:left="0"/>
        <w:jc w:val="both"/>
      </w:pPr>
      <w:r>
        <w:rPr>
          <w:rFonts w:ascii="Times New Roman"/>
          <w:b w:val="false"/>
          <w:i w:val="false"/>
          <w:color w:val="000000"/>
          <w:sz w:val="28"/>
        </w:rPr>
        <w:t>союз):</w:t>
      </w:r>
    </w:p>
    <w:p>
      <w:pPr>
        <w:spacing w:after="0"/>
        <w:ind w:left="0"/>
        <w:jc w:val="both"/>
      </w:pPr>
      <w:r>
        <w:rPr>
          <w:rFonts w:ascii="Times New Roman"/>
          <w:b w:val="false"/>
          <w:i w:val="false"/>
          <w:color w:val="000000"/>
          <w:sz w:val="28"/>
        </w:rPr>
        <w:t>номер таможенной декларации на товары 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 ____________________________</w:t>
      </w:r>
    </w:p>
    <w:p>
      <w:pPr>
        <w:spacing w:after="0"/>
        <w:ind w:left="0"/>
        <w:jc w:val="both"/>
      </w:pPr>
      <w:r>
        <w:rPr>
          <w:rFonts w:ascii="Times New Roman"/>
          <w:b w:val="false"/>
          <w:i w:val="false"/>
          <w:color w:val="000000"/>
          <w:sz w:val="28"/>
        </w:rPr>
        <w:t>единица измерения 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пестицидов, биоагентов</w:t>
      </w:r>
    </w:p>
    <w:p>
      <w:pPr>
        <w:spacing w:after="0"/>
        <w:ind w:left="0"/>
        <w:jc w:val="both"/>
      </w:pPr>
      <w:r>
        <w:rPr>
          <w:rFonts w:ascii="Times New Roman"/>
          <w:b w:val="false"/>
          <w:i w:val="false"/>
          <w:color w:val="000000"/>
          <w:sz w:val="28"/>
        </w:rPr>
        <w:t>(энтомофагов) __________________________________________________________</w:t>
      </w:r>
    </w:p>
    <w:p>
      <w:pPr>
        <w:spacing w:after="0"/>
        <w:ind w:left="0"/>
        <w:jc w:val="both"/>
      </w:pPr>
      <w:bookmarkStart w:name="z233" w:id="178"/>
      <w:r>
        <w:rPr>
          <w:rFonts w:ascii="Times New Roman"/>
          <w:b w:val="false"/>
          <w:i w:val="false"/>
          <w:color w:val="000000"/>
          <w:sz w:val="28"/>
        </w:rPr>
        <w:t>
      11. Сведения документа, выданного органом государственных доходов,</w:t>
      </w:r>
    </w:p>
    <w:bookmarkEnd w:id="178"/>
    <w:p>
      <w:pPr>
        <w:spacing w:after="0"/>
        <w:ind w:left="0"/>
        <w:jc w:val="both"/>
      </w:pPr>
      <w:r>
        <w:rPr>
          <w:rFonts w:ascii="Times New Roman"/>
          <w:b w:val="false"/>
          <w:i w:val="false"/>
          <w:color w:val="000000"/>
          <w:sz w:val="28"/>
        </w:rPr>
        <w:t>подтверждающего, что товар ввезен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пестицидов, биоагентов</w:t>
      </w:r>
    </w:p>
    <w:p>
      <w:pPr>
        <w:spacing w:after="0"/>
        <w:ind w:left="0"/>
        <w:jc w:val="both"/>
      </w:pPr>
      <w:r>
        <w:rPr>
          <w:rFonts w:ascii="Times New Roman"/>
          <w:b w:val="false"/>
          <w:i w:val="false"/>
          <w:color w:val="000000"/>
          <w:sz w:val="28"/>
        </w:rPr>
        <w:t>(энтомофагов) _________________________________________________________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bookmarkStart w:name="z234" w:id="179"/>
      <w:r>
        <w:rPr>
          <w:rFonts w:ascii="Times New Roman"/>
          <w:b w:val="false"/>
          <w:i w:val="false"/>
          <w:color w:val="000000"/>
          <w:sz w:val="28"/>
        </w:rPr>
        <w:t>
      12. Сертификат соответствия/сертификат качества/сертификат анализа/ декларация</w:t>
      </w:r>
    </w:p>
    <w:bookmarkEnd w:id="179"/>
    <w:p>
      <w:pPr>
        <w:spacing w:after="0"/>
        <w:ind w:left="0"/>
        <w:jc w:val="both"/>
      </w:pPr>
      <w:r>
        <w:rPr>
          <w:rFonts w:ascii="Times New Roman"/>
          <w:b w:val="false"/>
          <w:i w:val="false"/>
          <w:color w:val="000000"/>
          <w:sz w:val="28"/>
        </w:rPr>
        <w:t>о соответствии на приобретенные пестициды:</w:t>
      </w:r>
    </w:p>
    <w:p>
      <w:pPr>
        <w:spacing w:after="0"/>
        <w:ind w:left="0"/>
        <w:jc w:val="both"/>
      </w:pPr>
      <w:r>
        <w:rPr>
          <w:rFonts w:ascii="Times New Roman"/>
          <w:b w:val="false"/>
          <w:i w:val="false"/>
          <w:color w:val="000000"/>
          <w:sz w:val="28"/>
        </w:rPr>
        <w:t>номер сертификата/декларации ___________________________________________</w:t>
      </w:r>
    </w:p>
    <w:p>
      <w:pPr>
        <w:spacing w:after="0"/>
        <w:ind w:left="0"/>
        <w:jc w:val="both"/>
      </w:pPr>
      <w:r>
        <w:rPr>
          <w:rFonts w:ascii="Times New Roman"/>
          <w:b w:val="false"/>
          <w:i w:val="false"/>
          <w:color w:val="000000"/>
          <w:sz w:val="28"/>
        </w:rPr>
        <w:t>дата выдачи сертификата/декларации ______________________________________</w:t>
      </w:r>
    </w:p>
    <w:p>
      <w:pPr>
        <w:spacing w:after="0"/>
        <w:ind w:left="0"/>
        <w:jc w:val="both"/>
      </w:pPr>
      <w:r>
        <w:rPr>
          <w:rFonts w:ascii="Times New Roman"/>
          <w:b w:val="false"/>
          <w:i w:val="false"/>
          <w:color w:val="000000"/>
          <w:sz w:val="28"/>
        </w:rPr>
        <w:t>срок действия сертификата/декларации (если указан) 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соответствия/сертификата качества/</w:t>
      </w:r>
    </w:p>
    <w:p>
      <w:pPr>
        <w:spacing w:after="0"/>
        <w:ind w:left="0"/>
        <w:jc w:val="both"/>
      </w:pPr>
      <w:r>
        <w:rPr>
          <w:rFonts w:ascii="Times New Roman"/>
          <w:b w:val="false"/>
          <w:i w:val="false"/>
          <w:color w:val="000000"/>
          <w:sz w:val="28"/>
        </w:rPr>
        <w:t>сертификата анализа/декларации о соответствии на приобретенные пестициды</w:t>
      </w:r>
    </w:p>
    <w:p>
      <w:pPr>
        <w:spacing w:after="0"/>
        <w:ind w:left="0"/>
        <w:jc w:val="both"/>
      </w:pPr>
      <w:r>
        <w:rPr>
          <w:rFonts w:ascii="Times New Roman"/>
          <w:b w:val="false"/>
          <w:i w:val="false"/>
          <w:color w:val="000000"/>
          <w:sz w:val="28"/>
        </w:rPr>
        <w:t>учитывается на момент приобретения пестицида.</w:t>
      </w:r>
    </w:p>
    <w:p>
      <w:pPr>
        <w:spacing w:after="0"/>
        <w:ind w:left="0"/>
        <w:jc w:val="both"/>
      </w:pPr>
      <w:bookmarkStart w:name="z235" w:id="180"/>
      <w:r>
        <w:rPr>
          <w:rFonts w:ascii="Times New Roman"/>
          <w:b w:val="false"/>
          <w:i w:val="false"/>
          <w:color w:val="000000"/>
          <w:sz w:val="28"/>
        </w:rPr>
        <w:t>
      13. Сведения сертификата о происхождении товара или декларации о происхождении</w:t>
      </w:r>
    </w:p>
    <w:bookmarkEnd w:id="180"/>
    <w:p>
      <w:pPr>
        <w:spacing w:after="0"/>
        <w:ind w:left="0"/>
        <w:jc w:val="both"/>
      </w:pPr>
      <w:r>
        <w:rPr>
          <w:rFonts w:ascii="Times New Roman"/>
          <w:b w:val="false"/>
          <w:i w:val="false"/>
          <w:color w:val="000000"/>
          <w:sz w:val="28"/>
        </w:rPr>
        <w:t>товара (для сельскохозяйственного товаропроизводителя или сельскохозяйственного</w:t>
      </w:r>
    </w:p>
    <w:p>
      <w:pPr>
        <w:spacing w:after="0"/>
        <w:ind w:left="0"/>
        <w:jc w:val="both"/>
      </w:pPr>
      <w:r>
        <w:rPr>
          <w:rFonts w:ascii="Times New Roman"/>
          <w:b w:val="false"/>
          <w:i w:val="false"/>
          <w:color w:val="000000"/>
          <w:sz w:val="28"/>
        </w:rPr>
        <w:t>кооператива, который приобрел пестицид, биоагент (энтомофаг) иностранного</w:t>
      </w:r>
    </w:p>
    <w:p>
      <w:pPr>
        <w:spacing w:after="0"/>
        <w:ind w:left="0"/>
        <w:jc w:val="both"/>
      </w:pPr>
      <w:r>
        <w:rPr>
          <w:rFonts w:ascii="Times New Roman"/>
          <w:b w:val="false"/>
          <w:i w:val="false"/>
          <w:color w:val="000000"/>
          <w:sz w:val="28"/>
        </w:rPr>
        <w:t>производства):</w:t>
      </w:r>
    </w:p>
    <w:p>
      <w:pPr>
        <w:spacing w:after="0"/>
        <w:ind w:left="0"/>
        <w:jc w:val="both"/>
      </w:pPr>
      <w:r>
        <w:rPr>
          <w:rFonts w:ascii="Times New Roman"/>
          <w:b w:val="false"/>
          <w:i w:val="false"/>
          <w:color w:val="000000"/>
          <w:sz w:val="28"/>
        </w:rPr>
        <w:t>номер и дата выдачи 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w:t>
      </w:r>
    </w:p>
    <w:p>
      <w:pPr>
        <w:spacing w:after="0"/>
        <w:ind w:left="0"/>
        <w:jc w:val="both"/>
      </w:pPr>
      <w:r>
        <w:rPr>
          <w:rFonts w:ascii="Times New Roman"/>
          <w:b w:val="false"/>
          <w:i w:val="false"/>
          <w:color w:val="000000"/>
          <w:sz w:val="28"/>
        </w:rPr>
        <w:t>страна происхождения 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w:t>
      </w:r>
    </w:p>
    <w:p>
      <w:pPr>
        <w:spacing w:after="0"/>
        <w:ind w:left="0"/>
        <w:jc w:val="both"/>
      </w:pPr>
      <w:r>
        <w:rPr>
          <w:rFonts w:ascii="Times New Roman"/>
          <w:b w:val="false"/>
          <w:i w:val="false"/>
          <w:color w:val="000000"/>
          <w:sz w:val="28"/>
        </w:rPr>
        <w:t>14. Сведения регистрационного удостоверения на пестицид:</w:t>
      </w:r>
    </w:p>
    <w:p>
      <w:pPr>
        <w:spacing w:after="0"/>
        <w:ind w:left="0"/>
        <w:jc w:val="both"/>
      </w:pPr>
      <w:r>
        <w:rPr>
          <w:rFonts w:ascii="Times New Roman"/>
          <w:b w:val="false"/>
          <w:i w:val="false"/>
          <w:color w:val="000000"/>
          <w:sz w:val="28"/>
        </w:rPr>
        <w:t>номер удостоверения ______________________________________________________</w:t>
      </w:r>
    </w:p>
    <w:p>
      <w:pPr>
        <w:spacing w:after="0"/>
        <w:ind w:left="0"/>
        <w:jc w:val="both"/>
      </w:pPr>
      <w:r>
        <w:rPr>
          <w:rFonts w:ascii="Times New Roman"/>
          <w:b w:val="false"/>
          <w:i w:val="false"/>
          <w:color w:val="000000"/>
          <w:sz w:val="28"/>
        </w:rPr>
        <w:t>срок действия удостоверения _______________________________________________</w:t>
      </w:r>
    </w:p>
    <w:p>
      <w:pPr>
        <w:spacing w:after="0"/>
        <w:ind w:left="0"/>
        <w:jc w:val="both"/>
      </w:pPr>
      <w:r>
        <w:rPr>
          <w:rFonts w:ascii="Times New Roman"/>
          <w:b w:val="false"/>
          <w:i w:val="false"/>
          <w:color w:val="000000"/>
          <w:sz w:val="28"/>
        </w:rPr>
        <w:t>торговое название пестицида 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w:t>
      </w:r>
    </w:p>
    <w:bookmarkStart w:name="z236" w:id="181"/>
    <w:p>
      <w:pPr>
        <w:spacing w:after="0"/>
        <w:ind w:left="0"/>
        <w:jc w:val="both"/>
      </w:pPr>
      <w:r>
        <w:rPr>
          <w:rFonts w:ascii="Times New Roman"/>
          <w:b w:val="false"/>
          <w:i w:val="false"/>
          <w:color w:val="000000"/>
          <w:sz w:val="28"/>
        </w:rPr>
        <w:t>
      15. Расчет причитающихся субсидий:</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82"/>
    <w:p>
      <w:pPr>
        <w:spacing w:after="0"/>
        <w:ind w:left="0"/>
        <w:jc w:val="both"/>
      </w:pPr>
      <w:r>
        <w:rPr>
          <w:rFonts w:ascii="Times New Roman"/>
          <w:b w:val="false"/>
          <w:i w:val="false"/>
          <w:color w:val="000000"/>
          <w:sz w:val="28"/>
        </w:rPr>
        <w:t>
      продолжение таблицы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183"/>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83"/>
    <w:p>
      <w:pPr>
        <w:spacing w:after="0"/>
        <w:ind w:left="0"/>
        <w:jc w:val="both"/>
      </w:pPr>
      <w:r>
        <w:rPr>
          <w:rFonts w:ascii="Times New Roman"/>
          <w:b w:val="false"/>
          <w:i w:val="false"/>
          <w:color w:val="000000"/>
          <w:sz w:val="28"/>
        </w:rPr>
        <w:t>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Сведения пунктов 10 и 11 настоящей заявки заполняются сельскохозяйственным товаропроизводителем (сельскохозяйственным кооперативом) при приобретении пестицида напрямую у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В случае подачи настоящей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заявки.</w:t>
      </w:r>
    </w:p>
    <w:p>
      <w:pPr>
        <w:spacing w:after="0"/>
        <w:ind w:left="0"/>
        <w:jc w:val="both"/>
      </w:pPr>
      <w:r>
        <w:rPr>
          <w:rFonts w:ascii="Times New Roman"/>
          <w:b w:val="false"/>
          <w:i w:val="false"/>
          <w:color w:val="000000"/>
          <w:sz w:val="28"/>
        </w:rPr>
        <w:t>В случае подачи настоящей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7, 8 и 9 настоящей заявки.</w:t>
      </w:r>
    </w:p>
    <w:p>
      <w:pPr>
        <w:spacing w:after="0"/>
        <w:ind w:left="0"/>
        <w:jc w:val="both"/>
      </w:pPr>
      <w:r>
        <w:rPr>
          <w:rFonts w:ascii="Times New Roman"/>
          <w:b w:val="false"/>
          <w:i w:val="false"/>
          <w:color w:val="000000"/>
          <w:sz w:val="28"/>
        </w:rPr>
        <w:t>Настоящая заявка на получение субсидий за приобретенные пестициды, биоагенты (энтомофаги) по полной стоимости заполняется на каждый вид пестицида, биоагента (энтомофага).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184"/>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пестицида, биоагента (энтомофага) у отечественного производителя пестицидов, биоагентов (энтомофагов) по удешевленной стоимости</w:t>
      </w:r>
    </w:p>
    <w:bookmarkEnd w:id="184"/>
    <w:p>
      <w:pPr>
        <w:spacing w:after="0"/>
        <w:ind w:left="0"/>
        <w:jc w:val="both"/>
      </w:pPr>
      <w:bookmarkStart w:name="z243" w:id="185"/>
      <w:r>
        <w:rPr>
          <w:rFonts w:ascii="Times New Roman"/>
          <w:b w:val="false"/>
          <w:i w:val="false"/>
          <w:color w:val="000000"/>
          <w:sz w:val="28"/>
        </w:rPr>
        <w:t>
      1. В _____________________________________________________________________</w:t>
      </w:r>
    </w:p>
    <w:bookmarkEnd w:id="185"/>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bookmarkStart w:name="z244" w:id="186"/>
      <w:r>
        <w:rPr>
          <w:rFonts w:ascii="Times New Roman"/>
          <w:b w:val="false"/>
          <w:i w:val="false"/>
          <w:color w:val="000000"/>
          <w:sz w:val="28"/>
        </w:rPr>
        <w:t>
      2. Настоящим заявляю, что мною заключен договор купли-продажи пестицидов,</w:t>
      </w:r>
    </w:p>
    <w:bookmarkEnd w:id="186"/>
    <w:p>
      <w:pPr>
        <w:spacing w:after="0"/>
        <w:ind w:left="0"/>
        <w:jc w:val="both"/>
      </w:pPr>
      <w:r>
        <w:rPr>
          <w:rFonts w:ascii="Times New Roman"/>
          <w:b w:val="false"/>
          <w:i w:val="false"/>
          <w:color w:val="000000"/>
          <w:sz w:val="28"/>
        </w:rPr>
        <w:t>биоагентов (энтомофагов) по удешевленной стоимости</w:t>
      </w:r>
    </w:p>
    <w:p>
      <w:pPr>
        <w:spacing w:after="0"/>
        <w:ind w:left="0"/>
        <w:jc w:val="both"/>
      </w:pPr>
      <w:r>
        <w:rPr>
          <w:rFonts w:ascii="Times New Roman"/>
          <w:b w:val="false"/>
          <w:i w:val="false"/>
          <w:color w:val="000000"/>
          <w:sz w:val="28"/>
        </w:rPr>
        <w:t>с________________________________________________________________________</w:t>
      </w:r>
    </w:p>
    <w:p>
      <w:pPr>
        <w:spacing w:after="0"/>
        <w:ind w:left="0"/>
        <w:jc w:val="both"/>
      </w:pPr>
      <w:r>
        <w:rPr>
          <w:rFonts w:ascii="Times New Roman"/>
          <w:b w:val="false"/>
          <w:i w:val="false"/>
          <w:color w:val="000000"/>
          <w:sz w:val="28"/>
        </w:rPr>
        <w:t>(наименование производителя пестицидов, биоагентов (энтомофагов))</w:t>
      </w:r>
    </w:p>
    <w:p>
      <w:pPr>
        <w:spacing w:after="0"/>
        <w:ind w:left="0"/>
        <w:jc w:val="both"/>
      </w:pPr>
      <w:r>
        <w:rPr>
          <w:rFonts w:ascii="Times New Roman"/>
          <w:b w:val="false"/>
          <w:i w:val="false"/>
          <w:color w:val="000000"/>
          <w:sz w:val="28"/>
        </w:rPr>
        <w:t>в объеме ________________________________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(вид производителя пестицидов, биоагентов (энтомофагов)</w:t>
      </w:r>
    </w:p>
    <w:p>
      <w:pPr>
        <w:spacing w:after="0"/>
        <w:ind w:left="0"/>
        <w:jc w:val="both"/>
      </w:pPr>
      <w:r>
        <w:rPr>
          <w:rFonts w:ascii="Times New Roman"/>
          <w:b w:val="false"/>
          <w:i w:val="false"/>
          <w:color w:val="000000"/>
          <w:sz w:val="28"/>
        </w:rPr>
        <w:t>и прошу перечислить отечественному производителю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причитающиеся мне субсидии, в размере 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после внесения отечественным производителем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сведений в реестр по объемам фактической реализации пестицидов, биоагентов (энтомофагов).</w:t>
      </w:r>
    </w:p>
    <w:p>
      <w:pPr>
        <w:spacing w:after="0"/>
        <w:ind w:left="0"/>
        <w:jc w:val="both"/>
      </w:pPr>
      <w:bookmarkStart w:name="z245" w:id="187"/>
      <w:r>
        <w:rPr>
          <w:rFonts w:ascii="Times New Roman"/>
          <w:b w:val="false"/>
          <w:i w:val="false"/>
          <w:color w:val="000000"/>
          <w:sz w:val="28"/>
        </w:rPr>
        <w:t>
      3. Сведения о заявителе:</w:t>
      </w:r>
    </w:p>
    <w:bookmarkEnd w:id="187"/>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фамилия, имя, отчество (при наличии) руководителя 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руководителя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bookmarkStart w:name="z246" w:id="188"/>
      <w:r>
        <w:rPr>
          <w:rFonts w:ascii="Times New Roman"/>
          <w:b w:val="false"/>
          <w:i w:val="false"/>
          <w:color w:val="000000"/>
          <w:sz w:val="28"/>
        </w:rPr>
        <w:t>
      4. Для физического лица (индивидуального предпринимателя):</w:t>
      </w:r>
    </w:p>
    <w:bookmarkEnd w:id="188"/>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____________________________________</w:t>
      </w:r>
    </w:p>
    <w:p>
      <w:pPr>
        <w:spacing w:after="0"/>
        <w:ind w:left="0"/>
        <w:jc w:val="both"/>
      </w:pPr>
      <w:r>
        <w:rPr>
          <w:rFonts w:ascii="Times New Roman"/>
          <w:b w:val="false"/>
          <w:i w:val="false"/>
          <w:color w:val="000000"/>
          <w:sz w:val="28"/>
        </w:rPr>
        <w:t>ИИН 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_________________________________________________________</w:t>
      </w:r>
    </w:p>
    <w:bookmarkStart w:name="z247" w:id="189"/>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90"/>
    <w:p>
      <w:pPr>
        <w:spacing w:after="0"/>
        <w:ind w:left="0"/>
        <w:jc w:val="both"/>
      </w:pPr>
      <w:r>
        <w:rPr>
          <w:rFonts w:ascii="Times New Roman"/>
          <w:b w:val="false"/>
          <w:i w:val="false"/>
          <w:color w:val="000000"/>
          <w:sz w:val="28"/>
        </w:rPr>
        <w:t>
      6. Сведения о земельном участке: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9" w:id="191"/>
      <w:r>
        <w:rPr>
          <w:rFonts w:ascii="Times New Roman"/>
          <w:b w:val="false"/>
          <w:i w:val="false"/>
          <w:color w:val="000000"/>
          <w:sz w:val="28"/>
        </w:rPr>
        <w:t>
      Для сельскохозяйственного товаропроизводителя (сельскохозяйственного</w:t>
      </w:r>
    </w:p>
    <w:bookmarkEnd w:id="191"/>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w:t>
      </w:r>
    </w:p>
    <w:p>
      <w:pPr>
        <w:spacing w:after="0"/>
        <w:ind w:left="0"/>
        <w:jc w:val="both"/>
      </w:pPr>
      <w:r>
        <w:rPr>
          <w:rFonts w:ascii="Times New Roman"/>
          <w:b w:val="false"/>
          <w:i w:val="false"/>
          <w:color w:val="000000"/>
          <w:sz w:val="28"/>
        </w:rPr>
        <w:t>Наименование лизинговой компании: ________________________________________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лизинговой компанией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50" w:id="192"/>
      <w:r>
        <w:rPr>
          <w:rFonts w:ascii="Times New Roman"/>
          <w:b w:val="false"/>
          <w:i w:val="false"/>
          <w:color w:val="000000"/>
          <w:sz w:val="28"/>
        </w:rPr>
        <w:t>
      7. Сведения договора купли-продажи между сельскохозяйственным</w:t>
      </w:r>
    </w:p>
    <w:bookmarkEnd w:id="192"/>
    <w:p>
      <w:pPr>
        <w:spacing w:after="0"/>
        <w:ind w:left="0"/>
        <w:jc w:val="both"/>
      </w:pPr>
      <w:r>
        <w:rPr>
          <w:rFonts w:ascii="Times New Roman"/>
          <w:b w:val="false"/>
          <w:i w:val="false"/>
          <w:color w:val="000000"/>
          <w:sz w:val="28"/>
        </w:rPr>
        <w:t>товаропроизводителем и производителем пестицидов, биоагентов (энтомофагов):</w:t>
      </w:r>
    </w:p>
    <w:p>
      <w:pPr>
        <w:spacing w:after="0"/>
        <w:ind w:left="0"/>
        <w:jc w:val="both"/>
      </w:pPr>
      <w:r>
        <w:rPr>
          <w:rFonts w:ascii="Times New Roman"/>
          <w:b w:val="false"/>
          <w:i w:val="false"/>
          <w:color w:val="000000"/>
          <w:sz w:val="28"/>
        </w:rPr>
        <w:t>номер договора 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__________________________________________________</w:t>
      </w:r>
    </w:p>
    <w:p>
      <w:pPr>
        <w:spacing w:after="0"/>
        <w:ind w:left="0"/>
        <w:jc w:val="both"/>
      </w:pPr>
      <w:r>
        <w:rPr>
          <w:rFonts w:ascii="Times New Roman"/>
          <w:b w:val="false"/>
          <w:i w:val="false"/>
          <w:color w:val="000000"/>
          <w:sz w:val="28"/>
        </w:rPr>
        <w:t>цена без налога на добавленную стоимость (тенге) _____________________________</w:t>
      </w:r>
    </w:p>
    <w:p>
      <w:pPr>
        <w:spacing w:after="0"/>
        <w:ind w:left="0"/>
        <w:jc w:val="both"/>
      </w:pPr>
      <w:r>
        <w:rPr>
          <w:rFonts w:ascii="Times New Roman"/>
          <w:b w:val="false"/>
          <w:i w:val="false"/>
          <w:color w:val="000000"/>
          <w:sz w:val="28"/>
        </w:rPr>
        <w:t>наименование и БИН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местонахождения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объем пестицида, биоагента (энтомофага),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w:t>
      </w:r>
    </w:p>
    <w:p>
      <w:pPr>
        <w:spacing w:after="0"/>
        <w:ind w:left="0"/>
        <w:jc w:val="both"/>
      </w:pPr>
      <w:bookmarkStart w:name="z251" w:id="193"/>
      <w:r>
        <w:rPr>
          <w:rFonts w:ascii="Times New Roman"/>
          <w:b w:val="false"/>
          <w:i w:val="false"/>
          <w:color w:val="000000"/>
          <w:sz w:val="28"/>
        </w:rPr>
        <w:t>
      8. Сведения о текущем счете производителя пестицидов, биоагентов (энтомофагов)</w:t>
      </w:r>
    </w:p>
    <w:bookmarkEnd w:id="193"/>
    <w:p>
      <w:pPr>
        <w:spacing w:after="0"/>
        <w:ind w:left="0"/>
        <w:jc w:val="both"/>
      </w:pPr>
      <w:r>
        <w:rPr>
          <w:rFonts w:ascii="Times New Roman"/>
          <w:b w:val="false"/>
          <w:i w:val="false"/>
          <w:color w:val="000000"/>
          <w:sz w:val="28"/>
        </w:rPr>
        <w:t>в банке второго уровня:</w:t>
      </w:r>
    </w:p>
    <w:p>
      <w:pPr>
        <w:spacing w:after="0"/>
        <w:ind w:left="0"/>
        <w:jc w:val="both"/>
      </w:pPr>
      <w:r>
        <w:rPr>
          <w:rFonts w:ascii="Times New Roman"/>
          <w:b w:val="false"/>
          <w:i w:val="false"/>
          <w:color w:val="000000"/>
          <w:sz w:val="28"/>
        </w:rPr>
        <w:t>наименование банка: 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w:t>
      </w:r>
    </w:p>
    <w:p>
      <w:pPr>
        <w:spacing w:after="0"/>
        <w:ind w:left="0"/>
        <w:jc w:val="both"/>
      </w:pPr>
      <w:r>
        <w:rPr>
          <w:rFonts w:ascii="Times New Roman"/>
          <w:b w:val="false"/>
          <w:i w:val="false"/>
          <w:color w:val="000000"/>
          <w:sz w:val="28"/>
        </w:rPr>
        <w:t>БИН 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w:t>
      </w:r>
    </w:p>
    <w:p>
      <w:pPr>
        <w:spacing w:after="0"/>
        <w:ind w:left="0"/>
        <w:jc w:val="both"/>
      </w:pPr>
      <w:bookmarkStart w:name="z252" w:id="194"/>
      <w:r>
        <w:rPr>
          <w:rFonts w:ascii="Times New Roman"/>
          <w:b w:val="false"/>
          <w:i w:val="false"/>
          <w:color w:val="000000"/>
          <w:sz w:val="28"/>
        </w:rPr>
        <w:t>
      9. Сертификат соответствия на приобретенные пестициды:</w:t>
      </w:r>
    </w:p>
    <w:bookmarkEnd w:id="194"/>
    <w:p>
      <w:pPr>
        <w:spacing w:after="0"/>
        <w:ind w:left="0"/>
        <w:jc w:val="both"/>
      </w:pPr>
      <w:r>
        <w:rPr>
          <w:rFonts w:ascii="Times New Roman"/>
          <w:b w:val="false"/>
          <w:i w:val="false"/>
          <w:color w:val="000000"/>
          <w:sz w:val="28"/>
        </w:rPr>
        <w:t>номер сертификата ________________________________________________________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_____________________________________________</w:t>
      </w:r>
    </w:p>
    <w:p>
      <w:pPr>
        <w:spacing w:after="0"/>
        <w:ind w:left="0"/>
        <w:jc w:val="both"/>
      </w:pPr>
      <w:r>
        <w:rPr>
          <w:rFonts w:ascii="Times New Roman"/>
          <w:b w:val="false"/>
          <w:i w:val="false"/>
          <w:color w:val="000000"/>
          <w:sz w:val="28"/>
        </w:rPr>
        <w:t>кем выдан________________________________________________________________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пестициды</w:t>
      </w:r>
    </w:p>
    <w:p>
      <w:pPr>
        <w:spacing w:after="0"/>
        <w:ind w:left="0"/>
        <w:jc w:val="both"/>
      </w:pPr>
      <w:r>
        <w:rPr>
          <w:rFonts w:ascii="Times New Roman"/>
          <w:b w:val="false"/>
          <w:i w:val="false"/>
          <w:color w:val="000000"/>
          <w:sz w:val="28"/>
        </w:rPr>
        <w:t>учитывается на момент приобретения пестицида.</w:t>
      </w:r>
    </w:p>
    <w:bookmarkStart w:name="z253" w:id="195"/>
    <w:p>
      <w:pPr>
        <w:spacing w:after="0"/>
        <w:ind w:left="0"/>
        <w:jc w:val="both"/>
      </w:pPr>
      <w:r>
        <w:rPr>
          <w:rFonts w:ascii="Times New Roman"/>
          <w:b w:val="false"/>
          <w:i w:val="false"/>
          <w:color w:val="000000"/>
          <w:sz w:val="28"/>
        </w:rPr>
        <w:t>
      10. Расчет причитающихся субсидий:</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5" w:id="197"/>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97"/>
    <w:p>
      <w:pPr>
        <w:spacing w:after="0"/>
        <w:ind w:left="0"/>
        <w:jc w:val="both"/>
      </w:pPr>
      <w:r>
        <w:rPr>
          <w:rFonts w:ascii="Times New Roman"/>
          <w:b w:val="false"/>
          <w:i w:val="false"/>
          <w:color w:val="000000"/>
          <w:sz w:val="28"/>
        </w:rPr>
        <w:t>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p>
      <w:pPr>
        <w:spacing w:after="0"/>
        <w:ind w:left="0"/>
        <w:jc w:val="both"/>
      </w:pPr>
      <w:r>
        <w:rPr>
          <w:rFonts w:ascii="Times New Roman"/>
          <w:b w:val="false"/>
          <w:i w:val="false"/>
          <w:color w:val="000000"/>
          <w:sz w:val="28"/>
        </w:rPr>
        <w:t>Подписано и отправлено заявителем в 00:00 часов "__" ____________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переводной заявки.</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и 7 настоящей переводной заявки.</w:t>
      </w:r>
    </w:p>
    <w:p>
      <w:pPr>
        <w:spacing w:after="0"/>
        <w:ind w:left="0"/>
        <w:jc w:val="both"/>
      </w:pPr>
      <w:r>
        <w:rPr>
          <w:rFonts w:ascii="Times New Roman"/>
          <w:b w:val="false"/>
          <w:i w:val="false"/>
          <w:color w:val="000000"/>
          <w:sz w:val="28"/>
        </w:rPr>
        <w:t>Настоящая переводная заявка на получение субсидий за приобретенные пестициды, биоагенты (энтомофаги) по удешевленной стоимости у отечественного производителя пестицидов, биоагентов (энтомофагов) заполняется на каждый вид пестицида, биоагента (энтомофага).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