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08a7b" w14:textId="e708a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по сохранности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 с учетом уровня инфляции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23 октября 2023 года № 455. Зарегистрирован в Министерстве юстиции Республики Казахстан 27 октября 2023 года № 33578.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пятой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выполнения гарантий государства получателям пенсионных выплат по сохранности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 с учетом уровня инфляции,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522,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заявления на назначение выплаты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проекта решения о назначении (об отказе в назначении) суммы выплаты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журнала sms-оповещений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25 декабря 2015 года № 1029 "О некоторых вопросах по сохранности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 с учетом уровня инфляции" (зарегистрирован в Реестре государственной регистрации нормативных правовых актов под № 12645).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социального обеспечения и социального страхования в установленном законодательством порядке обеспечить: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октября 2023 года № 455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назначение выплаты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города / района ______________ Республика Казахстан</w:t>
      </w:r>
    </w:p>
    <w:bookmarkEnd w:id="13"/>
    <w:bookmarkStart w:name="z2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Комитета труда и социальной защиты по __________________________</w:t>
      </w:r>
    </w:p>
    <w:bookmarkEnd w:id="14"/>
    <w:bookmarkStart w:name="z2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</w:t>
      </w:r>
    </w:p>
    <w:bookmarkEnd w:id="15"/>
    <w:p>
      <w:pPr>
        <w:spacing w:after="0"/>
        <w:ind w:left="0"/>
        <w:jc w:val="both"/>
      </w:pPr>
      <w:bookmarkStart w:name="z215" w:id="16"/>
      <w:r>
        <w:rPr>
          <w:rFonts w:ascii="Times New Roman"/>
          <w:b w:val="false"/>
          <w:i w:val="false"/>
          <w:color w:val="000000"/>
          <w:sz w:val="28"/>
        </w:rPr>
        <w:t>
      от гражданина (ки) ________________________________________________________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 полностью)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рождения _____ _____________ ____года,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проживающего по адресу: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Мой индивидуальный идентификационный номер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документа, удостоверяющего личность: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Кем выдан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выдачи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назначить мне выплату разницы между суммой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обязательных пенсионных взносов, обязательных профессиональных пенсионных</w:t>
      </w:r>
    </w:p>
    <w:bookmarkStart w:name="z21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взносов (необходимо указать вид взносов)</w:t>
      </w:r>
    </w:p>
    <w:bookmarkEnd w:id="17"/>
    <w:bookmarkStart w:name="z21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учетом уровня инфляции и суммой пенсионных накоплений. Несу ответственность</w:t>
      </w:r>
    </w:p>
    <w:bookmarkEnd w:id="18"/>
    <w:bookmarkStart w:name="z21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подлинность представленных документов.</w:t>
      </w:r>
    </w:p>
    <w:bookmarkEnd w:id="19"/>
    <w:bookmarkStart w:name="z2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запросить в едином накопительном пенсионном фонде сведения о наличии</w:t>
      </w:r>
    </w:p>
    <w:bookmarkEnd w:id="20"/>
    <w:bookmarkStart w:name="z2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индивидуального пенсионного счета и суммах пенсионных накоплений за счет</w:t>
      </w:r>
    </w:p>
    <w:bookmarkEnd w:id="21"/>
    <w:bookmarkStart w:name="z2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 обязательных пенсионных взносов,</w:t>
      </w:r>
    </w:p>
    <w:bookmarkEnd w:id="22"/>
    <w:bookmarkStart w:name="z2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обязательных профессиональных пенсионных взносов (необходимо указать вид</w:t>
      </w:r>
    </w:p>
    <w:bookmarkEnd w:id="23"/>
    <w:bookmarkStart w:name="z2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взносов). Даю согласие на сбор и обработку моих персональных данных,</w:t>
      </w:r>
    </w:p>
    <w:bookmarkEnd w:id="24"/>
    <w:p>
      <w:pPr>
        <w:spacing w:after="0"/>
        <w:ind w:left="0"/>
        <w:jc w:val="both"/>
      </w:pPr>
      <w:bookmarkStart w:name="z224" w:id="25"/>
      <w:r>
        <w:rPr>
          <w:rFonts w:ascii="Times New Roman"/>
          <w:b w:val="false"/>
          <w:i w:val="false"/>
          <w:color w:val="000000"/>
          <w:sz w:val="28"/>
        </w:rPr>
        <w:t>
      необходимых для назначения мне выплаты разницы между суммой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обязательных пенсионных взносов, обязательных профессиональных пенсионных</w:t>
      </w:r>
    </w:p>
    <w:bookmarkStart w:name="z2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взносов (необходимо указать вид взносов) с учетом уровня инфляции суммой</w:t>
      </w:r>
    </w:p>
    <w:bookmarkEnd w:id="26"/>
    <w:bookmarkStart w:name="z2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пенсионных накоплений. Даю согласие на уведомление о принятии решения</w:t>
      </w:r>
    </w:p>
    <w:bookmarkEnd w:id="27"/>
    <w:p>
      <w:pPr>
        <w:spacing w:after="0"/>
        <w:ind w:left="0"/>
        <w:jc w:val="both"/>
      </w:pPr>
      <w:bookmarkStart w:name="z227" w:id="28"/>
      <w:r>
        <w:rPr>
          <w:rFonts w:ascii="Times New Roman"/>
          <w:b w:val="false"/>
          <w:i w:val="false"/>
          <w:color w:val="000000"/>
          <w:sz w:val="28"/>
        </w:rPr>
        <w:t>
      о назначении (отказе в назначении) суммы выплаты разницы между суммой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обязательных пенсионных взносов, обязательных профессиональных пенсионных</w:t>
      </w:r>
    </w:p>
    <w:bookmarkStart w:name="z22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взносов (необходимо указать вид взносов) с учетом уровня инфляции и суммой</w:t>
      </w:r>
    </w:p>
    <w:bookmarkEnd w:id="29"/>
    <w:bookmarkStart w:name="z22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пенсионных накоплений путем отправления на мобильный телефон sms-оповещения.</w:t>
      </w:r>
    </w:p>
    <w:bookmarkEnd w:id="30"/>
    <w:p>
      <w:pPr>
        <w:spacing w:after="0"/>
        <w:ind w:left="0"/>
        <w:jc w:val="both"/>
      </w:pPr>
      <w:bookmarkStart w:name="z230" w:id="31"/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заявителя: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домашний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мобильный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Е-маil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подачи заявления: __________ ___________________ 20 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заявителя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Заявление гражданина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принято "____"__________ 20__года. №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должность и подпись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принявшего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bookmarkStart w:name="z23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32" w:id="33"/>
      <w:r>
        <w:rPr>
          <w:rFonts w:ascii="Times New Roman"/>
          <w:b w:val="false"/>
          <w:i w:val="false"/>
          <w:color w:val="000000"/>
          <w:sz w:val="28"/>
        </w:rPr>
        <w:t>
       ---------------------------------------------------------------------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(линия отреза)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Заявление гражданина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зарегистрировано за №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принятия документов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должность и роспись лица, принявшего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документы: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октября 2023 года № 455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решения о назначении (об отказе в назначении) суммы выплаты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решения № _______ от "____" ________ 20_ года</w:t>
      </w:r>
    </w:p>
    <w:bookmarkEnd w:id="35"/>
    <w:bookmarkStart w:name="z2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Комитета труда и социальной защиты ___________ № дела ______</w:t>
      </w:r>
    </w:p>
    <w:bookmarkEnd w:id="36"/>
    <w:bookmarkStart w:name="z2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назначении (об отказе в назначении) суммы выплаты разницы между суммой</w:t>
      </w:r>
    </w:p>
    <w:bookmarkEnd w:id="37"/>
    <w:bookmarkStart w:name="z2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8"/>
    <w:bookmarkStart w:name="z2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(обязательных пенсионных взносов, обязательных профессиональных пенсионных</w:t>
      </w:r>
    </w:p>
    <w:bookmarkEnd w:id="39"/>
    <w:bookmarkStart w:name="z2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взносов (необходимо указать вид взносов) с учетом уровня инфляции и суммой</w:t>
      </w:r>
    </w:p>
    <w:bookmarkEnd w:id="40"/>
    <w:p>
      <w:pPr>
        <w:spacing w:after="0"/>
        <w:ind w:left="0"/>
        <w:jc w:val="both"/>
      </w:pPr>
      <w:bookmarkStart w:name="z243" w:id="41"/>
      <w:r>
        <w:rPr>
          <w:rFonts w:ascii="Times New Roman"/>
          <w:b w:val="false"/>
          <w:i w:val="false"/>
          <w:color w:val="000000"/>
          <w:sz w:val="28"/>
        </w:rPr>
        <w:t>
      пенсионных накоплений Гражданина (ки)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рождения ____ ________ 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обращения "____" ________ 20__года. №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наступления права на пенсионные выплаты: по обязательным пенсионным взносам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обязательным профессиональным пенсионным взносам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Сумма (нужное заполнить): по обязательным пенсионным взносам с учетом уровня инфляции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обязательным профессиональным пенсионным взносам с учетом уровня инфляции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Сумма пенсионных накоплений в едином накопительном пенсионном фонде составляет (нужное заполнить) по обязательным пенсионным взносам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обязательным профессиональным пенсионным взносам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Назначить сумму выплаты разницы между суммой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(обязательных пенсионных взносов, обязательных профессиональных пенсионных взносов (необходимо указать вид взносов) с учетом уровня инфляции и суммой пенсионных накоплений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217 Социального кодекса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размере __________________________________________________________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Отказать в назначении суммы выплаты разницы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(основание)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директора департамента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управления (отдела) 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по назначению 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Проект решения подготовлен: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руководителя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наличии))            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октября 2023 года № 455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sms-оповещений _________________________</w:t>
      </w:r>
    </w:p>
    <w:bookmarkEnd w:id="42"/>
    <w:bookmarkStart w:name="z24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(вид выплаты)</w:t>
      </w:r>
    </w:p>
    <w:bookmarkEnd w:id="43"/>
    <w:bookmarkStart w:name="z249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по _________________отделению государственной корпорации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5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sms-оповещения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телефона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