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1f41" w14:textId="84c1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28 января 2015 года № 39 "Об утверждении видов документов о среднем, техническом и профессиональном, послесреднем образовании, формы документов о среднем, техническом и профессиональном, послесреднем образовании государственного образца и правила их учета и выдачи, основные требования к содержанию документов об образовании собственного образца и правила их учета и выдачи, а также форму справки, выдаваемой лицам, не завершившим образование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18 октября 2023 года № 312. Зарегистрирован в Министерстве юстиции Республики Казахстан 23 октября 2023 года № 33562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документов о среднем, техническом и профессиональном, послесреднем образовании, формы документов о среднем, техническом и профессиональном, послесреднем образовании государственного образца и правила их учета и выдачи, основные требования к содержанию документов об образовании собственного образца и правила их учета и выдачи, а также форму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под № 10348)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видов документов о среднем, техническом и профессиональном, послесреднем образовании, формы документов о среднем, техническом и профессиональном, послесреднем образовании государственного образца и правила их учета и выдачи, а также форму справки, выдаваемой лицам, не завершившим образование в организациях образования";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форму справки, выдаваемой лицам, не завершившим образование согласно приложению 37 к настоящему приказу;";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вносится изменение на русском языке, текст на государственном языке не меняется;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38)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правила оказания государственной услуги "Актуализация (корректировка) сведений о документах об образовании" согласно приложению 38 к настоящему приказу.";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указанный приказ приложением 38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сведений об исполнении мероприятий, предусмотренных подпунктами 1), 2)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(НОБ № ___ 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оқыған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 білімін көрсетті: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әдебиеті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 (оқыту тілі)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 жүзі тарихы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негіздері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таңдауы бойынша курстар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факультативтік курстар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орындады.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НОБ № 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время обучения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показал (-а) следующие 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(язык обучения)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Выполнил (-а) программу по факультативным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________________________/ 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________________________/ 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 аттестатқа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(БТ № ___________ 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оқыған кезінде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бітірді және мынадай оқу пәндері бойынша оқытылды: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және тіл дамыту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айналадағы әлем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және құқық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әлеуметтік-тұрмыстық бағдарлау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еңбекке даярлау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кәсіби-еңбекке баулу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бейімделген дене шынықтыру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______________________________/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______________________/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_______жылғы "____" ___________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БТ № _________ 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время обучения в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показал(-а) следующие 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и право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общетрудовая подготовка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профессионально-трудовое обучение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"_____" ____________ 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_____________</w:t>
            </w:r>
          </w:p>
        </w:tc>
      </w:tr>
    </w:tbl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формы: предназначена для обучающихся с особыми образовательными потребностями (с нарушениями интеллекта легкой степени) в специальных школах, специальных классах общеобразовательных школ, а также обучающихся с умеренными нарушениями интеллекта при обучении в классе для детей с легкими нарушениями интеллекта по индивидуальным программам, не освоивших объем учебных дисциплин предусмотренных учебным планом. По не изучавшимся предметам прописываются слова "не изучался".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(БТ № ___________ 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Оқыған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бітірді және мынадай оқу пәндері бойынша оқытылды: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және коммуникацияны дамыту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санау________________________________________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айналадағы әлем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әлем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және ырғақ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әлеуметтік-тұрмыстық бағдарлау________________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еңбек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бейімделген дене шынықтыру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______________/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_______жылғы "____" ___________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БТ № ____________ 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окончил(а)___________________________________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обучался(ась) по следующим учебным предметам: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 и коммуникация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мир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и ритмика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хозяйственный труд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ремесло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_____________________/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"_____" ___________ 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______________</w:t>
            </w:r>
          </w:p>
        </w:tc>
      </w:tr>
    </w:tbl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формы: предназначена для обучающихся с особыми образовательными потребностями (с нарушениями интеллекта умеренной степени) в специальных школах, специальных классах общеобразовательных школ.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(БТ № _________ 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Оқыған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бітірді және мынадай оқу пәндері бойынша оқытылды: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әдебиеті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 (оқыту тілі)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негіздері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еңбек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таңдауы бойынша курстар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факультативтік курстар бойынша бағдарламаны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 орындады.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______/_______/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БТ № ______ 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окончил(а)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обучался(ась) по следующим учебным предметам: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литература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(язык обучения)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выполнил(а) программу по факультативным курсам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_____/_______/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______/ 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настоящей формы: предназначена для обучающихся с особыми образовательными потребностями (с нарушениями интеллекта легкой и умеренной степени) в общеобразовательных школах в общих классах по индивидуальным программам, не освоивших объем учебных дисциплин предусмотренных государственным общеобязательным стандартом соответствующего уровня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Республики Казахстан под № 29031). По не изучавшимся предметам прописываются слова "не изучался".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общем среднем образовании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(ЖОБ № ________ 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оқыған кезінде мынадай білімін көрсетті: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әдебиеті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 (оқыту тілі)__________________________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 жүзі тарихы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негіздері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еңбек_________________________________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және технологиялық даярлық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бизнес негіздері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 және жобалау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курстар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таңдауы бойынша курстар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общем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ЖОБ № ___ 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время обучения в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показал (-а) следующие 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литература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(язык обучения)_____________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и технологическая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предпринимательства и бизнеса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 и проектирование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курсы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_______________________/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и выдачи документов о среднем, техническом и профессиональном, послесреднем образовании государственного образца</w:t>
      </w:r>
    </w:p>
    <w:bookmarkEnd w:id="25"/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и выдачи документов о среднем, техническом и профессиональном, послесреднем образовании государственного образца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выдачи документов о среднем, техническом и профессиональном, послесреднем образовании государственного образца, а также выдачи их дубликатов.</w:t>
      </w:r>
    </w:p>
    <w:bookmarkEnd w:id="28"/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документов о среднем, техническом и профессиональном, послесреднем образовании государственного образца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 о среднем, техническом и профессиональном, послесреднем образовании государственного образца выдаются организациями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образовании".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выдачи обучающимся, прошедшим итоговую аттестацию, аттестата об основном среднем образовании, аттестата об общем среднем образовании, диплома о техническом и профессиональном образовании, диплома о послесреднем образовании является решение соответствующей (экзаменационной, квалификационной, аттестационной) комиссии. 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выдачи, обучавшимся с особыми образовательными потребностями в организации образования аттестата об основном среднем образовании, является приказ руководителя организации.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Аттестат с отличием об основном среднем образовании, аттестат с отличием об общем среднем образовании, диплом с отличием о техническом и профессиональном образовании, диплом с отличием о послесреднем образовании в организациях образования выдается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утвержденными приказом Министра образования и науки Республики Казахстан от 18 марта 2008 года № 125 (зарегистрированный в Реестре государственной регистрации нормативных правовых актов под № 5191).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 об образовании выдается обучавшемуся лично в торжественной обстановке не позднее пяти рабочих дней со дня принятия соответствующего решения.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личного получения документа он выдается третьему лицу по доверенности, оформленной в порядке, предусмотренном законодательством Республики Казахстан.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Бланки документов о среднем, техническом и профессиональном, послесреднем образовании государственного образца состоят из: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твердой обложки размером 224 х 160 мм;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вкладыша размером 210 х 150 мм;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приложения.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Обложка бланка изготавливается: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бланка с отличием – красного цвета; 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бланка, выдаваемого лицам, награжденным знаком "Алтын белгі" - голубого цвета;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всех остальных бланков – темно-синего цвета.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обложке всех видов бланков размещаются выполненные золотистым цветом: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тисненая надпись на государственном языке: "Қазақстан Республикасы";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центре – изображение Государственного герба Республики Казахстан;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изображением Государственного герба Республики Казахстан – тисненое название вида бланка на государственном языке.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Бланки и приложения к ним печатаются типографским способом (без учета данных, заполняются вручную или с помощью печатающих устройств).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Бланки и приложения к ним печатаются на специальной бумаге со степенями защиты (с водяными знаками):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бледно-розового цвета – бланки с отличием, а также для бланков, выдаваемых лицам, награжденным знаком "Алтын белгі";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бледно-синего цвета – для всех остальных видов бланков.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лицевой стороне бланков размещаются: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– слова "Қазақстан Республикасы";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центру – изображение Государственного герба Республики Казахстан;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изображением Государственного герба Республики Казахстан – название вида бланка на государственном языке.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обеих внутренних сторонах бланка в центре печатается изображение Государственного герба Республики Казахстан.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левой внутренней стороне бланка указывается содержание на государственном языке, а на правой стороне – идентичное содержание на русском языке.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обеих внутренних сторонах бланка с отличием типографским способом печатаются красным цветом слова "Үздік" и "С отличием".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обеих внутренних сторонах бланка, выдаваемых лицам, награжденным знаком "Алтын белгі", типографским способом печатаются бронзовым цветом слова "Алтын белгі".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Бланки всех видов имеют серию и семизначные номера.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Бланки составляются таким образом, чтобы вносимые в них записи могли выполняться с помощью печатающих устройств.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бланках дипломов о техническом и профессиональном, послесреднем образовании применяется технология автоматической идентификации посредством QR кода (размером 3х3 см.).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Генерация QR кода осуществляется на основании выпуска и сведений об обучающихся, внесенных в информационную систему "Национальная образовательная база данных".</w:t>
      </w:r>
    </w:p>
    <w:bookmarkEnd w:id="63"/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дубликатов документов об основном среднем и общем среднем, техническом и профессиональном, послесреднем образовании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Дубликаты документов об основном среднем и общем среднем, техническом и профессиональном, послесреднем образовании и приложения к ним (далее - дубликат) выдаются вместо утраченных или пришедших в негодность, а также лицам, изменивших свою фамилию (имя, отчество (при его наличии).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выдачи дубликата является: 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обучавшегося (законного представителя) или родителя (законного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или удостоверение личности (паспорт) обучавшегося и (или) электронный документ из сервиса цифровых документов (требуется для идентификации личности);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изменении фамилии (имя, отчество (при его наличии)) и (или) порче документа об образовании прилагается оригинал документа об образовании. 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дубликата документов об основном среднем и общем среднем, техническом и профессиональном, послесреднем образовании физическим лицам, не являющимся гражданами Республики Казахстан и не имеющим электронную цифровую подпись, необходимо самостоятельно обращаться в организацию образования. 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Дубликат выдается на бесплатной основе, не позднее 15 рабочего дня со дня подачи заявления.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ликвидации организации среднего, технического и профессионального, послесреднего образовании физические лица обращаются в архив по месту нахождения организации образования. Копии и выписки, выданные государственными архивами и их филиалами, ведомственными и частными архивами, являются официальными документами, имеющими юридическую силу подлинников. 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образования, заместителем по учебной работе.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выдаваемом бланке документа в правом верхнем углу проставляется штамп "Дубликат взамен подлинника № ______________".</w:t>
      </w:r>
    </w:p>
    <w:bookmarkEnd w:id="74"/>
    <w:bookmarkStart w:name="z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государственной услуги "Выдача дубликатов документов об основном среднем, общем среднем образовании"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Государственная услуга "Выдача дубликатов документов об основном среднем, общем среднем образовании" оказывается организациями основного среднего и общего среднего образования. 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получения дубликата документа об основном среднем, общем среднем образовании физическое лицо (далее -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основного среднего и общего среднего образования или веб-портал "электронного правительства" www.egov.kz (далее - портал) заявление по форме или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 с приложением документов, указанных в пункте 8 Перечня основных требований к оказанию государственной услуги "Выдача дубликатов документов об основном среднем, общем среднем образовании" согласно приложению 2 к настоящим Правилам.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требований к оказанию государственной услуги "Выдача дубликатов документов об основном среднем, общем среднем образовании" согласно приложению 2 к настоящим Правилам.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 приложению 3 к настоящим Правилам.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подаче услугополучателем документов через портал в "личном кабинет" услугополучателя отображается статус о принятии запроса для оказания государственной услуги, а также уведомление. 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представлении услугополучателем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 приложению 4 к настоящим Правилам.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Государственной корпорацией сформированные заявления (с пакетом документов при наличии) с двумя экземплярами реестра направляются в организацию основного среднего и общего среднего образования через курьерскую, и (или) почтовую связь согласно графику. 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обращении в Государственную корпорацию день приема документов не входит в срок оказания государственной услуги.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Сотрудник организации основного среднего и общего среднего образования осуществляет регистрацию документов в день их поступления.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Сотрудники организации основного среднего и общего среднего образования в течение 5 (пяти) рабочих дней рассматривают, подготавливают результат государственной услуги и направляют дубликат документа об основном среднем, общем 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с целью предоставления услугополучателю возможности выразить его позицию по предварительному решению.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дубликата документа об основном среднем, общем среднем образовании, либо мотивированный отказ в оказании государственной услуги.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корпорации, сотрудники организации основного среднего и общего среднего образования направляют дубликат документа об основном среднем и общем среднем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Результатом оказания государственной услуги является выдача дубликата документа об основном среднем, общем среднем образовании.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о получении. 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Общий срок рассмотрения –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– 15 (пятнадцать) рабочих дней.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Уполномоченный орган в области образования Республики Казахстан в течение трех рабочих дней с даты утверждения или изменения Правил извещает услугодателей, Государственную корпорацию "Правительство для граждан",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bookmarkEnd w:id="101"/>
    <w:bookmarkStart w:name="z12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государственной услуги "Выдача дубликатов документов о техническом и профессиональном, послесреднем образовании"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Государственная услуга "Выдача дубликатов документов о техническом и профессиональном, послесреднем образовании" оказывается организациями технического и профессионального, послесреднего образования (далее – организации ТиППО).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получения дубликата документа о техническом и профессиональном образовании физическое лицо (далее -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ТиППО или веб-портал "электронного правительства" www.egov.kz (далее - портал) заявление по форме или в форме электронного документа на имя руководителя организации ТиППО согласно приложению 5 к настоящим Правилам с приложением документов, указанных в пункте 8 Перечня основных требований к оказанию государственной услуги "Выдача дубликатов документов о техническом и профессиональном, послесреднем образовании" согласно приложению 6 к настоящим Правилам.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требований к оказанию государственной услуги "Выдача дубликатов документов о техническом и профессиональном, послесреднем образовании" согласно приложению 6 к настоящим Правилам.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приеме документов через Государственную корпорацию выдается расписка о приеме соответствующих документов согласно приложению 3 к настоящим Правилам.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подаче услугополучателем документов через портал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представлении услугополучателем неполного пакета документов и (или) документов с истекшим сроком действия, работник Государственной корпорации или организации ТиППО отказывает в приеме заявления и выдает расписку об отказе в приеме документов по форме, согласно приложению 4 к настоящим Правилам.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Государственная корпорация сформированные заявления (с пакетом документов при наличии) с двумя экземплярами реестра направляют в организацию ТиППО через курьерскую, и (или) почтовую связь согласно графику.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Доставка принятых заявлений с прилагаемыми документами в организацию ТиППО осуществляется не менее двух раз в день приема данных заявлений.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обращении в Государственную корпорацию день приема документов не входит в срок оказания государственной услуги.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Сотрудник организации ТиППО осуществляет регистрацию документов в день их поступления. 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Сотрудники организации ТиППО в течение 5 (пяти) рабочих дней рассматривают, подготавливают результат государственной услуги и направляют дубликат документа о техническом и профессиональном, послесреднем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с целью предоставления услугополучателю возможности выразить его позицию по предварительному решению.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дубликата документа о техническом и профессиональном, послесреднем образовании, либо мотивированный отказ в оказании государственной услуги.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корпорации, сотрудники организации ТиППО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организации ТиППО (услугодатель) формирует результат оказания услуги в цифровом формате для вывода в сервис "Цифровые документы" мобильного приложения электронного правительства "eGovMobile" и извещает об этом услугополучателя.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Результатом оказания государственной услуги является выдача дубликата документа о техническом и профессиональном, послесреднем образовании и цифрового диплома в сервисе "Цифровые документы" мобильного приложения электронного правительства "eGovMobile".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о получении. 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Общий срок рассмотрения – с момента сдачи услугополучателем документов в Государственную корпорацию или организацию технического и профессионально образования или на портал – 15 (пятнадцать) рабочих дней.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Уполномоченный орган в области образования Республики Казахстан в течение трех рабочих дней с даты утверждения или изменения Правил извещает услугодателей, Государственную корпорацию "Правительство для граждан",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bookmarkEnd w:id="129"/>
    <w:bookmarkStart w:name="z14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обжалования решений, действий (бездействия) услугодателя, Государственной корпорации и (или) их работников по вопросам оказания государственных услуг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Жалоба на действие (бездействие)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Если иное не предусмотрено законом, обращение в суд допускается после обжалования в досудебном порядке.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полностью и 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 окончания)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учебного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изменения</w:t>
            </w:r>
          </w:p>
        </w:tc>
      </w:tr>
    </w:tbl>
    <w:bookmarkStart w:name="z16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9"/>
    <w:p>
      <w:pPr>
        <w:spacing w:after="0"/>
        <w:ind w:left="0"/>
        <w:jc w:val="both"/>
      </w:pPr>
      <w:bookmarkStart w:name="z162" w:id="140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дубликат аттестата в связи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20__года _________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дубликатов документов об основном среднем, общем среднем образовании"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организации основного среднего и общего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– 15 (пятнадцать)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Государственной корпорации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обслуживания в Государственной корпорации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документов об основном среднем, общем среднем образовании либо мотивированный ответ об отказе.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со следующего рабочего дня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Казахстан).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просвещения;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канцелярию услугодателя или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основного среднего и общего среднего образования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о рождении или удостоверение личности (паспорт) обучавшегося и (или)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изменении фамилии (имя, отчество (при его наличии) и (или) порче документа об образовании прилагается оригинал документа об образовании. на портал: заявление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представленных документов услугополучателя,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 Информацию о порядке и статусе оказания государственной услуги услугополучатель получает посредством Единого контакт-центра: 1414, 8 800 080 7777. Контактные телефоны справочных служб услугодателя размещены на интернет-ресурсе Министерства просвещения и Единого контакт-центра: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 Для использования цифрового документа необходимо пройти авторизацию в мобильном приложении методами,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приеме документов № _______</w:t>
      </w:r>
    </w:p>
    <w:bookmarkEnd w:id="141"/>
    <w:p>
      <w:pPr>
        <w:spacing w:after="0"/>
        <w:ind w:left="0"/>
        <w:jc w:val="both"/>
      </w:pPr>
      <w:bookmarkStart w:name="z174" w:id="142"/>
      <w:r>
        <w:rPr>
          <w:rFonts w:ascii="Times New Roman"/>
          <w:b w:val="false"/>
          <w:i w:val="false"/>
          <w:color w:val="000000"/>
          <w:sz w:val="28"/>
        </w:rPr>
        <w:t>
      Отдел № ___ филиала НАО "Государственная корпорация Правительство для граждан"\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______________________________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Другие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корпорации)\работника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Получил: подпись услугополучателя "___" _________ 20 ___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7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43"/>
    <w:p>
      <w:pPr>
        <w:spacing w:after="0"/>
        <w:ind w:left="0"/>
        <w:jc w:val="both"/>
      </w:pPr>
      <w:bookmarkStart w:name="z179" w:id="14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услугах",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№__ филиала Государственной корпорации "Правительство для граждан" (указать адрес)/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образования 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государственной услуги в соответствии государственной услуги)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(работника Государственной корпорации)/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образования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Фамилия, имя, отчество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 полностью))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полностью))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год окончания)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в случае изменения</w:t>
            </w:r>
          </w:p>
        </w:tc>
      </w:tr>
    </w:tbl>
    <w:bookmarkStart w:name="z18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5"/>
    <w:p>
      <w:pPr>
        <w:spacing w:after="0"/>
        <w:ind w:left="0"/>
        <w:jc w:val="both"/>
      </w:pPr>
      <w:bookmarkStart w:name="z184" w:id="146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дубликат диплома (дубликат диплома с приложениями,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дубликат диплома, дубликат приложения)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"____"_____________ 20____ года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дубликатов документов о техническом и профессиональном, послесреднем образовании"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(далее – организации ТиППО)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организации ТиППО;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услугополучателем документов в Государственную корпорацию или организации ТиППО или на портал – 15 (пятнадцать)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Государственной корпорации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обслуживания в Государственной корпорации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документов о техническом и профессиональном, послесреднем образовании либо мотивированный ответ об отказе.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со следующего рабочего дня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Казахстан).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просвещения;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канцелярию услугодателю или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услугополучателя или его представителя (нотариально удостоверенная доверенность от услугополучателя) на имя руководителя организации ТиППО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и (или)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изменении фамилии (имя, отчество (при его наличии) и (или) порче документа об образовании прилагается оригинал документа о техническом и профессиональном, послесреднем образовании. на портал: заявление в форме электронного документа на имя руководителя организации ТиППО согласно приложению 5 к настоящим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представленных документов услугополучателя,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Услуополучатель имеет возможность получения государственной услуги в электронной форме через портал при условии наличия ЭЦП. Информацию о порядке и статусе оказания государственной услуги услугополучатель получает посредством Единого контакт-центра: 1414, 8 800 080 7777. Контактные телефоны справочных служб услугодателя размещены на интернет-ресурсе Министерства просвещения и Единого контакт-центра: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 Для использования цифрового документа необходимо пройти авторизацию в мобильном приложении методами,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справки, выдаваемой лицам, не завершившим образование</w:t>
      </w:r>
    </w:p>
    <w:bookmarkEnd w:id="147"/>
    <w:bookmarkStart w:name="z19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Казахстан Герб Казахстана</w:t>
      </w:r>
    </w:p>
    <w:bookmarkEnd w:id="148"/>
    <w:bookmarkStart w:name="z19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</w:t>
      </w:r>
    </w:p>
    <w:bookmarkEnd w:id="149"/>
    <w:p>
      <w:pPr>
        <w:spacing w:after="0"/>
        <w:ind w:left="0"/>
        <w:jc w:val="both"/>
      </w:pPr>
      <w:bookmarkStart w:name="z195" w:id="150"/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(а) обучался (лась) с "__" _________ 20__ года по "__"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образования, местонахождение, специальность,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время обучения гр.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изучил (а) следующие дисциплины (учебные предметы), сдал (а) зачеты и экзамены,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(а) годовые (итоговые) оценки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нижеследующими приложениями 1,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1 - общее среднее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2 - техническое и профессиональное образование, послесреднее 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справке, выдаваемой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 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учебному плану)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(итоговые)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государственных выпускных экзаменов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 класс)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учебному плану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Прослушаны обучающимися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7" w:id="151"/>
      <w:r>
        <w:rPr>
          <w:rFonts w:ascii="Times New Roman"/>
          <w:b w:val="false"/>
          <w:i w:val="false"/>
          <w:color w:val="000000"/>
          <w:sz w:val="28"/>
        </w:rPr>
        <w:t>
      Основание для выдачи справки 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справке, выдаваемой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 и (или) модулей и результатов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часах/в кредитах)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учебных достижений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учебному плану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Изучено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баллах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цифровой пятибалльной системе оценивания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9" w:id="1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 (а) (причина отчисления, номер и дата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20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"Актуализация (корректировка) сведений о документах об образовании"</w:t>
      </w:r>
    </w:p>
    <w:bookmarkEnd w:id="153"/>
    <w:bookmarkStart w:name="z20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4"/>
    <w:bookmarkStart w:name="z20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"Актуализация (корректировка) сведений о документах об образовании"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"Актуализация (корректировка) сведений о документах об образовании" (далее – государственная услуга).</w:t>
      </w:r>
    </w:p>
    <w:bookmarkEnd w:id="155"/>
    <w:bookmarkStart w:name="z20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6"/>
    <w:bookmarkStart w:name="z2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организациями технического и профессионального, послесреднего образования (далее – услугодатель).</w:t>
      </w:r>
    </w:p>
    <w:bookmarkEnd w:id="157"/>
    <w:bookmarkStart w:name="z20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Услугополучателем является физические лица.</w:t>
      </w:r>
    </w:p>
    <w:bookmarkEnd w:id="158"/>
    <w:bookmarkStart w:name="z20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актуализации (корректировки) сведений о документах об образовании является заявление услугополучателя по форме согласно приложению 1 к настоящим Правилам.</w:t>
      </w:r>
    </w:p>
    <w:bookmarkEnd w:id="159"/>
    <w:bookmarkStart w:name="z20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требований оказания государственной услуги "Актуализация (корректировка) сведений о документах об образовании" (далее - Перечень), согласно приложению 2 к настоящим Правилам. </w:t>
      </w:r>
    </w:p>
    <w:bookmarkEnd w:id="160"/>
    <w:bookmarkStart w:name="z21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заявления услугополучатель заполняет сведения о документах об образовании с указанием пояснения ошибок для внесения изменений.</w:t>
      </w:r>
    </w:p>
    <w:bookmarkEnd w:id="161"/>
    <w:bookmarkStart w:name="z21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заполнения вкладывает электронные копии подтверждающих документов об образовании.</w:t>
      </w:r>
    </w:p>
    <w:bookmarkEnd w:id="162"/>
    <w:bookmarkStart w:name="z21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осуществляет проверку сведений, указанных в документе об образовании, сверяет сведения с данными архивных материалов.</w:t>
      </w:r>
    </w:p>
    <w:bookmarkEnd w:id="163"/>
    <w:bookmarkStart w:name="z21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осуществляет исправление технических ошибок посредством внесения дополнений в информационную систему "Национальная образовательная база данных".</w:t>
      </w:r>
    </w:p>
    <w:bookmarkEnd w:id="164"/>
    <w:bookmarkStart w:name="z21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заявления и выдача результата оказания государственной услуги осуществляется через веб-портал "электронного правительства" www.egov.kz, по форме согласно Перечню.</w:t>
      </w:r>
    </w:p>
    <w:bookmarkEnd w:id="165"/>
    <w:bookmarkStart w:name="z21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направлении услугополучателем заявления в "личном кабинете" автоматически отображается статус о принятии запроса на оказание государственной услуги. </w:t>
      </w:r>
    </w:p>
    <w:bookmarkEnd w:id="166"/>
    <w:bookmarkStart w:name="z21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услугополучателем неполного пакета документов предусмотренному пунктом 8 Перечня, а также документов с истекшим сроком действия направляется уведомление о мотивированном отказе в оказании государственной услуги, согласно приложению 3 к настоящим Правилам.</w:t>
      </w:r>
    </w:p>
    <w:bookmarkEnd w:id="167"/>
    <w:bookmarkStart w:name="z21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68"/>
    <w:bookmarkStart w:name="z21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области образования Республики Казахстан в течение трех рабочих дней с даты утверждения или изменения Правил извещает услугодателей, Государственную корпорацию "Правительство для граждан",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bookmarkEnd w:id="169"/>
    <w:bookmarkStart w:name="z21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170"/>
    <w:bookmarkStart w:name="z2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71"/>
    <w:bookmarkStart w:name="z2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72"/>
    <w:bookmarkStart w:name="z22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73"/>
    <w:bookmarkStart w:name="z22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174"/>
    <w:bookmarkStart w:name="z22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госуслугах подлежит рассмотрению в течение 5 (пяти) рабочих дней со дня ее регистрации.</w:t>
      </w:r>
    </w:p>
    <w:bookmarkEnd w:id="175"/>
    <w:bookmarkStart w:name="z22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76"/>
    <w:bookmarkStart w:name="z22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документах об образовании"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полностью)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полностью,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контактные данные)</w:t>
            </w:r>
          </w:p>
        </w:tc>
      </w:tr>
    </w:tbl>
    <w:bookmarkStart w:name="z23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78"/>
    <w:p>
      <w:pPr>
        <w:spacing w:after="0"/>
        <w:ind w:left="0"/>
        <w:jc w:val="both"/>
      </w:pPr>
      <w:bookmarkStart w:name="z231" w:id="179"/>
      <w:r>
        <w:rPr>
          <w:rFonts w:ascii="Times New Roman"/>
          <w:b w:val="false"/>
          <w:i w:val="false"/>
          <w:color w:val="000000"/>
          <w:sz w:val="28"/>
        </w:rPr>
        <w:t>
      Прошу Вас актуализировать (корректировка) сведения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документах об образовании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"______"_______________20___года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документах об образовании"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"Актуализация (корректировка) сведений о документах об образовании"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актуализированные сведения о документах об образовании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– круглосуточно, за исключением технических перерывов в связи с проведением ремонтных работ (при обращении после окончания рабочего времени, воскресенья и праздничные дни согласно трудовому законодательству Республики Казахстан,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электронная копия документа об образовании.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документах об образовании"</w:t>
            </w:r>
          </w:p>
        </w:tc>
      </w:tr>
    </w:tbl>
    <w:bookmarkStart w:name="z23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мотивированном отказе в актуализации (корректировке) сведений о документах об образовании</w:t>
      </w:r>
    </w:p>
    <w:bookmarkEnd w:id="180"/>
    <w:p>
      <w:pPr>
        <w:spacing w:after="0"/>
        <w:ind w:left="0"/>
        <w:jc w:val="both"/>
      </w:pPr>
      <w:bookmarkStart w:name="z238" w:id="181"/>
      <w:r>
        <w:rPr>
          <w:rFonts w:ascii="Times New Roman"/>
          <w:b w:val="false"/>
          <w:i w:val="false"/>
          <w:color w:val="000000"/>
          <w:sz w:val="28"/>
        </w:rPr>
        <w:t>
      № __________________ Дата __________________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(текст мотивированного отказа со ссылками на статьи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заявления №: ____________ Дата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(текст мотивированного отказа формируется услугодателем)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