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16ad" w14:textId="07f1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24 февраля 2012 года № 67 "Об утверждении Правил выдачи, отзыва согласия на приобретение статуса крупного участника банка, банковского холдинга, крупного участника страховой (перестраховочной) организации, страхового холдинга, крупного участника управляющего инвестиционным портфелем и требования к документам, представляемым для получения указанного согласия"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26 сентября 2023 года № 72. Зарегистрировано в Министерстве юстиции Республики Казахстан 3 октября 2023 года № 33493.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регулирования в установленном законодательством Республики Казахстан порядке обеспечить:</w:t>
      </w:r>
    </w:p>
    <w:bookmarkEnd w:id="1"/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 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1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