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891" w14:textId="1dff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сентября 2023 года № 712. Зарегистрирован в Министерстве юстиции Республики Казахстан 30 сентября 2023 года № 33489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17755)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военных, специальных учебных заведениях Министерства внутренних дел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712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программ, реализуемых в военных, специальных учебных заведениях Министерства внутренних дел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 имени Макана Есбулатова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"6В12302 - IT-криминалистическое обеспечение деятельности органов внутренних дел" (Цифровая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"6В12302 - IT-криминалистическое обеспечение деятельности органов внутренних дел" (Цифровая криминалистика)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"6В12303 - Обеспечение кибербезопасности"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"6В12303 - Обеспечение кибербезопасности"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"6В06101 - Информационные системы и технологии"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информационно-коммуникационных технологий по образовательной программе "6В06101 - Информационные системы и технологии"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"7М12303 - Обеспечение кибербезопасности"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"7М12303-Обеспечение кибербезопасности"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Обеспечение кибербезопасности"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"8D12302 - Обеспечение кибербезопасности"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 имени Баримбека Бейсенова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 имени Шракбека Кабылбаева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"6В01101 - Педагогика и психология для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 по образовательной программе "6В01101 - Педагогика и психология для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имени Малкеджара Букенбаева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"6В12101 - Командная тактическая войсковой разведки"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"6В12101 - Командная тактическая войсковой разведки"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"6В12102 - Командная тактическая военной психологии"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"6В12102 - Командная тактическая военной психологии"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"6В12192- Командная тактическая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"6В12192- Командная тактическая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"6В12193 - Командная тактическая воспитательной и социально-правовой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"6В12193 - Командная тактическая воспитательной и социально-правовой работы"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"6В12194 - Командная тактическая инженерно-технического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"6В12194 - Командная тактическая инженерно-технического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"6В12195 - Командная тактическая ракетно-артиллерийского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"6В12195 - Командная тактическая ракетно-артиллерийского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"6В12196 - Командная тактическая автомобильного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"6В12196 - Командная тактическая автомобильного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"6В12197 - Командная тактическая тылового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"6В12197 - Командная тактическая тылового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"6В12198 - Командная тактическая войск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"6В12198 - Командная тактическая войск связи"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"7М12111 - Воинское обучение и воспитание"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"7М12111 - Воинское обучение и воспитание"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