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482" w14:textId="9136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инфраструктурного развития Республики Казахстан от 3 мая 2023 года № 310 "О приостановлении действия некоторых структурных элементов приказа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26 сентября 2023 года № 12. Зарегистрирован в Министерстве юстиции Республики Казахстан 27 сентября 2023 года № 33467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мая 2023 года № 310 "О приостановлении действия некоторых структурных элементов приказа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32457).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