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f00838" w14:textId="af008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формирования Национального доклада по управлению государственными активами и квазигосударственным сектором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национальной экономики Республики Казахстан от 21 сентября 2023 года № 167. Зарегистрирован в Министерстве юстиции Республики Казахстан 22 сентября 2023 года № 33452. Утратил силу приказом Заместителя Премьер-Министра - Министра национальной экономики Республики Казахстан от 27 мая 2025 года № 34.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Заместителя Премьер-Министра - Министра национальной экономики РК от 27.05.2025 </w:t>
      </w:r>
      <w:r>
        <w:rPr>
          <w:rFonts w:ascii="Times New Roman"/>
          <w:b w:val="false"/>
          <w:i w:val="false"/>
          <w:color w:val="000000"/>
          <w:sz w:val="28"/>
        </w:rPr>
        <w:t>№ 34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01.01.2024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134-1 Бюджетного кодекса Республики Казахстан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Национального доклада по управлению государственными активами и квазигосударственным сектором.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управления государственными активами Министерства национальной экономики Республики Казахстан в установленном законодательством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подлежит официальному опубликованию и вводится в действие с 1 января 2024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национальной экономики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Куантыров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1" w:id="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сентября 2023 года № 167</w:t>
            </w:r>
          </w:p>
        </w:tc>
      </w:tr>
    </w:tbl>
    <w:bookmarkStart w:name="z13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формирования Национального доклада по управлению государственными активами и квазигосударственным сектором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формирования Национального доклада по управлению государственными активами и квазигосударственным сектором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134-1 Бюджетного кодекса Республики Казахстан (далее – Кодекс) и определяют порядок формирования Национального доклада по управлению государственными активами и квазигосударственным сектором.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формировании Национального доклада по управлению государственными активами и квазигосударственным сектором не учитывается военное имущество, а также имущество, сведения по которым отнесены к информации с ограниченным доступом.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субъекты квазигосударственного сектора (далее – СКС) – государственные предприятия, товарищества с ограниченной ответственностью, акционерные общества, в том числе национальные управляющие холдинги, национальные холдинги, национальные компании, учредителем, участником или акционером которых является государство, а также дочерние, зависимые и иные юридические лица, являющиеся аффилированными с ними в соответствии с законодательными актами Республики Казахстан;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активы государства – имущественные и неимущественные блага и права, имеющие стоимостную оценку, полученные в государственную собственность в результате прошлых операций или событий;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Национальный доклад по управлению государственными активами и квазигосударственным сектором (далее – Национальный доклад) – документ, содержащий комплексный анализ эффективности управления государственными активами и квазигосударственным сектором;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государственным имуществом – осуществление государством (Республикой Казахстан или административно-территориальной единицы) права государственной собственности и иных имущественных прав;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военное имущество – оборонные объекты, все виды вооружения, военной техники, специальные средства и другое имущество, находящиеся на праве оперативного управления государственных учреждений Вооруженных Сил Республики Казахстан, других войск и воинских формирований.</w:t>
      </w:r>
    </w:p>
    <w:bookmarkEnd w:id="15"/>
    <w:bookmarkStart w:name="z23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формирования Национального доклада по управлению государственными активами и квазигосударственным сектором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Национальный доклад формируется уполномоченным органом по государственному имуществу на основе информации, представленной в реестр государственного имущества уполномоченными органами соответствующих отраслей, СКС, а также информации, размещенной в открытом доступе.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Уполномоченные органы соответствующих отраслей, центральный уполномоченный орган по исполнению бюджета, в срок не позднее 1 сентября года, следующего за отчетным годом, представляют уполномоченному органу по государственному имуществу информацию, предусмотренную пунктами 7, 8, 9, 10 и 11 настоящих Правил.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Центральный уполномоченный орган по государственному планированию в срок не позднее 1 сентября года, следующего за отчетным годом, представляет уполномоченному органу по государственному имуществу информацию, предусмотренную пунктом 10 настоящих Правил.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Должностные лица СКС по письменному запросу уполномоченного органа по государственному имуществу в течение семи рабочих дней с даты получения соответствующего запроса, представляют сведения, необходимые для формирования Национального доклада в соответствии с пунктами 7, 8, 9, 10 и 11 настоящих Правил.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Национальный доклад содержит: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аналитическую информацию о состоянии государственных активов за отчетный период.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деятельности субъектов квазигосударственного сектора за отчетный период;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выводы и предложения по дальнейшему развитию механизмов управления государственными активами и квазигосударственным сектором;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иные данные по управлению государственным имуществом.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разделе "Аналитическая информация о состоянии государственных активов за отчетный период" приводится информация о текущем состоянии квазигосударственного сектора и государственных активах, в том числе результаты инвентаризации имущества государственных юридических лиц, вопросы продажи и пользования государственным имуществом, в разрезе нижеследующих показателей: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республиканского бюджета в динамике за последние три года, включая отчетный период в разрезе по структуре бюджета (доходы, затраты, чистое бюджетное кредитование, сальдо по операциям с финансовыми активами, дефицит (профицит) бюджета, не нефтяной дефицит (профицит) бюджета, финансирование дефицита (использование профицита) бюджета);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Национального фонда Республики Казахстан в динамике за последние три года, включая отчетный период в разрезе по структуре бюджета (доходы, затраты и другие);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средства Фонда компенсации потерпевшим, Фонда поддержки инфраструктуры образования, Специального государственного фонда, а также иных государственных фондов с участием Республики Казахстан, в динамике за последние три года, включая отчетный период в разрезе по структуре бюджета (доходы, затраты и другие);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имущество, закрепленное за государственными учреждениями и предприятиями;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государственном имуществе, переданном в имущественный наем (аренду) и доверительное управление;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продаже государственного имущества.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разделе "Информация о деятельности субъектов квазигосударственного сектора за отчетный период" приводится информация о деятельности субъектов квазигосударственного сектора в динамике за последние три года, включая отчетный период, в разрезе нижеследующих показателей: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субъектов квазигосударственного сектора, в разрезе организационно-правовых форм (акционерное общество (товарищество с ограниченной ответственностью), государственный пакет акций (государственные доли участия) которого находится в государственной собственности, государственное предприятие);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доля участия субъектов квазигосударственного сектора в экономике и основные отрасли экономики, в которых присутствуют субъекты квазигосударственного сектора;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структура собственников субъектов квазигосударственного сектора с указанием доли участия государства в разрезе государственных органов;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среднегодовая численность работников субъектов квазигосударственного сектора;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балансовая стоимость активов субъектов квазигосударственного сектора;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объем капитальных вложений и инвестиций субъектов квазигосударственного сектора;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результатах финансово-хозяйственной деятельности субъектов квазигосударственного сектора, в том числе сведения о полученных ими доходах от государственного задания;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исполнении планов развития и планов мероприятий национальных управляющих холдингов, национальных холдингов, национальных компаний, учредителем, акционером которых является государство, а также исполнении планов развития государственных предприятий, товариществ с ограниченной ответственностью, акционерных обществ, контрольные пакеты акций которых принадлежат государству, в том числе о достижении их ключевых показателей деятельности;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мерах государственной поддержки, предоставленной субъектам квазигосударственного сектора и иных поступлениях из республиканского бюджета с указанием их объема и целевого назначения; 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 пополнении субъектами квазигосударственного сектора республиканского бюджета.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разделе "Выводы и предложения по дальнейшему развитию механизмов управления государственными активами и квазигосударственным сектором" формируются выводы и предложения по дальнейшему развитию механизмов управления государственными активами и квазигосударственным сектором.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разделе "Иные данные по управлению государственным имуществом" отражается дополнительная информация, способствующая качественному формированию Национального доклада.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Национальный доклад вносится уполномоченным органом по государственному имуществу в Аппарат Правительства Республики Казахстан не позднее 15 октября года, следующего за отчетным годом.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134-2 Кодекса Правительство Республики Казахстан после утверждения Национального доклада представляет его в порядке информации в Парламент Республики Казахстан не позднее 1 ноября года, следующего за отчетным годом.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Уполномоченный орган по государственному имуществу в течение трех рабочих дней после внесения Национального доклада в Парламент Республики Казахстан обеспечивает его публикацию в средствах массовой информации.</w:t>
      </w:r>
    </w:p>
    <w:bookmarkEnd w:id="4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