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b5c" w14:textId="b455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Приказ Министра сельского хозяйства Республики Казахстан от 14 апреля 2010 года № 258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имеющие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сентября 2023 года № 263. Зарегистрирован в Министерстве юстиции Республики Казахстан 20 сентября 2023 года № 33442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2010 года № 258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имеющие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деятельности" (зарегистрирован в Реестре государственной регистрации нормативных правовых актов за № 6223),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на русском языке изложить в следующей редакции, заголовок на государственном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имеющих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№ 258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Млекопитающие: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Птицы: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баклан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 (кроме арало-сырдарьинской поуляции)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