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9c1711" w14:textId="19c171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формы индивидуальной карты занятости и правил ее ведения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- Министра труда и социальной защиты населения Республики Казахстан от 1 сентября 2023 года № 365. Зарегистрирован в Министерстве юстиции Республики Казахстан 5 сентября 2023 года № 33380.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100)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труда и социальной защиты населения Республики Казахстан, утвержденного постановлением Правительства Республики Казахстан от 18 февраля 2017 года № 81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труда и социальной защиты населения РК от 25.06.2024 </w:t>
      </w:r>
      <w:r>
        <w:rPr>
          <w:rFonts w:ascii="Times New Roman"/>
          <w:b w:val="false"/>
          <w:i w:val="false"/>
          <w:color w:val="000000"/>
          <w:sz w:val="28"/>
        </w:rPr>
        <w:t>№ 218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Форму, предназначенную для сбора административных данных "Индивидуальная карта занятости"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Правила ведения индивидуальной карты занятости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изменением, внесенным приказом Министра труда и социальной защиты населения РК от 25.06.2024 </w:t>
      </w:r>
      <w:r>
        <w:rPr>
          <w:rFonts w:ascii="Times New Roman"/>
          <w:b w:val="false"/>
          <w:i w:val="false"/>
          <w:color w:val="000000"/>
          <w:sz w:val="28"/>
        </w:rPr>
        <w:t>№ 218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и структурные элементы некоторых приказов Министерства труда и социальной защиты населения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занятости населения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 после его официального опубликования;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- Министр труда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социальной защиты населения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Дуйсенова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Министр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сентября 2023 года № 365</w:t>
            </w:r>
          </w:p>
        </w:tc>
      </w:tr>
    </w:tbl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Форма, предназначенная для сбора административных данных "Индивидуальная карта занятости"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труда и социальной защиты населения РК от 21.04.2026 </w:t>
      </w:r>
      <w:r>
        <w:rPr>
          <w:rFonts w:ascii="Times New Roman"/>
          <w:b w:val="false"/>
          <w:i w:val="false"/>
          <w:color w:val="ff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0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карьерные центры района, города, столицы, города областного и республиканского значения</w:t>
      </w:r>
    </w:p>
    <w:bookmarkEnd w:id="12"/>
    <w:bookmarkStart w:name="z20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 – ресурсе: www.gov.kz</w:t>
      </w:r>
    </w:p>
    <w:bookmarkEnd w:id="13"/>
    <w:bookmarkStart w:name="z20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формы административных данных: Форма индивидуальной карты занятости.</w:t>
      </w:r>
    </w:p>
    <w:bookmarkEnd w:id="14"/>
    <w:bookmarkStart w:name="z20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формы: ИКЗ-1).</w:t>
      </w:r>
    </w:p>
    <w:bookmarkEnd w:id="15"/>
    <w:bookmarkStart w:name="z20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единовременная.</w:t>
      </w:r>
    </w:p>
    <w:bookmarkEnd w:id="16"/>
    <w:bookmarkStart w:name="z21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не требуется.</w:t>
      </w:r>
    </w:p>
    <w:bookmarkEnd w:id="17"/>
    <w:bookmarkStart w:name="z21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лица, ищущие работу.</w:t>
      </w:r>
    </w:p>
    <w:bookmarkEnd w:id="18"/>
    <w:bookmarkStart w:name="z21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 административных данных: при обращении лица, ищущего работу, в карьерные центры.</w:t>
      </w:r>
    </w:p>
    <w:bookmarkEnd w:id="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191000" cy="622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0" cy="62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2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(не заполняется в случае представления данных физическими лицами, а также в агрегированном виде)</w:t>
      </w:r>
    </w:p>
    <w:bookmarkEnd w:id="20"/>
    <w:bookmarkStart w:name="z22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с изменениями, внесенными приказом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00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3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Индивидуальная карта занятости</w:t>
      </w:r>
    </w:p>
    <w:bookmarkEnd w:id="22"/>
    <w:p>
      <w:pPr>
        <w:spacing w:after="0"/>
        <w:ind w:left="0"/>
        <w:jc w:val="both"/>
      </w:pPr>
      <w:bookmarkStart w:name="z224" w:id="23"/>
      <w:r>
        <w:rPr>
          <w:rFonts w:ascii="Times New Roman"/>
          <w:b w:val="false"/>
          <w:i w:val="false"/>
          <w:color w:val="000000"/>
          <w:sz w:val="28"/>
        </w:rPr>
        <w:t>
      1. Фамилия _________________________________________________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имя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отчество (при его наличии) ___________________________________</w:t>
      </w:r>
    </w:p>
    <w:bookmarkStart w:name="z22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Индивидуальный идентификационный номер _________________</w:t>
      </w:r>
    </w:p>
    <w:bookmarkEnd w:id="24"/>
    <w:bookmarkStart w:name="z22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Пол _____________________________________________________</w:t>
      </w:r>
    </w:p>
    <w:bookmarkEnd w:id="25"/>
    <w:bookmarkStart w:name="z22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Дата рождения ___________________________________________</w:t>
      </w:r>
    </w:p>
    <w:bookmarkEnd w:id="26"/>
    <w:bookmarkStart w:name="z22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5.Гражданство _____________________________________________</w:t>
      </w:r>
    </w:p>
    <w:bookmarkEnd w:id="27"/>
    <w:bookmarkStart w:name="z22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Национальность __________________________________________</w:t>
      </w:r>
    </w:p>
    <w:bookmarkEnd w:id="28"/>
    <w:p>
      <w:pPr>
        <w:spacing w:after="0"/>
        <w:ind w:left="0"/>
        <w:jc w:val="both"/>
      </w:pPr>
      <w:bookmarkStart w:name="z230" w:id="29"/>
      <w:r>
        <w:rPr>
          <w:rFonts w:ascii="Times New Roman"/>
          <w:b w:val="false"/>
          <w:i w:val="false"/>
          <w:color w:val="000000"/>
          <w:sz w:val="28"/>
        </w:rPr>
        <w:t>
      7. Адрес места жительства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</w:t>
      </w:r>
    </w:p>
    <w:bookmarkStart w:name="z23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Телефон ________________________________________________</w:t>
      </w:r>
    </w:p>
    <w:bookmarkEnd w:id="30"/>
    <w:bookmarkStart w:name="z23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Адрес электронной почты _________________________________</w:t>
      </w:r>
    </w:p>
    <w:bookmarkEnd w:id="31"/>
    <w:bookmarkStart w:name="z23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Образование:</w:t>
      </w:r>
    </w:p>
    <w:bookmarkEnd w:id="32"/>
    <w:p>
      <w:pPr>
        <w:spacing w:after="0"/>
        <w:ind w:left="0"/>
        <w:jc w:val="both"/>
      </w:pPr>
      <w:bookmarkStart w:name="z234" w:id="33"/>
      <w:r>
        <w:rPr>
          <w:rFonts w:ascii="Times New Roman"/>
          <w:b w:val="false"/>
          <w:i w:val="false"/>
          <w:color w:val="000000"/>
          <w:sz w:val="28"/>
        </w:rPr>
        <w:t>
      1) образование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организации образования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 учебного заведения по уровню образования (высшее учебное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заведение, колледж, общеобразовательная школа)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обучения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Полученная специальность (квалификация)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</w:t>
      </w:r>
    </w:p>
    <w:p>
      <w:pPr>
        <w:spacing w:after="0"/>
        <w:ind w:left="0"/>
        <w:jc w:val="both"/>
      </w:pPr>
      <w:bookmarkStart w:name="z235" w:id="34"/>
      <w:r>
        <w:rPr>
          <w:rFonts w:ascii="Times New Roman"/>
          <w:b w:val="false"/>
          <w:i w:val="false"/>
          <w:color w:val="000000"/>
          <w:sz w:val="28"/>
        </w:rPr>
        <w:t>
      2) дополнительное образование (курсы подготовки, переподготовки,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повышения квалификации)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организации образования или работодателя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обучения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Полученная квалификация (навык)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</w:t>
      </w:r>
    </w:p>
    <w:p>
      <w:pPr>
        <w:spacing w:after="0"/>
        <w:ind w:left="0"/>
        <w:jc w:val="both"/>
      </w:pPr>
      <w:bookmarkStart w:name="z236" w:id="35"/>
      <w:r>
        <w:rPr>
          <w:rFonts w:ascii="Times New Roman"/>
          <w:b w:val="false"/>
          <w:i w:val="false"/>
          <w:color w:val="000000"/>
          <w:sz w:val="28"/>
        </w:rPr>
        <w:t>
      11. Место последней работы (службы):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работодателя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приема на работу____________________________________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увольнения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______________________________________________</w:t>
      </w:r>
    </w:p>
    <w:p>
      <w:pPr>
        <w:spacing w:after="0"/>
        <w:ind w:left="0"/>
        <w:jc w:val="both"/>
      </w:pPr>
      <w:bookmarkStart w:name="z237" w:id="36"/>
      <w:r>
        <w:rPr>
          <w:rFonts w:ascii="Times New Roman"/>
          <w:b w:val="false"/>
          <w:i w:val="false"/>
          <w:color w:val="000000"/>
          <w:sz w:val="28"/>
        </w:rPr>
        <w:t>
      12. Сведения о регистрации в качестве лица, ищущего работу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обращения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регистрации или отказа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Причина отказа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снятия с учета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Причина снятия с учета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</w:t>
      </w:r>
    </w:p>
    <w:p>
      <w:pPr>
        <w:spacing w:after="0"/>
        <w:ind w:left="0"/>
        <w:jc w:val="both"/>
      </w:pPr>
      <w:bookmarkStart w:name="z238" w:id="37"/>
      <w:r>
        <w:rPr>
          <w:rFonts w:ascii="Times New Roman"/>
          <w:b w:val="false"/>
          <w:i w:val="false"/>
          <w:color w:val="000000"/>
          <w:sz w:val="28"/>
        </w:rPr>
        <w:t>
      13. Итоги социальной профессиональной ориентации: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органа, проводящего социальную профессиональную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ориентацию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проведения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Результат _______________________________________________</w:t>
      </w:r>
    </w:p>
    <w:p>
      <w:pPr>
        <w:spacing w:after="0"/>
        <w:ind w:left="0"/>
        <w:jc w:val="both"/>
      </w:pPr>
      <w:bookmarkStart w:name="z239" w:id="38"/>
      <w:r>
        <w:rPr>
          <w:rFonts w:ascii="Times New Roman"/>
          <w:b w:val="false"/>
          <w:i w:val="false"/>
          <w:color w:val="000000"/>
          <w:sz w:val="28"/>
        </w:rPr>
        <w:t>
      14. Выданные направления на подходящую работу: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работодателя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(профессия)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выдачи направления на работу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работодателя о приеме на работу либо указание причины отказа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</w:t>
      </w:r>
    </w:p>
    <w:p>
      <w:pPr>
        <w:spacing w:after="0"/>
        <w:ind w:left="0"/>
        <w:jc w:val="both"/>
      </w:pPr>
      <w:bookmarkStart w:name="z240" w:id="39"/>
      <w:r>
        <w:rPr>
          <w:rFonts w:ascii="Times New Roman"/>
          <w:b w:val="false"/>
          <w:i w:val="false"/>
          <w:color w:val="000000"/>
          <w:sz w:val="28"/>
        </w:rPr>
        <w:t>
      15. Сведения о регистрации в качестве безработного: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обращения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регистрации или отказа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Причина отказа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снятия с учета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Причина снятия с учета ____________________________________</w:t>
      </w:r>
    </w:p>
    <w:p>
      <w:pPr>
        <w:spacing w:after="0"/>
        <w:ind w:left="0"/>
        <w:jc w:val="both"/>
      </w:pPr>
      <w:bookmarkStart w:name="z241" w:id="40"/>
      <w:r>
        <w:rPr>
          <w:rFonts w:ascii="Times New Roman"/>
          <w:b w:val="false"/>
          <w:i w:val="false"/>
          <w:color w:val="000000"/>
          <w:sz w:val="28"/>
        </w:rPr>
        <w:t>
      16. Сведения о выданных направлениях на активные меры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содействия занятости:</w:t>
      </w:r>
    </w:p>
    <w:p>
      <w:pPr>
        <w:spacing w:after="0"/>
        <w:ind w:left="0"/>
        <w:jc w:val="both"/>
      </w:pPr>
      <w:bookmarkStart w:name="z242" w:id="41"/>
      <w:r>
        <w:rPr>
          <w:rFonts w:ascii="Times New Roman"/>
          <w:b w:val="false"/>
          <w:i w:val="false"/>
          <w:color w:val="000000"/>
          <w:sz w:val="28"/>
        </w:rPr>
        <w:t>
      1) профессиональное обучение: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 профессионального обучения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работодателя и (или) организации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Адрес, телефон организации образования и (или) работодателя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Сроки обучения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направления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Полученная специальность, квалификация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трудоустройства на постоянное место работы с указанием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работодателя, должности _________________________________</w:t>
      </w:r>
    </w:p>
    <w:p>
      <w:pPr>
        <w:spacing w:after="0"/>
        <w:ind w:left="0"/>
        <w:jc w:val="both"/>
      </w:pPr>
      <w:bookmarkStart w:name="z243" w:id="42"/>
      <w:r>
        <w:rPr>
          <w:rFonts w:ascii="Times New Roman"/>
          <w:b w:val="false"/>
          <w:i w:val="false"/>
          <w:color w:val="000000"/>
          <w:sz w:val="28"/>
        </w:rPr>
        <w:t>
      2) содействие предпринимательской инициативе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Микрокредиты: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получения микрокредита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Сумма кредита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льготного периода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возврата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 деятельности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Обучение основам предпринимательства: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начала обучения______________________________________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завершения обучения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Гранты: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подачи заявления_____________________________________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получения гранта_____________________________________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 деятельности_________________________________________</w:t>
      </w:r>
    </w:p>
    <w:p>
      <w:pPr>
        <w:spacing w:after="0"/>
        <w:ind w:left="0"/>
        <w:jc w:val="both"/>
      </w:pPr>
      <w:bookmarkStart w:name="z244" w:id="43"/>
      <w:r>
        <w:rPr>
          <w:rFonts w:ascii="Times New Roman"/>
          <w:b w:val="false"/>
          <w:i w:val="false"/>
          <w:color w:val="000000"/>
          <w:sz w:val="28"/>
        </w:rPr>
        <w:t>
      3) Субсидируемые рабочие места: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Ранее оказанные активные меры содействия занятости (заполняется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хронологической последовательности)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 субсидируемого рабочего места_________________________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направления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участия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работодателя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работодателя (учебного заведения) о приеме на работу (обучение)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указание причины отказа в приеме на работу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трудоустройства на постоянное место работы с указанием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работодателя, должности __________________________________</w:t>
      </w:r>
    </w:p>
    <w:bookmarkStart w:name="z24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направление на содействие добровольному переселению для повышения мобильности рабочей силы</w:t>
      </w:r>
    </w:p>
    <w:bookmarkEnd w:id="44"/>
    <w:p>
      <w:pPr>
        <w:spacing w:after="0"/>
        <w:ind w:left="0"/>
        <w:jc w:val="both"/>
      </w:pPr>
      <w:bookmarkStart w:name="z136" w:id="45"/>
      <w:r>
        <w:rPr>
          <w:rFonts w:ascii="Times New Roman"/>
          <w:b w:val="false"/>
          <w:i w:val="false"/>
          <w:color w:val="000000"/>
          <w:sz w:val="28"/>
        </w:rPr>
        <w:t>
      Трудоспособные члены семьи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Нетрудоспособные члены семьи (причина)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прибытия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Оказанная материальная помощь: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Возмещение расходов (сумма)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Возмещение расходов на найм (аренду) жилища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(сумма)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Выданный сертификат экономической мобильности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(сумма)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Жилище (строка жилище заполняется с указанием вида жилища</w:t>
      </w:r>
    </w:p>
    <w:bookmarkStart w:name="z13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(индивидуальный жилой дом, многоквартирный жилой дом, комната</w:t>
      </w:r>
    </w:p>
    <w:bookmarkEnd w:id="46"/>
    <w:bookmarkStart w:name="z13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общежитии с указанием квадратных метров на членов семьи))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с изменениями, внесенными приказом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00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bookmarkStart w:name="z246" w:id="48"/>
      <w:r>
        <w:rPr>
          <w:rFonts w:ascii="Times New Roman"/>
          <w:b w:val="false"/>
          <w:i w:val="false"/>
          <w:color w:val="000000"/>
          <w:sz w:val="28"/>
        </w:rPr>
        <w:t>
      17. Специальные рабочие места: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работодателя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выдачи направления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участия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(профессия)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работодателя о приеме на работу ________________________</w:t>
      </w:r>
    </w:p>
    <w:bookmarkStart w:name="z24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Форма заполнения посещения безработным карьерного центра</w:t>
      </w:r>
    </w:p>
    <w:bookmarkEnd w:id="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5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планового посещения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фактического посещения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 сотрудника карьерного центра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5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Ожидания безработного:</w:t>
      </w:r>
    </w:p>
    <w:bookmarkEnd w:id="52"/>
    <w:bookmarkStart w:name="z2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какой заработок Вы ожидаете получить:</w:t>
      </w:r>
    </w:p>
    <w:bookmarkEnd w:id="53"/>
    <w:bookmarkStart w:name="z14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Сумма заработка, которую Вы хотели бы получить в ожидаемом варианте:</w:t>
      </w:r>
    </w:p>
    <w:bookmarkEnd w:id="54"/>
    <w:bookmarkStart w:name="z14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 теңге;</w:t>
      </w:r>
    </w:p>
    <w:bookmarkEnd w:id="55"/>
    <w:bookmarkStart w:name="z14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Сумма заработка, приемлемая и оптимальная для начала Вашей карьеры: _____ теңге;</w:t>
      </w:r>
    </w:p>
    <w:bookmarkEnd w:id="56"/>
    <w:bookmarkStart w:name="z14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Сумма заработка, за которую, или ниже которой, Вы не станете работать: _____теңге.</w:t>
      </w:r>
    </w:p>
    <w:bookmarkEnd w:id="57"/>
    <w:p>
      <w:pPr>
        <w:spacing w:after="0"/>
        <w:ind w:left="0"/>
        <w:jc w:val="both"/>
      </w:pPr>
      <w:bookmarkStart w:name="z265" w:id="58"/>
      <w:r>
        <w:rPr>
          <w:rFonts w:ascii="Times New Roman"/>
          <w:b w:val="false"/>
          <w:i w:val="false"/>
          <w:color w:val="000000"/>
          <w:sz w:val="28"/>
        </w:rPr>
        <w:t>
      2) место (область, город, район, село) Вашей будущей работы: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Вашей предполагаемой работы (область, город, район, село)?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</w:t>
      </w:r>
    </w:p>
    <w:p>
      <w:pPr>
        <w:spacing w:after="0"/>
        <w:ind w:left="0"/>
        <w:jc w:val="both"/>
      </w:pPr>
      <w:bookmarkStart w:name="z266" w:id="59"/>
      <w:r>
        <w:rPr>
          <w:rFonts w:ascii="Times New Roman"/>
          <w:b w:val="false"/>
          <w:i w:val="false"/>
          <w:color w:val="000000"/>
          <w:sz w:val="28"/>
        </w:rPr>
        <w:t>
      3) возможные должности в той области деятельности, где Вы собираетесь</w:t>
      </w:r>
    </w:p>
    <w:bookmarkEnd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построить свою карьеру?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Оптимальная должность –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Минимально приемлемая – _____________________________________</w:t>
      </w:r>
    </w:p>
    <w:p>
      <w:pPr>
        <w:spacing w:after="0"/>
        <w:ind w:left="0"/>
        <w:jc w:val="both"/>
      </w:pPr>
      <w:bookmarkStart w:name="z267" w:id="60"/>
      <w:r>
        <w:rPr>
          <w:rFonts w:ascii="Times New Roman"/>
          <w:b w:val="false"/>
          <w:i w:val="false"/>
          <w:color w:val="000000"/>
          <w:sz w:val="28"/>
        </w:rPr>
        <w:t>
      4) какое время Вы рассчитываете потратить на поиск работы?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 – идеальный вариант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 – приемлемый вариант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 – самый худший из возможных вариантов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приказом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00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План трудоустройства на постоянную работу безработного</w:t>
      </w:r>
    </w:p>
    <w:bookmarkEnd w:id="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6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Меры по трудоустройству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Фактическое исполнение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Причины неисполнения мероприятий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79" w:id="63"/>
      <w:r>
        <w:rPr>
          <w:rFonts w:ascii="Times New Roman"/>
          <w:b w:val="false"/>
          <w:i w:val="false"/>
          <w:color w:val="000000"/>
          <w:sz w:val="28"/>
        </w:rPr>
        <w:t>
      Наименование организации__________________________________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Исполнитель: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(электронная цифровая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уполномоченное на подписание: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(Фамилия, имя, отчество (при его наличии))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(электронная цифровая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Дата: "___" 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форме, предназначенной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данных "Индивидуальная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карта занятости"</w:t>
            </w:r>
          </w:p>
        </w:tc>
      </w:tr>
    </w:tbl>
    <w:bookmarkStart w:name="z174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"Индивидуальная карта занятости"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Форма с изменениями, внесенными приказами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ff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от 21.04.2026 </w:t>
      </w:r>
      <w:r>
        <w:rPr>
          <w:rFonts w:ascii="Times New Roman"/>
          <w:b w:val="false"/>
          <w:i w:val="false"/>
          <w:color w:val="ff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1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Формы указывается фамилия, имя, отчество (при его наличии) (полностью).</w:t>
      </w:r>
    </w:p>
    <w:bookmarkEnd w:id="65"/>
    <w:bookmarkStart w:name="z1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Формы указывается индивидуальный идентификационный номер (ИИН) лица, ищущего работу.</w:t>
      </w:r>
    </w:p>
    <w:bookmarkEnd w:id="66"/>
    <w:bookmarkStart w:name="z1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Формы указывается пол.</w:t>
      </w:r>
    </w:p>
    <w:bookmarkEnd w:id="67"/>
    <w:bookmarkStart w:name="z1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Формы указывается дата рождения с указанием дня, месяца, года рождения.</w:t>
      </w:r>
    </w:p>
    <w:bookmarkEnd w:id="68"/>
    <w:bookmarkStart w:name="z1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Формы указывается гражданство.</w:t>
      </w:r>
    </w:p>
    <w:bookmarkEnd w:id="69"/>
    <w:bookmarkStart w:name="z1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Формы указывается национальность.</w:t>
      </w:r>
    </w:p>
    <w:bookmarkEnd w:id="70"/>
    <w:bookmarkStart w:name="z1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Формы указывается адрес места жительства с указанием наименования области, района, населенного пункта, улицы, номера дома, номера квартиры.</w:t>
      </w:r>
    </w:p>
    <w:bookmarkEnd w:id="71"/>
    <w:bookmarkStart w:name="z1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Формы указывается номер контактного телефона.</w:t>
      </w:r>
    </w:p>
    <w:bookmarkEnd w:id="72"/>
    <w:bookmarkStart w:name="z1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Формы указывается адрес электронной почты.</w:t>
      </w:r>
    </w:p>
    <w:bookmarkEnd w:id="73"/>
    <w:bookmarkStart w:name="z1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10 Формы указывается образование с указанием полученной специальности.</w:t>
      </w:r>
    </w:p>
    <w:bookmarkEnd w:id="74"/>
    <w:bookmarkStart w:name="z1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11 Формы указывается место последней работы (службы), с указанием наименования работодателя, даты приема на работу, даты увольнения, наименования должности по которой работал(а).</w:t>
      </w:r>
    </w:p>
    <w:bookmarkEnd w:id="75"/>
    <w:bookmarkStart w:name="z1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12 Формы указываются сведения о регистрации в качестве лица, ищущего работу с указанием даты обращения, даты регистрации, причины отказа в регистрации, даты снятия с учета и причины снятия с учета.</w:t>
      </w:r>
    </w:p>
    <w:bookmarkEnd w:id="76"/>
    <w:bookmarkStart w:name="z1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13 Формы указываются сведения о прохождении социальной профессиональной ориентации и ее итоги.</w:t>
      </w:r>
    </w:p>
    <w:bookmarkEnd w:id="77"/>
    <w:bookmarkStart w:name="z1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14 Формы указывается информация о выданных направлениях на подходящую работу с указанием: наименования работодателя, должности (профессии), даты выдачи направления на работу, даты приема или отказа работодателя с указанием причин отказа при этом учитывается и отказ заявителя. Информация вносится в хронологическом порядке.</w:t>
      </w:r>
    </w:p>
    <w:bookmarkEnd w:id="78"/>
    <w:bookmarkStart w:name="z1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приеме на работу – указывается дата, номер приказа, должность (профессия).</w:t>
      </w:r>
    </w:p>
    <w:bookmarkEnd w:id="79"/>
    <w:bookmarkStart w:name="z1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15 Формы указываются сведения о регистрации в качестве безработного с указанием даты обращения, даты регистрации, причины отказа в регистрации, даты снятия с учета и причины снятия с учета.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Автоматизированная цифровая система "Рынок труда" в хронологическом порядке отображает в ИКЗ следующие сведения об оказанных мерах содействия занятости:</w:t>
      </w:r>
    </w:p>
    <w:bookmarkStart w:name="z19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профессиональное обучение;</w:t>
      </w:r>
    </w:p>
    <w:bookmarkEnd w:id="81"/>
    <w:bookmarkStart w:name="z19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содействие предпринимательской инициативе;</w:t>
      </w:r>
    </w:p>
    <w:bookmarkEnd w:id="82"/>
    <w:bookmarkStart w:name="z19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на субсидируемые рабочие места;</w:t>
      </w:r>
    </w:p>
    <w:bookmarkEnd w:id="83"/>
    <w:bookmarkStart w:name="z19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содействие добровольному переселению для повышения мобильности рабочей силы.</w:t>
      </w:r>
    </w:p>
    <w:bookmarkEnd w:id="84"/>
    <w:bookmarkStart w:name="z19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 Центра в хронологическом порядке заносит в ИКЗ сведения об оказанных мерах содействия занятости. При этом, сотрудник Центра отражает:</w:t>
      </w:r>
    </w:p>
    <w:bookmarkEnd w:id="85"/>
    <w:bookmarkStart w:name="z19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участии лиц в профессиональном обучении с указанием наименования работодателя и (или) организация образования, адрес, телефон организации обучения и (или) работодателя, вида и срока обучения, даты направления, полученной специальности, квалификации и даты трудоустройства на постоянное место работы с указанием работодателя, должности;</w:t>
      </w:r>
    </w:p>
    <w:bookmarkEnd w:id="86"/>
    <w:bookmarkStart w:name="z19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участии в мерах по содействию предпринимательской инициативе с указанием даты получения, суммы выданного микрокредита, срока льготного периода, срока возврата и вида деятельности, прохождения обучения основам предпринимательства с указанием даты начала и завершения обучения, даты подачи заявления на получение гранта, даты получение гранта и вида деятельности;</w:t>
      </w:r>
    </w:p>
    <w:bookmarkEnd w:id="87"/>
    <w:bookmarkStart w:name="z19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трудоустройстве безработного на субсидируемые рабочие места, с указанием вида субсидируемого рабочего места, даты направления, наименования работодателя, занимаемой должности (профессии), срока участия, сведений об акте работодателя о приеме на работу, даты трудоустройства на постоянную работу с указанием работодателя и должности. После направления на общественные работы статус безработного сохраняется;</w:t>
      </w:r>
    </w:p>
    <w:bookmarkEnd w:id="88"/>
    <w:bookmarkStart w:name="z20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участии в добровольном переселении для повышения мобильности рабочей силы с указанием трудоспособных членов семьи, нетрудоспособных членов семьи (причины), места прибытия, оказанной материальной помощи, предоставлении жилища, даты трудоустройства, наименования работодателя, должности.</w:t>
      </w:r>
    </w:p>
    <w:bookmarkEnd w:id="89"/>
    <w:bookmarkStart w:name="z20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17 Формы указываются сведения о лицах, трудоустроенных на специальные рабочие места, заносятся в ИКЗ с указанием наименования работодателя, даты выдачи направления, срока участия, занимаемой должности (профессии), сведений об акте работодателя о приеме на работу.</w:t>
      </w:r>
    </w:p>
    <w:bookmarkEnd w:id="90"/>
    <w:bookmarkStart w:name="z20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18 Формы указывается информация о посещении безработным Центра. В форме указывается дата планового посещения, дата фактического посещения, примечание сотрудника Центра.</w:t>
      </w:r>
    </w:p>
    <w:bookmarkEnd w:id="91"/>
    <w:bookmarkStart w:name="z20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19 Формы указываются ожидания безработного с указанием суммы ожидаемого заработка, суммы приемлемого и оптимального заработка для начала карьеры, суммы неприемлемого заработка, места будущей работы, возможных должностей, времени на поиск работы.</w:t>
      </w:r>
    </w:p>
    <w:bookmarkEnd w:id="92"/>
    <w:bookmarkStart w:name="z20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20 Формы указывается план трудоустройства на постоянную работу безработного с указанием мер по трудоустройству, фактического исполнения, причин неисполнения мероприятий.</w:t>
      </w:r>
    </w:p>
    <w:bookmarkEnd w:id="9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Министр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сентября 2023 года № 365</w:t>
            </w:r>
          </w:p>
        </w:tc>
      </w:tr>
    </w:tbl>
    <w:bookmarkStart w:name="z51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ведения индивидуальной карты занятости</w:t>
      </w:r>
    </w:p>
    <w:bookmarkEnd w:id="94"/>
    <w:bookmarkStart w:name="z52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5"/>
    <w:bookmarkStart w:name="z5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ведения индивидуальной карты занятости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100)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труда и социальной защиты населения Республики Казахстан и предназначены для сбора сведений об обратившихся с внесением личных данных, истории занятости, предлагаемых и реализуемых мер обеспечения занятости, мониторинга и контроля за их исполнением.</w:t>
      </w:r>
    </w:p>
    <w:bookmarkEnd w:id="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труда и социальной защиты населения РК от 25.06.2024 </w:t>
      </w:r>
      <w:r>
        <w:rPr>
          <w:rFonts w:ascii="Times New Roman"/>
          <w:b w:val="false"/>
          <w:i w:val="false"/>
          <w:color w:val="000000"/>
          <w:sz w:val="28"/>
        </w:rPr>
        <w:t>№ 218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Термины и определения, используемые в настоящих Правилах:</w:t>
      </w:r>
    </w:p>
    <w:bookmarkEnd w:id="97"/>
    <w:bookmarkStart w:name="z5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социальная профессиональная ориентация – комплекс взаимосвязанных мероприятий, направленных на оказание практической помощи в выборе профессий, смене рода занятий и повышение квалификации с учетом профессиональных знаний, навыков, интересов личности и потребностей рынка труда;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единая цифровая система социально-трудовой сферы – цифровой объект, предназначенный для автоматизации деятельности уполномоченного государственного органа, местных исполнительных органов по вопросам социальной защиты и занятости населения, центров трудовой мобильности, карьерных центров, Центра развития трудовых ресурсов и межведомственного взаимодействия в целях предоставления государственных услуг населению в социально-трудовой сфере;</w:t>
      </w:r>
    </w:p>
    <w:bookmarkStart w:name="z5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безработный – физическое лицо, осуществляющее поиск работы и готовое приступить к работе;</w:t>
      </w:r>
    </w:p>
    <w:bookmarkEnd w:id="99"/>
    <w:bookmarkStart w:name="z5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индивидуальная карта занятости (далее – ИКЗ) – документ, в котором указываются личные данные, история занятости, предлагаемые и реализуемые мероприятия, цели содействия занятости и их исполнение;</w:t>
      </w:r>
    </w:p>
    <w:bookmarkEnd w:id="100"/>
    <w:bookmarkStart w:name="z5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трудоустройство – комплекс организационных, экономических и правовых мероприятий, призванных способствовать обеспечению занятости населения;</w:t>
      </w:r>
    </w:p>
    <w:bookmarkEnd w:id="101"/>
    <w:bookmarkStart w:name="z6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лицо, ищущее работу – физическое лицо, обратившееся в карьерный центр за содействием в занятости;</w:t>
      </w:r>
    </w:p>
    <w:bookmarkEnd w:id="102"/>
    <w:bookmarkStart w:name="z6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профессиональное обучение – обучение, включающее в себя профессиональную подготовку, переподготовку в целях получения новых специальностей (профессий), навыков и повышение квалификации в рамках мер содействия занятости,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Социальным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103"/>
    <w:bookmarkStart w:name="z6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подходящая работа – работа, в том числе временного характера, соответствующая профессиональной подготовке, трудовому стажу и опыту работы по прежней специальности, состоянию здоровья, режиму рабочего времени, транспортной доступности рабочего места; </w:t>
      </w:r>
    </w:p>
    <w:bookmarkEnd w:id="104"/>
    <w:bookmarkStart w:name="z6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карьерный центр (далее – Центр) – филиал центра трудовой мобильности, осуществляющий выполнение его функций в районах, столице, городах областного и республиканского значения;</w:t>
      </w:r>
    </w:p>
    <w:bookmarkEnd w:id="105"/>
    <w:bookmarkStart w:name="z6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специальные рабочие места для трудоустройства лица с инвалидностью – рабочие места, оборудованные с учетом индивидуальных возможностей лица с инвалидностью;</w:t>
      </w:r>
    </w:p>
    <w:bookmarkEnd w:id="106"/>
    <w:bookmarkStart w:name="z6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субсидируемое рабочее место – рабочее место, создаваемое работодателем на договорной основе с центром трудовой мобильности (карьерным центром) для трудоустройства безработных, а также студентов и учащихся старших классов общеобразовательных школ в свободное от учебы время, участвующих в работах, не причиняющих вреда здоровью и не нарушающих процесса обучения, с полным или частичным субсидированием их заработной платы.</w:t>
      </w:r>
    </w:p>
    <w:bookmarkEnd w:id="1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приказами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00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от 21.04.2026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по ведению Индивидуальной карты занятости</w:t>
      </w:r>
    </w:p>
    <w:bookmarkEnd w:id="108"/>
    <w:bookmarkStart w:name="z6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Заполнение ИКЗ осуществляется сотрудниками Центра на основании обращения заявителя для регистрации в качестве лица, ищущего работу,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Перечню основных требований к оказанию государственной услуги "Регистрация лиц, ищущих работу" Правил регистрации лиц, ищущих работу, безработных и осуществления трудового посредничества, оказываемого карьерными центрами, утвержденными приказом Заместителя Премьер-Министра - Министра труда и социальной защиты населения Республики Казахстан от 9 июня 2023 года № 214 (зарегистрирован в Реестре государственной регистрации нормативных правовых актов под № 32850).</w:t>
      </w:r>
    </w:p>
    <w:bookmarkEnd w:id="1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труда и социальной защиты населения РК от 25.06.2024 </w:t>
      </w:r>
      <w:r>
        <w:rPr>
          <w:rFonts w:ascii="Times New Roman"/>
          <w:b w:val="false"/>
          <w:i w:val="false"/>
          <w:color w:val="000000"/>
          <w:sz w:val="28"/>
        </w:rPr>
        <w:t>№ 218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После проверки данных заявителя через цифровые системы государственных органов и (или) организаций сотрудник Центра заносит полученные сведения в ИКЗ.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труда и социальной защиты населения РК от 21.04.2026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Вся внесенная информация активизируется при заполнении и (или) внесении изменений в ИКЗ и сохраняется в автоматизированной цифровой системе "Рынок труда", с открытым доступом независимо от срока давности.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труда и социальной защиты населения РК от 21.04.2026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Актуализация информации осуществляется автоматически.</w:t>
      </w:r>
    </w:p>
    <w:bookmarkEnd w:id="1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Для занесения данных в ИКЗ используется метод импортирования данных из цифровых систем государственных органов и (или) организаций.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труда и социальной защиты населения РК от 21.04.2026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Министр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сентября 2023 года № 365</w:t>
            </w:r>
          </w:p>
        </w:tc>
      </w:tr>
    </w:tbl>
    <w:bookmarkStart w:name="z104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и структурных элементов некоторых приказов Министерства труда и социальной защиты населения Республики Казахстан</w:t>
      </w:r>
    </w:p>
    <w:bookmarkEnd w:id="111"/>
    <w:bookmarkStart w:name="z10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28 июня 2016 года № 576 "Об утверждении индивидуальной карты трудоустройства и формы ее заполнения" (зарегистрирован в Реестре государственной регистрации нормативных правовых актов под № 14056).</w:t>
      </w:r>
    </w:p>
    <w:bookmarkEnd w:id="112"/>
    <w:bookmarkStart w:name="z10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труда и социальной защиты населения Республики Казахстан, в которые вносятся изменения и дополнение, утвержденных приказом Министра труда и социальной защиты населения Республики Казахстан от 14 июня 2018 года № 242 "О внесении изменений и дополнения в некоторые приказы Министра здравоохранения и социального развития Республики Казахстан" (зарегистрирован в Реестре государственной регистрации нормативных правовых актов под № 17194).</w:t>
      </w:r>
    </w:p>
    <w:bookmarkEnd w:id="113"/>
    <w:bookmarkStart w:name="z10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здравоохранения и социального развития Республики Казахстан, в которые вносятся изменения, утвержденных приказом Министра труда и социальной защиты населения Республики Казахстан от 27 марта 2019 года № 146 "О внесении изменений в некоторые приказы Министра здравоохранения и социального развития Республики Казахстан" (зарегистрирован в Реестре государственной регистрации нормативных правовых актов под № 18446).</w:t>
      </w:r>
    </w:p>
    <w:bookmarkEnd w:id="114"/>
    <w:bookmarkStart w:name="z108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труда и социальной защиты населения Республики Казахстан и исполняющего обязанности Министра здравоохранения и социального развития Республики Казахстан, в которые вносятся изменения, утвержденных приказом Министра труда и социальной защиты населения Республики Казахстан от 16 марта 2021 года № 78 "О внесении изменений в некоторые приказы Министра труда и социальной защиты населения Республики Казахстан и исполняющего обязанности Министра здравоохранения и социального развития Республики Казахстан" (зарегистрирован в Реестре государственной регистрации нормативных правовых актов под № 22354).</w:t>
      </w:r>
    </w:p>
    <w:bookmarkEnd w:id="115"/>
    <w:bookmarkStart w:name="z109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исполняющего обязанности Министра труда и социальной защиты населения Республики Казахстан от 11 февраля 2022 года № 55 "О внесении изменений и дополнений в приказ Министра здравоохранения и социального развития Республики Казахстан от 28 июня 2016 года № 576 "Об утверждении формы индивидуальной карты занятости и правила ее ведения" и приказ Министра труда и социальной защиты населения Республики Казахстан от 19 июня 2018 года № 259 "Об утверждении Правил регистрации лиц, ищущих работу, безработных и осуществления трудового посредничества, оказываемого центрами занятости населения" (зарегистрирован в Реестре государственной регистрации нормативных правовых актов под № 26807).</w:t>
      </w:r>
    </w:p>
    <w:bookmarkEnd w:id="116"/>
    <w:bookmarkStart w:name="z110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12 мая 2022 года № 161 "О внесении изменений в приказ Министра труда и социальной защиты населения Республики Казахстан от 28 июня 2016 года № 576 "Об утверждении формы индивидуальной карты занятости и правила ее ведения" (зарегистрирован в Реестре государственной регистрации нормативных правовых актов под № 28059).</w:t>
      </w:r>
    </w:p>
    <w:bookmarkEnd w:id="117"/>
    <w:bookmarkStart w:name="z111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здравоохранения и социального развития Республики Казахстан, Министра труда и социальной защиты населения Республики Казахстан и исполняющего обязанности Министра здравоохранения и социального развития Республики Казахстан в которые вносятся изменения, утвержденных приказом Министра труда и социальной защиты населения Республики Казахстан от 14 сентября 2022 года № 367 "О внесении изменений в некоторые приказы Министра здравоохранения и социального развития Республики Казахстан" (зарегистрирован в Реестре государственной регистрации нормативных правовых актов под № 29707).</w:t>
      </w:r>
    </w:p>
    <w:bookmarkEnd w:id="11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