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e18b7" w14:textId="2ae18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спорта Республики Казахстан от 28 февраля 2022 года № 61 "Об утверждении типового положения об областных ономастических комиссиях и ономастических комиссиях городов республиканского значения, столицы"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25 августа 2023 года № 234. Зарегистрирован в Министерстве юстиции Республики Казахстан 31 августа 2023 года № 33352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28 февраля 2022 года № 61 "Об утверждении типового положения об областных ономастических комиссиях и ономастических комиссиях городов республиканского значения, столицы" (зарегистрирован в Реестре государственной регистрации нормативных правовых актов под № 26986)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областных ономастических комиссиях и ономастических комиссиях городов республиканского значения, столицы,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В целях решения возложенных задач: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областные ономастические комиссии: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выдают заключения по наименованию, переименованию сел, поселков, сельских округов, а также уточнению и изменению транскрипции их наименований;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выдают заключения по наименованию, переименованию составных частей городов районного значения, поселка, села, сельского округа, а также уточнению и изменению транскрипции их наименований;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ономастические комиссии городов республиканского значения, столицы: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выдают заключения по наименованию, переименованию районов в городе, составных частей городов республиканского значения, столицы, а также уточнению и изменению транскрипции их наименований после согласования с Республиканской ономастической комиссией.";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Заключения ономастических комиссий городов республиканского значения, столицы направляются рабочим органом Комиссии для согласования в Республиканскую ономастическую комиссию в течение пяти рабочих дней со дня проведения заседания Комиссии.";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в текст на казахском языке, текст на русском языке не меняется.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архивов, документации и книжного дела Министерства культуры и спорта Республики Казахстан в установленном законодательством порядке обеспечить: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введения в действие настоящего приказа размещение его на интернет-ресурсе Министерства культуры и спорта Республики Казахстан;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