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3ac7" w14:textId="f8d3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"Социальный работник в области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августа 2023 года № 146. Зарегистрирован в Министерстве юстиции Республики Казахстан 24 августа 2023 года № 33325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Социального кодекса Республики Казахстан,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профессиональный стандарт "Социальный работник в области здравоохранения",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Министерстве юстиции Республики Казахстан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2023 года № 146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"Социальный работник в области здравоохранения"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Профессиональный стандарт "Социальный работник в области здравоохранения" (далее – Профессиональный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Социального кодекса Республики Казахстан, устанавливает требования к формированию образовательных программ, в том числе обучения персонала на предприятиях, сертификации работников и выпускников организаций образования и решений широкого круга задач в области управления персоналом.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по определенной специальности;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установленный уровень квалификации – уровень квалификации, присваиваемый квалифицированным рабочим кадрам, владеющим профессией и практическими навыками, необходимые для выполнения простых задач в определенной области трудовой деятельности (возможность получения квалификации по ускоренной форме обучения, профессиональная подготовка);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 – степень готовности работника к качественному выполнению конкретных трудовых функций;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квалификации – обобщенные требования к знаниям, умениям и широким компетенциям работников, дифференцируемые по параметрам сложности, нестандартности трудовых действий, ответственности и самостоятельности;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повышенный уровень квалификации – уровень квалификации, присваиваемый квалифицированным рабочим кадрам, владеющим сложными (смежными) профессиями и практическими навыками выполнения работ во всех отраслях экономики, связанными с высокими технологиями и профессиональной деятельностью (на базе основного среднего и (или) общего среднего образования в колледжах и высших колледжах);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в области здравоохранения – специалист техническим и профессиональным (средне специальное, среднее профессиональное) (социальное, медицинское, психологическое) образованием, имеющий сертификат или свидетельство о прохождении повышения квалификации по профилю;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 трудовой деятельности – выделенный завершенный этап технологического процесса, объединяющий занятия (профессии или должности) в профессиональный стандарт;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трудовая функция – набор взаимосвязанных действий, направленных на решение одной или нескольких задач процесса труда;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карта профессиональных квалификаций – систематизированное отображение занятий (профессий или должностей) по уровням квалификации в отрасли (виде трудовой деятельности) с установленными между ними взаимосвязями, карта профессиональной квалификации является приложением к отраслевой рамке квалификаций;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подгруппа – совокупность профессий, сформированная целостным набором трудовых функций и необходимых для их выполнения компетенций;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пользователь профессиональных стандартов – работники, работодатели, организации (органы), осуществляющие деятельность по сертификации и присвоению квалификации, государственные органы;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профессиональная группа – совокупность профессиональных подгрупп,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Национальный классификатор занятий Республики Казахстан – документ по стандартизации, отражающий наименования занятий, принимаемых на территории Республики Казахстан, и классифицирующий их по уровню и специализации навыков в соответствии с видом выполняемых работ;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человека, непосредственно проявляемая в профессиональной деятельности и позволяющая применять знания и умения для выполнения трудовых функций;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медико-социальная помощь – это медицинская и социально-психологическая помощь, оказываемая лицам с социально значимыми заболеваниями, перечень которых определяется уполномоченным органом;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уход, ориентированный на пациента – уход, основанный на отношениях, целью которых является исцеление пациентов (такие отношения включают как эмоциональные, так и физические составляющие), что предполагает привлечение семьи и друзей;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отраслевая рамка квалификаций (далее - ОРК) – структурированное описание квалификационных уровней, признаваемых в отрасли;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Национальная система квалификаций – комплекс правовых и институциональных инструментов и механизмов регулирования и согласования спроса на квалификации со стороны рынка труда и предложения квалификаций со стороны системы образования, в том числе информационного.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профессионального стандарта: "Социальный работник в области здравоохранения".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 разработки профессионального стандарта: унификация, установление и поддержание единых требований к содержанию и качеству профессиональной деятельности, определению квалификационных требований к специалистам по организации и оказанию медицинских услуг в рамках специальности "Социальный работник в области здравоохранения".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Краткое описание профессионального стандарта: устанавливает требования в области профессиональной компетенции специалиста в части умений, навыков и знаний по предоставлению социальных услуг получателям медицинских услуг в целях улучшения условий жизнедеятельности и (или) расширения их возможностей самостоятельно обеспечивать свои основные жизненные потребности.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ростом уровня квалификации специалистов, каждый последующий уровень подразумевает выполнение функций предыдущего уровня и расширение их в соответствии с новыми компетенциями.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Профессиональная группа: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Специалисты-профессионалы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Специалисты-профессионалы в области организации и ведения социальной работы.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Профессиональный стандарт применяется в качестве основы для оценки, аттестации, сертификации и подтверждения квалификации, подготовки и специализации кадров и предназначены для использования широким кругом пользователей: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– для понимания предъявляемых требований к профессии в отрасли, планирования повышения своей квалификации и карьерного продвижения;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работодателями – для разработки используемых требований, инструкций, обязанностей к работникам, формирования критериев при найме и аттестации персонала, а также составления программ повышения квалификации, развития, продвижения и ротации кадров;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организациями (органами), осуществляющими деятельность по сертификации и присвоению квалификации – для разработки оценочных материалов при сертификации персонала и выработки критериев квалификации работников по уровню соответствия;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государственными органами – для использования профессионального стандарта в качестве критериев для мониторинга и прогнозирования рынка труда.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Профессиональная подгруппа: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профессионалы по социальной работе в области медицинской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профессионалы по социальной работе в области реабилитации.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профессионалы по социальной работе в области защиты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профессионалы по социальной работе с наркоманами и алкоголиками.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в области организации и ведения социальной работы.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карточек профессий: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работник по уходу в области здравоохранения – 4.1 подуровень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работник по уходу в области здравоохранения – 4.2 подуровень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работник по уходу в области здравоохранения – 4.3 подуровень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по социальной работе в области здравоохранения – 6.1 подуровень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по социальной работе в области здравоохранения – 6.2 подуровень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по социальной работе в области здравоохранения – 6.3 подуровень по ОРК,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"Социальный работник по уходу 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3412-0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(социальное, медицинское, психологическое, педагогическое) образование, сертификат или свидетельство о прохождении повышения квалификации по профилю.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(социальное, медицинское, психологическое, педагогическое) образование.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ухода за пациентами.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социальной поддержки пациентов.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коллегами и другими работниками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учетно-отчетной документации по социальной службе.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профессиональное развитие.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ухода за пациентами.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ухода с учетом состояния их здоровья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Обеспечивать уход за пациентами в медицинских организациях и на дому, включая выполнение рекомендаций по уходу.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Вести контроль показателей здоровья и наблюдение за состоянием пациентов.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средств и предметов ухода при санитарной обработке и гигиеническом уходе за пациентом.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санитарной обработки пациента и гигиенического ухода за пациентом с недостаточностью самостоятельного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Обучение пациентов и их родственников в гигиеническом уходе за пациентом.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Здоровьесберегающие технологии при перемещении пациента с недостаточностью самостоятельного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Алгоритм измерения антропометрических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Показатели функционального состояния, признаки ухудшения состояния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санитарной обработки пациента и гигиенического ухода за пациентом с недостаточностью самостоятельного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Требований соблюдения правил личной гигиены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Требований к организации питания пациентов.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использования и хранения предметов ухода за пациентом.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доврачебную медицинскую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Владеть навыками оказания доврачебной медицинской помощи при ранении, кровотечении, поражении электрическим током, переломе, вывихе, ушибе, растяжении связок, переломе черепа, повреждении позвоночника, ожоге, тепловом и солнечном ударе, пищевом отравлении, обморожении, попадании инородных тел в органы и ткани, укусе или ужалении насекомыми, утоплении.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 оказании доврачебной медицинской помощи владеть навыками: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устранения воздействия на организм пострадавшего опасных и вредных факторов;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оценки состояния пострадавшего, характера травмы, создающей наибольшую угрозу для жизни пострадавшего и последовательности действий по его спасению;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выполнить необходимые мероприятия по спасению пострадавшего в порядке срочности, поддерживать основные жизненные функции пострадавшего до прибытия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принятия мер для организации транспортировки пострадавшего в соответствующую медицинскую организацию.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оказания доврачебной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Показаний и алгоритма доврачебных мероприятий.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социальной поддержки пациентов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Предоставлять эмоциональную, психологическую и социальную поддержку пациентам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Содействовать медицинскому и психологическому лечению больных, помогать адаптации пациента к новым условиям пребывания, если он помещается в больницу, или к новому состоянию, если развиваются осложнения, нарастает симптоматика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Решать вопросы социальной поддержки больного (оформление запросов, юридических документов, участие или помощь в оформлении направления на медико-социальную экспертизу, в дом престарелых и инвалидов).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по просьбе пациентов удовлетворение религиозных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организации траурных ритуальных церемоний по просьбе родственников.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области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проблемы и потребности пациентов.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эффективного общения с пациентом и его окружением в процессе профессионального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Признаки видов гендерного насилия.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коллегами и другими работниками в области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свою деятельность под руководством специалиста по социальной работе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в тесном сотрудничестве с руководящим специалистом по социальной работе: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обмениваться информацией о пациентах;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координировать совместные действия для обеспечения комплексного и эффективного ухода;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обсуждать различные варианты ухода и принимать совместные решения, учитывая социальные, психологические и медицинские аспекты.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области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Ресурсы и программы поддержки пациентов, предлагаемые в области социальной работы в здравоохранении.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коллегами и другими работниками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Развивает навыки эффективной коммуникации и сотрудничества с членами медицинской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Сотрудничает с коллегами для обеспечения качественной медицинской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коммуникации с коллегами и другими работниками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командной работы, тайм-менеджмента.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учетно-отчетной документации по социальной службе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ведение учетной и отчетной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документацию по формам, видам, в объеме, порядке и сроки, установленные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Использования в профессиональной деятельности информационные системы в сфере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оформления учетно-отчетной документации по социальной службе.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работы в информационных системах в сфере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Постоянное профессиональное развитие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 руководством специалиста по социальной работе получать обучение и развивать свои навыки в области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Совместно с членами медицинской команды участвовать в образовательных программах, тренингах и мероприятиях, направленных на повышение их компетентности в социальных аспектах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Возможности сетевого взаимодействия и общения с коллегами из своей профессиональной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принципы и профессиональных стандартов, которые регулируют деятельность социального работника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Эмпатия.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Культурная компетентность.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Самоотдача и эмоциональная стабильность.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Адаптивность и гибкость.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Исполнительность.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Сотрудничество и работа в команде.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4.2, 4.3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(зарегистрирован в Реестре государственной регистрации нормативных правовых актов под № 21856)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Социальный работник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Стоматология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 Дантист 4S09110103 Помощник врача-стоматолога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 Стоматология ортопедическая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 Зубной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Акушерское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 Акушер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 Социальный работник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</w:tbl>
    <w:p>
      <w:pPr>
        <w:spacing w:after="0"/>
        <w:ind w:left="0"/>
        <w:jc w:val="both"/>
      </w:pPr>
      <w:bookmarkStart w:name="z44" w:id="4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ЕТКС – единый тарифно–квалификационный справочник;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ОРК – отраслевая рамка квалификаций.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"Социальный работник по уходу 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в области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(социальное, медицинское, психологическое, педагогическое) образование, сертификат или свидетельство о прохождении повышения квалификации по профилю.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(социальное, медицинское, психологическое, педагогическое)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процедур, связанных с организацией ухода за больными, включая оказание неотложной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пациентов и их семей.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коллегами и другими работниками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учетно-отчетной документации по социальной службе.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профессиональное развитие.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процедур, связанных с организацией ухода за больными, включая оказание неотложной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ухода с учетом состояния их здоровья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Осмотр пациентов и сбор информации от пациентов и их родственников.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потребностей в социально-медицинских услугах с учетом характера заболевания, медицинских показаний, физического и психического состояния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основных показателей функционального состояния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Измерение антропометрических показателей (рост, масса тела).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Измерение температуры тела, частоты пульса, артериального давления, частоты дыхательных движений.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Размещение и перемещение пациента в постели с применением принципов эргономики.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Информирование медицинского персонала об изменениях в состоянии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Эффективное общение с пациентом и его окружением в процессе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Выявление насильственных действий к пациенту.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общения с пациентами.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Здоровьесберегающие технологии при перемещении пациента с недостаточностью самостоятельного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информирования об изменениях в состоянии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Алгоритм измерения антропометрических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Показатели функционального состояния, признаки ухудшения состояния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Условия безопасной транспортировки и перемещения пациента с использованием принципов эргономики.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Принципы эффективного общения с пациентом и его окружением в процессе профессионального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Признаки видов гендерного насилия.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Гигиенический уход за тяжелобольными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Использование средств и предметов ухода при санитарной обработке и гигиеническом уходе за пациентом.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санитарной обработки пациента и гигиенического ухода за пациентом с недостаточностью самостоятельного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Обучение пациентов и их родственников в гигиеническом уходе за пациентом.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санитарной обработки пациента и гигиенического ухода за пациентом с недостаточностью самостоятельного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Требований соблюдения правил личной гигиены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Требований к организации питания пациентов.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использования и хранения предметов ухода за пациентом.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доврачебной медицинской 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Оценивать характер поражения и степени тяжести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Оказывать первую помощь при угрожающих жизни состояниях.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модель личного безопасного поведения при оказании первой помощи пострадавшему.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оказания доврачебной медицинской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Состояния, при которых оказывается первая помощь, и определять мероприятия по ее оказанию.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оказания первой помощи при угрожающих жизни состояниях.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пациентов и их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госпитализации и сопровождение получателей услуг в организации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Содействовать медицинскому и психологическому лечению больных, помогать адаптации пациента к новым условиям пребывания, если он помещается в больницу, или к новому состоянию, если развиваются осложнения, нарастает симптоматика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Выявлять факторы риска падения, развития пролежней, осуществления профилактики пролежней,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Транспортировать и сопровождать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Решать вопросы социальной поддержки больного (оформление запросов, юридических документов, участие или помощь в оформлении направления на медико-социальную экспертизу, в дом престарелых и инвалидов).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по просьбе пациентов удовлетворение религиозных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Участвовать в организации траурных ритуальных церемоний по просьбе родственников.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области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Условия безопасной транспортировки и перемещения пациента с использованием принципов эргономики.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Социальные проблемы и потребности пациентов.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коллегами и другими работниками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свою деятельность под руководством специалиста по социальной работе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в тесном сотрудничестве с руководящим специалистом по социальной работе: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обмениваться информацией о пациентах;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координировать совместные действия для обеспечения комплексного и эффективного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 руководством специалиста по социальной работе в области здравоохранения: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обсуждать различные варианты ухода и принимать совместные решения, учитывая социальные, психологические и медицинские аспекты;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работать над решением проблем и трудностей, связанных с здоровьем и социальным благополучием пациентов.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области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Ресурсы и программы поддержки пациентов, предлагаемые в области социальной работы в здравоохранении.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коллегами и другими работниками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Развивает навыки эффективной коммуникации и сотрудничества с членами медицинской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Сотрудничает с коллегами для обеспечения качественной медицинской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коммуникации с коллегами и другими работниками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командной работы, тайм-менеджмента.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учетно-отчетной документации по социальной службе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ведение учетной и отчетной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документацию по формам, видам, в объеме, порядке и сроки, установленные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Использования в профессиональной деятельности информационные системы в сфере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оформления учетно-отчетной документации по социальной службе.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работы в информационных системах в сфере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профессиональное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пациентов и их семей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Вовлечение в образовательные программы и тренинги для пациентов и их семей.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Предоставление информации о заболеваниях, профилактике, уходе и реабилитации.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Консультирование по вопросам связанным с здоровьем, ресурсов и программ поддержки пациентов, предлагаемые в области социальной работы в здравоохранении.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Политики, стандарты, рекомендации по социальной работе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Эмпатия.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Самоотдача и эмоциональная стабильность.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Сотрудничество и работа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Культурная компетентность.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Креативность и гибкость.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Профессиональное и этичное поведение.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Стремление к профессиональному развитию.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Социальный работник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 Дантист, 4S09110103 Помощник врача-стоматолога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 Стоматология ортопедическая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 Зубной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Акушерское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 Акушер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 Социальный работник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</w:tbl>
    <w:p>
      <w:pPr>
        <w:spacing w:after="0"/>
        <w:ind w:left="0"/>
        <w:jc w:val="both"/>
      </w:pPr>
      <w:bookmarkStart w:name="z46" w:id="4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ЕТКС – единый тарифно–квалификационный справочник;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ОРК – отраслевая рамка квалификаций.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"Социальный работник по уходу 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3412-0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в области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(социальное, медицинское, психологическое, педагогическое) образование, сертификат или свидетельство о прохождении повышения квалификации по профилю.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(среднее специальное, среднее профессиональное) (социальное, медицинское, психологическое, педагогическое) образование.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наставнических и консультативных услуг в вопросах организации и осуществления ухода за пациентом.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деятельности социальных работников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объема и качества медицинских услуг, оказываемых социальными работниками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профессиональное развитие.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наставнических и консультативных услуг в вопросах организации и осуществления ухода за пациентом.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наставнических и консультационных услуг.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организационно-методическую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консультативную помощь и наставничество социальными работниками по уходу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решения по спорным вопросам.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Документы регламентирующие организационно-методическую помощь социальными работниками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деятельности социальных работников по уходу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экспертных заключений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работу структурных подразделений оказывающих услуги по социальной работе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Принимать меры планового и экстренного характера при возникновении ситуаций, угрожающих жизни и здоровью пациентов.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Планировать, и прогнозировать деятельность структурных подразделений оказывающих услуги по социальной работе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Документы регламентирующие организационно-методическую деятельность социальных работников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объема и качества услуг, оказываемых социальными работниками по уходу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объема и качества медицинских услуг, оказываемых социальными работниками по уходу в области здравоохранения.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объем и качество медицинских услуг, оказываемых социальными работниками по уходу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проведения мониторинга показателей медицинской помощи в рамках специальности.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факторы риска и своевременно информировать руководство организации о возникающих системных проблемах в области качества медицинских услуг, оказываемых социальными работниками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РК по социальной работе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Стандартизации в здравоохранении.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Методики проведения экспертизы качества медицинских услуг, оказываемых социальными работниками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профессиональное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внедрение новых методов и технологий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Изучать и внедрять новые методы диагностики и лечения в свою практику.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Участвовать в оценке эффективности новых подходов и методов.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Текущих тенденций и инноваций, новых методов диагностики и лечения, которые появляются в области его специализации.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Эмпатия.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Самоотдача и эмоциональная стабильность.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Сотрудничество и работа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Культурная компетентность.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Адаптивность и гибкость.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Профессиональное и этичное поведение.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Стремление к профессиональному развитию.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Стремление к качеству.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6.1, 6.2, 6.3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Социальный работник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 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 Дантист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4S09110103 Помощник врача-стоматолога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 Стоматология ортопедическая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 Зубной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 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Акушерское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 Акушер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 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 Социальный работник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</w:tbl>
    <w:p>
      <w:pPr>
        <w:spacing w:after="0"/>
        <w:ind w:left="0"/>
        <w:jc w:val="both"/>
      </w:pPr>
      <w:bookmarkStart w:name="z48" w:id="4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ЕТКС – единый тарифно–квалификационный справочник;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– Республика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"Специалист по социальной работе 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в области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 (или) послевузовское образование по направлению подготовки "Здравоохранение" или "Педагогические науки" или "Естественные науки, математика и статистика", свидетельство о прохождении сертификационного курса или сертификат о повышении квалификации по специальности "Социальная работа", свидетельство о повышении квалификации по направлению социальной сферы или работы.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 (или) послевузовское образование по направлению подготовки "Здравоохранение" или "Педагогические науки" или "Естественные науки, математика и статистика".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диагностика социальной ситуации и потребности личности в социальных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пациентов и их семей.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взаимодействию, координации и сотрудничеству с общественными организациями, государственными органами и организациями, развивает волонтерское движение.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учетно-отчетной документации по социальной службе.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профессиональное развитие.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диагностика социальной ситуации и потребности личности в социальных услугах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социальной ситуации и потребности личности в социальных услугах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информации о пациенте и его социальной ситуации, включая проведение беседы, изучение медицинской и социальной документации, сведений о семье и окружении, проведения анкетирования или стандартизированных инструментов для оценки потребностей.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Анализировать различные социальные факторы, влияющие на жизнь и благополучие пациента, включая экономические условия, жилищные условия, семейные и социальные связи, доступ к социальным и медицинским ресурсам, степень социальной поддержки.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Определение основных потребностей пациента на основе собранной информации (в финансовой поддержке, помощи с жилищными условиями, доступе к медицинским услугам, социальной поддержке, психологической помощи, помощи в обеспечении ухода).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Оценка рисков, с которыми сталкивается пациентов (социальная изоляция, экономические трудности, нарушения в семье).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Определение ресурсов пациента, которые могут помочь ему преодолеть трудности и достичь целей.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Разработка плана действий, направленных на решение выявленных проблем и удовлетворение потребностей, на основе диагностики социальной ситуации и потребностей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Мониторинг прогресса пациента, эффективности предоставляемых услуг и оценка изменений в социальной ситуации и потребностях пациента.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по социальной работе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пакета социальных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Предоставление поддержки пациентам и их семьям, помогая справиться с психологическими, социальными и эмоциональными трудностями, связанными с заболеванием или травмой.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Консультирование, психологическая поддержка, помощь в обращении за социальными пособиями и льготами, а также организация поддерживающих групп или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Адаптация пациентов к изменениям, связанным с заболеванием или инвалидностью, и восстановить свою независимость и функциональные возможности.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Предоставление ресурсов и информации о реабилитационных программ, физиотерапии, адаптивных технологиях, обучении навыкам самообслуживания и возвращению на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Работа с семьями пациентов, помощь в преодолении семейных трудностей, связанных с заболеванием или инвалидностью.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доступных услугах, правах пациентов, возможностях финансирования, программ обеспечения социальной поддержки и других социальных ресурсах.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социальной поддержки пациентов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пациентов и их семей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Содействовать медицинскому и психологическому лечению больных, помогать адаптации пациента к новым условиям пребывания.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Решать вопросы социальной поддержки пациентов.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Информирует население о видах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Принимает участие в организации работы по формированию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Правовые и нормативные акты и документы, методологию по социальной работе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проблемы и потребности пациентов.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коллегами и другими работниками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свою деятельность под руководством специалиста по социальной работе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в тесном сотрудничестве с руководящим специалистом по социальной работе: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обмениваться информацией о пациентах;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координировать совместные действия для обеспечения комплексного и эффективного ухода;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обсуждать различные варианты ухода и принимать совместные решения, учитывая социальные, психологические и медицинские аспекты.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области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Ресурсы и программы поддержки пациентов, предлагаемые в области социальной работы в здравоохранении.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коллегами и другими работниками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Развивает навыки эффективной коммуникации и сотрудничества с членами медицинской команды.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Сотрудничает с коллегами для обеспечения качественной медицинской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коммуникации с коллегами и другими работниками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командной работы, тайм-менеджмента.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учетно-отчетной документации по социальной службе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ведение учетной и отчетной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документацию по формам, видам, в объеме, порядке и сроки, установленные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Использования в профессиональной деятельности информационные системы в сфере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оформления учетно-отчетной документации по социальной службе.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работы в информационных системах в сфере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профессиональное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участие в работе профессиональных ассоциаций, комитетов и групп по обсуждению вопросов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Развивать свои коммуникационные навыки, включая эффективное общение с пациентами, коллегами и другими участниками медицинской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саморефлексию и самооценку своей работы, чтобы выявить сильные и слабые стороны и разработать планы для своего дальнейшего профессионального роста.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Возможности сетевого взаимодействия и общения с коллегами из своей профессиональной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Этические принципы и профессиональных стандартов, которые регулируют деятельность социального работника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Эмпатия.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Сотрудничество и работа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Стрессоустойчивость.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Стремление к профессиональному развитию.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Системное и аналитическое мышление.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Адаптивность и гибкость.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Наблюдательность, внимательность к деталям.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Профессионализм и этичное поведение.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6.2, 6.3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Специалист по социальной работе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6B051 Биологические и смежные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6B052 Окружающая среда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6B053 Физические и химические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6B054 Математика и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6B055 Геология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</w:tbl>
    <w:p>
      <w:pPr>
        <w:spacing w:after="0"/>
        <w:ind w:left="0"/>
        <w:jc w:val="both"/>
      </w:pPr>
      <w:bookmarkStart w:name="z50" w:id="4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ЕТКС – единый тарифно–квалификационный справочник;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ОРК – отраслевая рамка квалификаций.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"Специалист по социальной работе 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 (или) послевузовское образование по направлению подготовки "Здравоохранение" или "Педагогические науки" или "Естественные науки, математика и статистика", свидетельство о прохождении сертификационного курса или сертификат о повышении квалификации по специальности "Социальная работа", свидетельство о повышении квалификации по направлению социальной сферы или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 (или) послевузовское образование по направлению подготовки "Здравоохранение" или "Педагогические науки" или "Естественные науки, математика и статистика"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общую диагностику социальной ситуации и потребности личности в социальных услугах; определяет пакет социальных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пациентов и их семей.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взаимодействию, координации и сотрудничеству с общественными организациями, государственными органами и организациями, развивает волонтерское движение.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учетно-отчетной документации по социальной службе.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профессиональное развитие.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общую диагностику социальной ситуации и потребности личности в социальных услугах; определяет пакет социальных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социальной ситуации и потребности личности в социальных услугах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Оценка потребностей в социально-медицинских услугах с учетом характера заболевания, медицинских показаний, физического и психического состояния получателей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Навыки по сбору информации о пациенте и его социальной ситуации.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Анализ социальных факторов, влияющих на жизнь и благополучие пациента.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Определение потребностей пациента.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Оценка рисков, силы и ресурсов пациента.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Разработка плана действий, направленных на решение выявленных проблем и удовлетворение потребностей.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Мониторинг и оценка прогресса пациента, мониторинг эффективности предоставляемых услуг, регулярная оценка изменений в социальной ситуации и потребностях клиента. При необходимости, коррекция плана действий.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Эффективное общение с пациентом и его окружением в процессе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Принципы эффективного общения с пациентом и его окружением в процессе профессионального ухода.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пакета социальных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Предоставление поддержки пациентам и их семьям, помогая справиться с психологическими, социальными и эмоциональными трудностями, связанными с заболеванием или травмой.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Консультирование, психологическая поддержка, помощь в обращении за социальными пособиями и льготами, а также организация поддерживающих групп или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Адаптация пациентов к изменениям, связанным с заболеванием или инвалидностью, и восстановить свою независимость и функциональные возможности.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Предоставление ресурсов и информации о реабилитационных программ, физиотерапии, адаптивных технологиях, обучении навыкам самообслуживания и возвращению на работу.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Работа с семьями пациентов, помощь в преодолении семейных трудностей, связанных с заболеванием или инвалидностью.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Семейные консультации, участие в организации и планировании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Координация услуг для поддержки семейного благополучия.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Информация о доступных услугах, правах пациентов, возможностях финансирования, программ обеспечения социальной поддержки и других социальных ресурсах.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пациентов и их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пациентов и их семей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Содействовать медицинскому и психологическому лечению больных, помогать адаптации пациента к новым условиям пребывания.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Решать вопросы социальной поддержки пациентов.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Информирует население о видах специальных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Оказывает помощь в развитии умения самостоятельно решать свои проблемы, вовлекает пациентов в процесс социального оздоровления.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Принимает участие в организации работы по формированию здорового образа жизни.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Правовые и нормативные акты и документы, методологию по социальной работе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Социальные проблемы и потребности пациентов.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взаимодействию, координации и сотрудничеству с общественными организациями, государственными органами и организациями, развивает волонтерское движение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свою деятельность под руководством специалиста по социальной работе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Работать в тесном сотрудничестве с руководящим специалистом по социальной работе: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обмениваться информацией о пациентах;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координировать совместные действия для обеспечения комплексного и эффективного ухода.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Под руководством специалиста по социальной работе в области здравоохранения: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обсуждать различные варианты ухода и принимать совместные решения, учитывая социальные, психологические и медицинские аспекты;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работать над решением проблем и трудностей, связанных с здоровьем и социальным благополучием пациентов.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Развивать волонтерское движение.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области предоставления социальных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социальной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Ресурсы и программы поддержки пациентов, предлагаемые в области социальной работы в здравоохранении.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коллегами и другими работниками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Развивает навыки эффективной коммуникации и сотрудничества с членами медицинской команды.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Сотрудничает с коллегами для обеспечения качественной медицинской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Нормативные правовые акты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Принципы коммуникации с коллегами и другими работниками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Принципы командной работы, тайм-менеджмента.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учетно-отчетной документации по социальной службе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ведение учетной и отчетной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Оформлять документацию по формам, видам, в объеме, порядке и сроки, установленные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Использования в профессиональной деятельности информационные системы в сфере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Правила оформления учетно-отчетной документации по социальной службе.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работы в информационных системах в сфере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профессиональное 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Принимать участие в работе профессиональных ассоциаций, комитетов и групп по обсуждению вопросов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Развивать свои коммуникационные навыки, включая эффективное общение с пациентами, коллегами и другими участниками медицинской команды.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саморефлексию и самооценку своей работы, чтобы выявить сильные и слабые стороны и разработать планы для своего дальнейшего профессионального роста.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Последние достижения и тенденции, новых методов профессиональной практики.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Возможности сетевого взаимодействия и общения с коллегами из своей профессиональной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Этические принципы и профессиональные стандарты, которые регулируют практику социального работника.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Эмпатия, эмоциональный интеллект.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Адаптивность и гибкость.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Сотрудничество и работа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Управление стрессом.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Самоорганизация и самомотивация.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Рефлексия и самоанализ.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Системное и аналитическое мышление.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Стремление к профессиональному развитию.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Этические стандарты.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Специалист по социальной работе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6B051 Биологические и смежные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6B052 Окружающая среда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6B053 Физические и химические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6B054 Математика и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6B055 Геология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</w:tbl>
    <w:p>
      <w:pPr>
        <w:spacing w:after="0"/>
        <w:ind w:left="0"/>
        <w:jc w:val="both"/>
      </w:pPr>
      <w:bookmarkStart w:name="z52" w:id="4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ЕТКС – единый тарифно–квалификационный справочник;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ОРК – отраслевая рамка квалификаций.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"Социальный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 профессии "Специалист по социальной работе 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по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для профессии согласно типовым квалификационным характеристикам должностей руководителей, специалистов и других служащих организаций в области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 (или) послевузовское образование по направлению подготовки "Здравоохранение" или "Педагогические науки" или "Естественные науки, математика и статистика", свидетельство о прохождении сертификационного курса или сертификат о повышении квалификации по специальности "Социальная работа", свидетельство о повышении квалификации по направлению социальной сферы или работы.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 (или) послевузовское образование по направлению подготовки "Здравоохранение" или "Педагогические науки" или "Естественные науки, математика и статистика".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функции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наставнических и консультативных услуг в вопросах организации и осуществления социальной работы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деятельности социальных работников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объема и качества услуг, оказываемых социальными работниками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профессиональное развитие.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наставнических и консультативных услуг в вопросах организации и осуществления социальной работы в области здравоохранения.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наставнических и консультационных услуг.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Оказывать организационно-методическую помощь.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консультативную помощь и наставничество социальными работниками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Принимать решения по спорным вопросам.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Документы регламентирующие организационно-методическую помощь социальными работниками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деятельности социальных работников в области здравоохранения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экспертных заключений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Организовывать работу структурных подразделений оказывающих услуги по социальной работе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Планировать, и прогнозировать деятельность структурных подразделений оказывающих услуги по социальной работе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Документы регламентирующие организационно - методическую деятельность социальных работников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экспертизы объема и качества услуг, оказываемых социальными работниками в области здравоохранения.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объема и качества услуг, оказываемых социальными работниками в области здравоохранения.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Контролировать объем и качество услуг, оказываемых социальными работниками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Владеть навыками проведения мониторинга показателей деятельности социальных работников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факторы риска и своевременно информировать руководство организации о возникающих системных проблемах в области качества услуг, оказываемых социальными работниками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Законодательства РК по социальной работе в области здравоохранения.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Методики проведения экспертизы качества услуг, оказываемых социальными работниками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профессиональное 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внедрение новых методов и технологий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Изучать и внедрять новые методы в собственную практику и практику медицинских организаций.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Участвовать в оценке эффективности новых подходов и методов.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Текущие тенденции и инновации, новые методы, которые появляются в области специализации работника.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Эмпатия, эмоциональный интеллект.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Наставничество.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Сотрудничество и работа в команде.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Системное и аналитическое мышление.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Организационные навыки.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Управление стрессом.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Самоорганизация и эффективное управление временем.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Профессиональная этика.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Стремление к качеству.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ОРК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4.1, 4.2, 4.3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6.1, 6.2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ЕТКС или КС или другими справочниками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(зарегистрирован в Реестре государственной регистрации нормативных правовых актов под № 21856)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Специалист по социальной работе в области здравоохранения.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системой образования и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6В020 Профессиональное обучение (по профилю)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6B051 Биологические и смежные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6B052 Окружающая среда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6B053 Физические и химические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6B054 Математика и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6B055 Геология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(содержания и качества) труда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работы, режим рабочего времени, времени отдыха, продолжительность трудовых отпусков, условия оплаты труда и иные условия труда устанавливаются в трудовых и коллективных договорах в соответствии с трудовым законодательством Республики Казахстан.</w:t>
            </w:r>
          </w:p>
        </w:tc>
      </w:tr>
    </w:tbl>
    <w:p>
      <w:pPr>
        <w:spacing w:after="0"/>
        <w:ind w:left="0"/>
        <w:jc w:val="both"/>
      </w:pPr>
      <w:bookmarkStart w:name="z54" w:id="4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ЕТКС – единый тарифно–квалификационный справочник;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КС – квалификационный справочник должностей руководителей, специалистов и других служащих, разработанный и утвержденный в соответствии с подпунктом 16-2)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ОРК – отраслевая рамка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– Республика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версии и год выпуска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1, 2023 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ориентировочного пересмотра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