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dac" w14:textId="73eb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августа 2023 года № 237. Зарегистрирован в Министерстве юстиции Республики Казахстан 17 августа 2023 года № 33292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 (зарегистрирован в Реестре государственной регистрации нормативных правовых актов за № 26934)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 работу, связанную с рисками угрозы причинения вреда здоровью и жизни работникам служб государственной лесной охраны Республики Казахстан, государственных инспекторов природоохранных учреждений и инспекторов специализированных организаций по охране животного мира, охраны, защиты, воспроизводства лесов и лесопользования, государственных предприятий воспроизводственного комплекса по зарыблению рыбохозяйственных водоемов и (или) участков в размере 100 % от должностного оклада.".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