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1062" w14:textId="d2f1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22 мая 2020 года № 216 "Об утверждении перечня учебников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3 августа 2023 года № 246. Зарегистрирован в Министерстве юстиции Республики Казахстан 8 августа 2023 года № 33253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мая 2020 года № 216 "Об утверждении перечня учебников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форме" (зарегистрирован в Реестре государственной регистрации нормативных правовых актов под № 20708)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учебников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 согласно приложению к настоящему приказу.";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учебников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форме, утвержденный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просвещения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2023 года № 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2020 года № 216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учебников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Автор (ы)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издания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Издательство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Учебники для организаций среднего образования 1-11 классов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Әліппе. Оқулық+Үнтаспа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Құрман,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Сабденова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(Үнтаспа: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Жұмабаева,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Сабденова)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тілі. Оқулық.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Уайсова Г.,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Сәдуақас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Бесірова А.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Оқулық 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Р.Қаратабанов,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Г.Үржігітова,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Ж.Құсайынова,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Батырова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Салиш,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Г. Уайсова,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Г. Сәдуақас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Қабатай,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Қалиева,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Ү. Зейнетоллина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1,2-бөлім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Рысқұлбекова,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Мүфтибекова,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Сейсенбаева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1,2-бөлім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Қапалбек,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Нургожина,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Шортанбай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1, 2 часть.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Каирова М.,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Сахимзадина 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Аринова Д.,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Жомартова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Кожабаева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Ниязгулова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1, 2 часть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Кадралиева А.,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Рахметова 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Ыбышева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Бекишева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Сарсенбекова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Оспанов,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Астамбаева,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Мергенбаева.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Көшербаева,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Көдек,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Тәшенова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Сүйіндікова,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Зворыгина,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Болтушенко,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Помогайко,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Лауто,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Тулегенов,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Аушахманова,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Жомартова,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Қараева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Дүниетану.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Байтенова,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Кажигалиева,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Орехова.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ДББҰ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Дүниетану.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Тұрмашева,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Салиш,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Дүниетану.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Толыбекова,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Головина,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Дюжикова,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Золотарeва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Оразалиева,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Омарова,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Умарова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 + CD (1, 2-бөлім)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Уайсова,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Сәдуақас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(CD - Б. Сабденова)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 1, 2 -бөлім + CD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 2-бөлім)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 Зейнетоллина,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Қалиева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Беспалова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Карпыкова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+ CD.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Цифрлық сауаттылық.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Рысқұлбекова,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Беристемова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Андриянова,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Беркало,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Жакупова,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Кузнецова,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Полежаева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Салиш,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Тоқжанов,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Махамбетова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Төлебиев,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Дашкевич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 1, 2 бөлім.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Үнтаспа 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Уайсова,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Сәдуақас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(Үнтаспа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Сабденова)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CD.1, 2, 3-бөлім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Мүфтибекова,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Беспалова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Гунько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Карлова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Бектурганова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+ CD.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коммуникациялық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Кобдикова,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Көпеева,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Қаптағаева,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Жаманкулова,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 Кажекенова,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Тураканова,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Салиш,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Төлебиев,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Дашкевич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аудиодиск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Жолшаева,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Мадиева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Отарбекова,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+аудиодиск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Қосымова.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 Оқулық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аудиодиск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Қуанышбаева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Жундибаева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Алдамұратова,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Байшоланова,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Байшоланов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Әбдіманапов,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Әбілғазиев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Верховцева,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Костюченко,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Ушакова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Мұхамбетжанова,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Ерғали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Р.Қадырқұлов,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Г.Нұрмұханбетова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Ж.Кобдикова,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Г.Көпеева,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Ә.Қаптағаева,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(Ежелгі дүние).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Хабижанова,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Қартаева,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Көмеков,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Жұмағанбетов,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Игілікова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Ахметова,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Ибраева,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Құлымбетова,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Мағзұмова,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Марқабаева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Букаева,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Зикирина,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Макашева,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Мукатаева,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Төлебаев,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Момынтаева,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Төлбаева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(ұл балаларға арналған).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Танбаев,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(қыз балаларға арналған нұсқа).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Якупова,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Әрінова,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Кәрімова,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Жолшаева,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 Отарбаева,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Отарбекова,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Жүндібаева,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Мұқанова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Әлмұханова,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Раушанов,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Тиынтай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Озекбаева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Нуртазина Р.,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Сулейменова Э.,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Уразаева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Алдамуратова,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Байшоланова,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Байшоланов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Мұхамбетжанова,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Комова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Көпеева,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Қаптағаева,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Бакина,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Жанақова,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Сүлейменова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Хабижанова,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Қартаева,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Айтбай,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Ешмұқамбетов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Көкебаева,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Мырзабекова,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Әбдіманапов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Нүркенова,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Әбілғазиев,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Әуезова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Белоусова,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Паимцева,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Ударцева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Верховцева,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Костюченко,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Прахнау,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Бойко,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Матвеева,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Мұсабаева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+СD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+ СD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Танбаев,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Велькер,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Мұсақожаева,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Сабырова,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Әбуғазы,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Ғизатова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энциклопедиясы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аудиодиск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Жантасова,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Мадиева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үнтаспа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Косымова,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Ильясова,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аудиодиск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Қуанышбаева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Жундибаева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 У.,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Корчевский,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Рысқұлбекова,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Маханова,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Рсалина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Демидова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Егорина,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Нүркенова,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Шимина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Байметова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Ибраимова,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Құрманғалиева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Тоқбергенова,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7.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Алтынбеков, 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Байешов,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Дуйсеев,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Ташев,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Зейнулла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Белоусова,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7.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Қостілді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Жұмағұлов, 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Калиев,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Саматов,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Байкенов,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Хасен,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Мейрамов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 Grade 7. Қостілді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Сагинтаев,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Эрметов,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Кенджи,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Кәрімова,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Жигитбаев,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Жанасова,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Аяш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Оқулық 8(7)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 Ж.Калиев, А.Бейсембаева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 (Ортағасырлар).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Көкебаева,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Мырзабекова,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(ұл балаларға арналған).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Танбаев,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(қыз балаларға арналған нұсқа).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ұлдарға арналған.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Жақманов,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Құлбекова,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Пак,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Хасенов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қыздарға арналған.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Дүйсенова,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Жолдасбекова,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Құлбекова,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Құрабаева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7 Қостілді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Жунусов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Шаниев,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Әрінова,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Молдасан,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Байшағырова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Омарова,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Закиряева,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Абнасырова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Ерхожина,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Тоқбаева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Жүндібаева,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Орда,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Әлмұханова,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Раушанов,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Қайырбай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Озекбаева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Даркембаева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Жұмағұлова,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Оқулық+ 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Рысқұлбекова,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Бекежанова,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Базаева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А.Тен,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Демидова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Әбілмәжінова,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Қуанышева,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Байметова,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Джаналеева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Шүйіншина,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Сейфоллина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Насохова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Сақариянова,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Сахариева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Аухадиева,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Оқулық 9 (8), (ХХ ғасырдың басынан Екінші дүниежүзілік соғыс аяқталғанға дейін)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Қабылдинов, 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Шаймерденова, Е.Куркеев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Омарбеков, 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Хабижанова,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Қартаева,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Дүниежүзi тарихы.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Мақашева,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Байзақова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+ CD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Велькер,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+ CD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Яковлев,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Танбаев,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Ермилова,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Велькер,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8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Жунусов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Шаниев,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Карабатыров,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Байешов,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Дуйсеев,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Шокобалинов,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Ташев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Эрметов,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Сагинтаев,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Байрам,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Нуралиева,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Джилкайдарова,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Кәрімова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Chemistry.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Калиев,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Ордабаев,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Жұмағұлов,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Саматов,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Бертілеуова,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Абишева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Мамаева,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Мукашова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Дусимбаева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Мұқанова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Жүндібаева,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Әлмұханова,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Раушанов,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Қайырбай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Р.,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Белякова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Нурмухаметова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Хайрушева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Пралиева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Корчевский,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Мұхамбетжанова,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Тен.,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Голикова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Шевчук,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Ержанов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Калымова,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Орынтаева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Толыбекова,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Головина,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Козина,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Ахметов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Усиков,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Егорина,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А.Усикова,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Зәбенова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Саипов,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Балғабаева,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Сапаров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Соловьева,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Шүйіншина,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Сейфоллина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Қазақбаева,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Насохова,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Бекбасар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Аухадиева,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Сақариянова,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Сахариева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8-9 Оқулық. 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1-бөлім (XX ғ. басы – 1945 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2-бөлім. (1945 жылдан бүгінгі күнге дейін)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Өскембаев,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Сақтағанова,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Зуева,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 Мұхтарұлы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Өскембаев,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Сақтағанова,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Мұхтарұлы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(1946 жылдан бүгінгі күнге дейін)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Аяған,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Әдиет,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Дүниежүзi тарихы. 8-9.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Мақашева,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Байзақова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Зайырлылық және дінтану негіздері. 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Әбуов, 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Қалилаханова,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Әлімқұлова,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Жанұзақова,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Закарьянова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Зайырлылық және дінтану негіздері. 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Кенжетаев, 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Сайлыбаев,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 Тұяқбаев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Оқулық +СD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+СD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Тулеуов,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Informatics.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Ержанов,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Гесен,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Айдарбаев,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Ахметов,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Шаниев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Ташев,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Шокобалинов,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Дуйсеев,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Карабатыров,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Байешов,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Артыкбаев,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Ауелбаева,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Алтынбеков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Chemistry.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Байкенов,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Хасен,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Жұмағұлов,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Калиев,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Юсупов,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Саматов,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Сел,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Каримова,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Сагинтаев,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Эрметов,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Байрам,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Нуралиева,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Джилкайдарова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Балтабаева,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Арын,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Әбдіраман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Закиряева,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Жантасова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Рысқұлбек,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Жүндібаева,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Дәрібаев,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Әлмұханова,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Раушанов,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Қайырбай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Пак,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Ескендирова,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Ардақұлы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Шекербекова,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Абдулкаримова,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Рахымжанова,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Құрманғалиева,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Бекмолдаева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Базаева,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Әбілмәжінова,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Саипов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Соловьева,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Қазақбаева,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Кронгарт,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Тоқбергенова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Аухадиева,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Қайырбекова,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Тимченко,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Джандосова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Ищанова,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Рай,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Тоқтыбаева,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Дүсіпова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Жүндібаева,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Дәрібаев,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Әлмұханова,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Раушанов,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Қайырбай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Корчевский,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Рахымжанова,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Киселева,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Құрманғалиева,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Базаева,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Әбілмәжінова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Төлепбекова,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Аманжолов,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Жылқайдарова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Құрманғалиева,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Нұртаева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Қазақбаева,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Иманбеков,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Қыстаубаев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Аухадиева,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Қайырбекова,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Тимченко,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Джандосова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Ищанова,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Киынова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Солдатова И.,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Орынханова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Джандосова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Оқулық. 1-бөлім. Алғашқы әскери және технологиялық дайындық.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2-бөлім. Далалық-оқу жиыны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Тасбулатов,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Майхиев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+ СD. 1-бөлім.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әскери және технологиялық дайындық.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 2-бөлім.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Оқу-далалық (лагерлік) жиындар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Рыспаев,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Адельбаев,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Асилов,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Рихтер,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Ерекешев,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Усербаев,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Саткулов,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Куптилеуова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және жобалау.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+СD. 1,2-бөлім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Кульбаева,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негіздері.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Аганина,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Қараев,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Сұлтанов,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негіздері.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Дүйсенханов,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Щеглов,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Ханин,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Фазылжанова,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Сейтенова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Ерхожина,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М.Жолшаева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Ж.Балтабаева,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Арын,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Әбдіраман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Г.Найманбаева,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Найманбаева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Дәрібаев,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Оқулық+Үнтаспа.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Жүндібаева,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Нұрлыбаева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Раушанов,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Омарханов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А.Әбілқасымова,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В.Смирнов,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Е.Тұяқов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Оқулық+CD.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Абдулкаримова,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Рсалина,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Есенкүл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Архипова,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Р.Амдамова,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Беристемова,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К.Кадыракунов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Б.Абдиманапов,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Әбілмәжінова,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Саипов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Қайырбекова,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Ибраева,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Еркинбаева,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Назаркулова,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Ищанова,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Бекишев,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Турсынкулова,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Гончаров,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Баданова,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Касымжанова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Тұяқбаев,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Насохова,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Кронгарт,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Абишев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Шүнкеев,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Л.Мясникова,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Жантурина,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Бармина,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Аймағанбетова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Н.Закирова,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Р.Аширов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Ковшарь,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Асанов,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Соловьева,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Ибраимова,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Куприй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Аухадиева,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Тантыбаева,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Даутова,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Попова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М.Жолшаева,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Ерхожина,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Ишанова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Рай,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Юсуп,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Бертілеуова,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Жүндібаева,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Нұрлыбаева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Дәрібаев,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Раушанов,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Омарханов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Корчевский,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Оқулық.1,2-бөлім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В.Смирнов,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Е.Тұяқов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Жұмабаев,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Маделханов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Оқулық+CD.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Абдулкаримова,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Рахимжанова,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Базаева,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Архипова,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Амдамова,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Беристемова,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Кадыракунов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Абдиманапов,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Әбілмәжінова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Абылайханова,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Қалыбаева,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Пәрімбекова,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Үсіпбек,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Швецова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Тұяқбаев,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Насохова,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Кронгарт,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Абишев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Шүнкеев,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Мясникова,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Жантурина,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Бармина,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Аймағанбетова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Н.Закирова,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Р.Аширов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Оқулық.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Аухадиева,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Қайырбекова,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Ибраева,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Еркинбаева,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Назаркулова,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Ищанова,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Бекишев,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Турсынкулова,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Гончаров,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Баданова,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Касымжанова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Шашкина Г.,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Анищенко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Шмельцер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языки литература.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Озекбаева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Г.,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Кабдулова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Аульбеков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Сандыбаева,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Лебаев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негіздері.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Дүйсенханов,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Щеглов,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Ханин,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Жұлдызбаев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Оқулық +СD. 1-бөлім. Жағдаяттық тапсырмаларды орындауға арналған практикум.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Рихтер,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Тасбулатов,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Лим,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Гудков,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Майхиев,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Әкімбаев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және жобалау.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Оқулық+СD.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Дубинец,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Кульбаева,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Ергалиев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Букварь.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Аймагамбетова М.,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Аймагамбетова М.М.,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Богатырева Е. В., Бучина Р.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 В., Труханова О.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(оқыту қазақ тілінде емес мектептер үшін) Оқулық+ 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Салыхова,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Бейсебекова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 Мынжасарова М., Лихобабенко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 Темникова И.,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Салиш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Мирук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Кайдарова А.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Есбатырова 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Даниярова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класс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часть 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Аймагамбетова М., 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БогатырҰва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1,2,3,4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Оспанова И., 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Жапенова 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Новаковская О.,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Ракицкая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Тузова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Бараникова В.,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Лисовская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Зайнуллина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Учебник 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Никитина С., 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Казабеева В.,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Кульгильдинова 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Якунина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чтение.Учебник 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Павленко,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Бражникова,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 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Беляева Е.,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Толоконникова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Крылова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Жапенова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 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часть 1,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Аймагамбетова М., БогатырҰва Е., Бучина Р.,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Оқулық 1, 2 -б.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Қайырбекова, 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Нукебаева,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Учебник. 1,2,3,4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Г.,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Орехова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Ушакова Е.В.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Т.,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Астамбаева Ж., Мергенбаева Н., Козленко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 Темникова И., Ташенова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Суюндикова Ж., Зворыгина В., Болтушенко Н., Помогайко Т., 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Лауто О.,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Бигазина П., 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Андриянова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Беркало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Каратаева 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Полежаева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Тураканова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Турмашева Б., 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Салиш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Мирук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Толыбекова Ш., 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Головина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Дюжикова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Золотарeва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Байтенова К.,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Кажигалиева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Зворыгина В., Болтушенко Н., Суюндикова Ж., Яндулова 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Маханова А. 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Каппучи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Калиакбарова Л.,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Анисова 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Әділбек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бiлiм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Ажгереева К., 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Дрозд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Кайдарова А., Оспанова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класс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часть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часть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Балапан.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Нұрмұханова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 +СD.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Мынжасарова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Цифровая грамотность. 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Учебник+СD.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Рыскулбекова А.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Беристемова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Темникова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Салиш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Белан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Н.,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Тулебиев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Дашкевич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часть + 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CD. Часть 1, 2,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Даулеткереева,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Мухангалиева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2, 3, 4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Мынжасарова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технологии.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Кобдикова Ж.,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Копеева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Каптагаева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Учебник.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Жаманкулова,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 Кажекенова,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Тураканова,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Салиш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Н.,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Тулебиев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Дашкевич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Бәйшешек.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+CD.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Клокова Е.,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Ибраева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Муханбеткалиев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Опря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Л.,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Чаплышкина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Бодрова Е.,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Франк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Кравченко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Винникова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Т.,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Байшоланова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Байшоланов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Кучер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Кадиркулов,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Нурмуханбетова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Кобдикова Ж.,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Копеева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Каптагаева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Верховцева Л.,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Костюченко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Аксенова И.,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Ибраева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Карсултанова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Ключанцева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Б.,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Абулгазиев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Кумеков Б.,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Жумаганбетов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Игликова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С.,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Кулымбетова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Магзумова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Маркабаева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Букаева Б.,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Зикирина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Макашева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Мукатаева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Т.,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Момынтаева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Толбаева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Кульманова Ш.,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Токжанов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Сивакова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(вариант для мальчиков).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Танбаев Х.,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Развенкова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(вариант для девочек)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Развенкова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Қосымова,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Берденова,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Рахымжанов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Бәйшешек.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Капенова Ж.,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Рыгалова Л.,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Берденова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Еримбетова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Бодрова Е.,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Франк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Кравченко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Винникова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Т.,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Байшоланова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Байшоланов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Кучер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Копеева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Каптагаева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Бакина Н.,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Т.,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Хабижанова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Картаева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Ногайбаева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Айтбай Р.,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Ешмукамбетов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Кокебаева Г.,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Мырзабекова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Картабаева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Б.,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Нуркенова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Абулгазиев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Очкур Е.,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Белоусова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Паимцева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Ударцева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Верховцева Л.,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Костюченко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Прахнау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Бойко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Матвеева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Мусабаева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 + СD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Развенкова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 + CD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Танбаев Х.,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Велькер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Мусаходжаева А.,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Сабырова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Абугазы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Гизатова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энциклопедиясы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Бәйшешек.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+ CD.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Лукпанова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Ярмухамедова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Кучер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Корчевский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Рыскулбекова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Салғараева Г.,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Рсалина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7 Билингвальный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Жунусов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Шаниев,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Егорина А.,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Нуркенова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Шимина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Толыбекова Ш.,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Головина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Учебник.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Часть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Каратабанов Р.,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Байметова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Ибраимова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Алина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Очкур Е.,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 Grade 7.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Сагинтаев А, 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Эрметов Б,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Кенджи Б,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Каримова 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Жигитбаев 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Жанасова 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Аяш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Кронгарт Б.,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Токбергенова 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Башарұлы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 Grade 7 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Алтынбеков, 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Байешов,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Дуйсеев,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Ташев,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Зейнулла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Белоусова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 Grade 7 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Жумағулов, 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Калиев,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Саматов,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Байкенов,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Хасен,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Мейрамов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 8(7)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Кабульдинов, Ж.Калиев, А.Бейсембаева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Айтбай Р.,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А.,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(вариант для мальчиков).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Танбаев Х.,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Развенкова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(вариант для девочек).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Развенкова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для мальчиков.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Жақманов М.,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Кульбекова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для девочек.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Дуйсенова Б.,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Жолдасбекова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Кульбекова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Курабаева Ф.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Қосымова,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Арын,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Рахымжанов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 Бәйтерек.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 бөлім+СD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CD. 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Капенова Ж.,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Шашкина Г.,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Анищенко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Шмельцер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Андриянова Т.,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Филимонова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Кучер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Корчевский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Учебник+ 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Рыскулбекова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 Бекежанова А.,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Базаева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Абилмажинова С.,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Каймулдинова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Каратабанов Р.,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Куанышева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Байметова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Джаналеева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Кронгарт Б.,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Насохова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М.,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Сакарьянова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Сахариева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Аухадиева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 9(8), (начало ХХ века – 1945 г.)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З.,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Шаймерденова М., Куркеев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 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Омарбеков Т., 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Хабижанова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Картаева 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Ногайбаева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Алдабек Н.,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Макашева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 + СD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Велькер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 + СD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Яковлев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Танбаев Х.,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Ермилова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Велькер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Informatics. 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Жунусов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Шаниев,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Карабатыров,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Байешов,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Дуйсеев,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Шокобалинов,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Ташев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Эрметов,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Сагинтаев,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Байрам,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Нуралиева,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Джилкайдарова,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Кәрімова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Chemistry.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Калиев,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Ордабаев,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Жұмағұлов,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Саматов,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Шашкина Г.,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Анищенко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Шмельцер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Полуянова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Л.,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Белоус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Джундубаева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+Аудиодиск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Кульгильдинова Т.,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Кажигалиева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Багдашкина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Лукпанова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Мучник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Нусупбекова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Косымова,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Бисенбаева,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Каратаев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Курманалиева,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Искакова,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А.Аманбаева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Бәйтерек. Оқулық. 1,2-бөлім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Учебник. 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Кучер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Корчевский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Нурмуханбетова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Голикова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Шевчук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Калымова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Орынтаева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Каратабанов Р.,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Саипов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Балгабаева 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Толыбекова Ш.,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Головина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Козина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Усиков В.,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Егорина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Усикова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Н.,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Учебник+СD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Учебник. 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Аухадиева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М.,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Сакарьянова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Сахариева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Учебник. 8-9, 1 ч. (с начало XX века до 1945 года ) 2 ч. (с начало 1945 года до наших дней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Ускембаев К.,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Сактаганова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8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Учебник.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1946 года по настоящее время)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Аяган Б.,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Адиет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Сатанов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8-9.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Алдабек Н.,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Макашева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Светскость и основы религиоведения. 9 класс.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Кенжетаев Д.,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Сайлыбаев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Новикова Г.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Светскость и основы религиоведения. 9 класс.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Абуов А., 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Калилаханова 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Жанузакова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Алимкулова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Закарьянова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Учебник +СD(вариант для девочек)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 +СD.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Тулеуов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Informatics.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Э.,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Гесен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Айдарбаев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Шаниев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Ташев Н.,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Шокобалинов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Дуйсеев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Карабатыров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Байешов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Артыкбаев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Ауелбаева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Каримова Н.,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Сагинтаев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Эрметов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Байрам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Нуралиева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Джилкайдарова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Chemistry.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 К.,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Хасен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Жұмағұлов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Калиев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Юсупов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Саматов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класс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8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Г.,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Савельева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Кутукова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bookmarkEnd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 О.,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Ардакулы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Ескендирова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bookmarkEnd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Шевчук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Абдулкаримова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Шекербекова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Рахимжанова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Курмангалиева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Бекмолдаева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Базаева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Каймулдинова К.,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Абилмажинова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Саипов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Н.,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Казахбаева Д.,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Кронгарт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Токбергенова 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</w:p>
          <w:bookmarkEnd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Аухадиева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Каирбекова Р.,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Тимченко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Джандосова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Султанова А.,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Бондаренко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Сарсенбекова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 ,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Лукпанова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bookmarkEnd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</w:p>
          <w:bookmarkEnd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</w:p>
          <w:bookmarkEnd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Кучер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Корчевский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Нурмуханбетова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Рахимжанова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Киселева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Курмангалиева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Аубекова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Шевчук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</w:p>
          <w:bookmarkEnd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Базаева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Учебник.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Тулепбекова С.,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Былинская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Чистякова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Каймулдинова К., Абилмажинова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Учебник.</w:t>
            </w:r>
          </w:p>
          <w:bookmarkEnd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Очкур Е.,</w:t>
            </w:r>
          </w:p>
          <w:bookmarkEnd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Курмангалиева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Нуртаева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Учебник.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Кронгарт Б.,</w:t>
            </w:r>
          </w:p>
          <w:bookmarkEnd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Казахбаева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Иманбеков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Кыстаубаев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 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Учебник.</w:t>
            </w:r>
          </w:p>
          <w:bookmarkEnd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</w:p>
          <w:bookmarkEnd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Аухадиева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</w:p>
          <w:bookmarkEnd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Каирбекова Р.,</w:t>
            </w:r>
          </w:p>
          <w:bookmarkEnd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Тимченко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Джандосова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</w:t>
            </w:r>
          </w:p>
          <w:bookmarkEnd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</w:p>
          <w:bookmarkEnd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Косымова,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Ергожина,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</w:p>
          <w:bookmarkEnd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Тіл-Байрақ.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bookmarkEnd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Мүкеева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Джандосова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</w:t>
            </w:r>
          </w:p>
          <w:bookmarkEnd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 Часть 1. Начальная военная и технологическая подготовка. Учебник. Часть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Учебно-полевые сборы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 А.,</w:t>
            </w:r>
          </w:p>
          <w:bookmarkEnd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Майхиев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Учебник +СD. Часть 1 Начальная военная и технологическая подготовка. Учебник. Часть 2. Учебно-полевые (лагерные) сборы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Рыспаев А.,</w:t>
            </w:r>
          </w:p>
          <w:bookmarkEnd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Адельбаев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Асилов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Рихтер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Ерекешев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Усербаев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Саткулов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Куптилеуова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проектирование.</w:t>
            </w:r>
          </w:p>
          <w:bookmarkEnd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Учебник+СD. 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Кульбаева В.,</w:t>
            </w:r>
          </w:p>
          <w:bookmarkEnd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бизнеса. Учебник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Аганина К.,</w:t>
            </w:r>
          </w:p>
          <w:bookmarkEnd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Караев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Султанов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Караев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бизнеса. Учебник. 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Дуйсенханов Е.,</w:t>
            </w:r>
          </w:p>
          <w:bookmarkEnd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Щеглов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Ханин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класс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bookmarkEnd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 +Аудиодиск.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 С.,</w:t>
            </w:r>
          </w:p>
          <w:bookmarkEnd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Казабеева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Корнилова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Ашимбетова Р.,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Валова 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Мирошникова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Остапенко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Мухамадиев Х.,</w:t>
            </w:r>
          </w:p>
          <w:bookmarkEnd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Мантаева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білім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6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Асылбекова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Поляк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Учебник. 11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9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bookmarkEnd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Учебник. 11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</w:p>
          <w:bookmarkEnd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Учебник+CD. 10,11 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</w:p>
          <w:bookmarkEnd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Абдулкаримова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Аубекова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7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Рсалина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Есенкул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Архипова В.,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Амдамова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Кадыракунов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Каймулдинова К.,</w:t>
            </w:r>
          </w:p>
          <w:bookmarkEnd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Абдиманапов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Абилмажинова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Саипов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Учебник. 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Ковшарь А.,</w:t>
            </w:r>
          </w:p>
          <w:bookmarkEnd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Ибраимова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Куприй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Учебник. 11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Туякбаев С.,</w:t>
            </w:r>
          </w:p>
          <w:bookmarkEnd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Кронгарт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Насохова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Башарулы Р.,</w:t>
            </w:r>
          </w:p>
          <w:bookmarkEnd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Шункеев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Мясникова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Жантурина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Бармина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Аймаганбетова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</w:p>
          <w:bookmarkEnd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Учебник. 11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</w:p>
          <w:bookmarkEnd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Аухадиева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Учебник. 1,2 часть. 11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Қаирбекова Р.,</w:t>
            </w:r>
          </w:p>
          <w:bookmarkEnd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Аязбаева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</w:t>
            </w:r>
          </w:p>
          <w:bookmarkEnd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</w:p>
          <w:bookmarkEnd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Еркинбаева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Назаркулова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Бекишев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Турсынкулова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Гончаров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Касымжанова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bookmarkEnd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+аудиодиск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 С.,</w:t>
            </w:r>
          </w:p>
          <w:bookmarkEnd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Казабеева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Корнилова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Султанова А.,</w:t>
            </w:r>
          </w:p>
          <w:bookmarkEnd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Бондаренко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Михайленко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Сарсенбекова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Берденова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Ашимбетова Р.,</w:t>
            </w:r>
          </w:p>
          <w:bookmarkEnd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Остапенко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</w:p>
          <w:bookmarkEnd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Аульбекова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</w:t>
            </w:r>
          </w:p>
          <w:bookmarkEnd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Абишева,</w:t>
            </w:r>
          </w:p>
          <w:bookmarkEnd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Асылбекова,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Поляк,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Сабирова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bookmarkEnd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bookmarkEnd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Корчевский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bookmarkEnd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</w:p>
          <w:bookmarkEnd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</w:p>
          <w:bookmarkEnd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</w:p>
          <w:bookmarkEnd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Маделханов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Учебник+CD.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 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</w:p>
          <w:bookmarkEnd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2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</w:t>
            </w:r>
          </w:p>
          <w:bookmarkEnd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Абдулкаримова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Рахимжанова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Аубекова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Архипова В.,</w:t>
            </w:r>
          </w:p>
          <w:bookmarkEnd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Амдамова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Кадыракунов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</w:p>
          <w:bookmarkEnd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Базаева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bookmarkEnd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Каймулдинова К.,</w:t>
            </w:r>
          </w:p>
          <w:bookmarkEnd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Абдиманапов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Абилмажинова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bookmarkEnd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Аблайханова Н.,</w:t>
            </w:r>
          </w:p>
          <w:bookmarkEnd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Калыбаева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Паримбекова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Усипбек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Швецова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Туякбаев С.,</w:t>
            </w:r>
          </w:p>
          <w:bookmarkEnd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Кронгарт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Насохова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5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Башарулы Р.,</w:t>
            </w:r>
          </w:p>
          <w:bookmarkEnd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Шункеев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Мясникова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Жантурина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Бармина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Аймаганбетова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2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3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</w:p>
          <w:bookmarkEnd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bookmarkEnd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</w:p>
          <w:bookmarkEnd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Аухадиева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8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</w:p>
          <w:bookmarkEnd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Каирбекова Р.,</w:t>
            </w:r>
          </w:p>
          <w:bookmarkEnd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Аязбаева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</w:t>
            </w:r>
          </w:p>
          <w:bookmarkEnd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2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</w:p>
          <w:bookmarkEnd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Еркинбаева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Назаркулова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Бекишев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Турсынкулова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Гончаров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Касымжанова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и общественно-гуманитарное направления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</w:p>
          <w:bookmarkEnd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Косымова,</w:t>
            </w:r>
          </w:p>
          <w:bookmarkEnd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Бисенбаева,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Берденова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3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</w:p>
          <w:bookmarkEnd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+Үнтаспа.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Ерназарова,</w:t>
            </w:r>
          </w:p>
          <w:bookmarkEnd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А.Бекетова,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С.Кужакова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</w:p>
          <w:bookmarkEnd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Тіл-Байрақ.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0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bookmarkEnd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Мүкеева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4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bookmarkEnd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6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З.,</w:t>
            </w:r>
          </w:p>
          <w:bookmarkEnd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Сандыбаева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Лебаев Ф.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</w:t>
            </w:r>
          </w:p>
          <w:bookmarkEnd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0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 А.,</w:t>
            </w:r>
          </w:p>
          <w:bookmarkEnd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Гудков 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Майхиев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Акимбаев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Учебник +СD. Часть 1. Практикум по решению ситуационных задач. Часть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</w:t>
            </w:r>
          </w:p>
          <w:bookmarkEnd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5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проектирование.</w:t>
            </w:r>
          </w:p>
          <w:bookmarkEnd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6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Дубинец И.,</w:t>
            </w:r>
          </w:p>
          <w:bookmarkEnd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Кульбаева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бизнеса. Учебник. 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8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Дуйсенханов Е.,</w:t>
            </w:r>
          </w:p>
          <w:bookmarkEnd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Щеглов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Ханин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Гуляева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1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 </w:t>
            </w:r>
          </w:p>
          <w:bookmarkEnd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 классы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2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bookmarkEnd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Қалиолданова.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4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bookmarkEnd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Нурлыбаева,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"Әл-Наир баспасы"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Оқулық.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7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</w:p>
          <w:bookmarkEnd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Мұқамет,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Қарабекова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bookmarkEnd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Нурлыбаева,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"Әл-Наир баспасы"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Оқулық.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3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</w:p>
          <w:bookmarkEnd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Мұқамет,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Қарабекова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bookmarkEnd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Нурлыбаева,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"Әл-Наир баспасы"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Оқулық.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</w:p>
          <w:bookmarkEnd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Қосжанова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1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bookmarkEnd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Нурлыбаева,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"Әл-Наир баспасы"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Оқулық.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</w:p>
          <w:bookmarkEnd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Р.Сакенова,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Мұқамет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6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bookmarkEnd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Нурлыбаева,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"Әл-Наир баспасы"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9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</w:p>
          <w:bookmarkEnd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Қосжанова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bookmarkEnd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Есенова,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Жумабекова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"Әл-Наир баспасы"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</w:p>
          <w:bookmarkEnd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Қосжанова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bookmarkEnd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Нурлыбаева,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"Әл-Наир баспасы"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</w:p>
          <w:bookmarkEnd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Асанбекова,</w:t>
            </w:r>
          </w:p>
          <w:bookmarkEnd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Қамысбаева,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Рыскелдиева,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Темірбаева,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Семжанова,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Мақышева,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Маханбетова,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Мұханбеталиева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</w:p>
          <w:bookmarkEnd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0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Сайлыбаев,</w:t>
            </w:r>
          </w:p>
          <w:bookmarkEnd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Асқаров жалпы редакциясын басқарғандар.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Авторлар тобы: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Сәтбай,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Оразбақов,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Тайман,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Жұмағұлова,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Смағұл,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 Тұяқбаев,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Кенжалиева,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Қарапаев,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Құрманбаев,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Айдаров,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Аплатинова,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Өтегенова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</w:p>
          <w:bookmarkEnd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Нухұлы,</w:t>
            </w:r>
          </w:p>
          <w:bookmarkEnd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Алинова,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Сабданбекова,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Сыздықова,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Аушахманова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</w:p>
          <w:bookmarkEnd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2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Жақсығалиев,</w:t>
            </w:r>
          </w:p>
          <w:bookmarkEnd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Шакаева,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Хамзин,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Заиров,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Утепова,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Литовкина,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А.Магзумова,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Жумагазиева,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Таскарина,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Ташаева,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Ахатова,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Куспанова,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Терещенко,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Тургумбаев,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Сидарова,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Каирлиева,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Галкина,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Нұрымбетов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9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</w:p>
          <w:bookmarkEnd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бөлім 5-сынып,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бөлім 6-сынып,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бөлім 7-сынып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Кунанбаева,</w:t>
            </w:r>
          </w:p>
          <w:bookmarkEnd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Бектасов,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Плачинта,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Ахетова,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Ахат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</w:p>
          <w:bookmarkEnd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9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Мұқашева,</w:t>
            </w:r>
          </w:p>
          <w:bookmarkEnd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Қиныбаева,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Ташетованың жалпы редакциясымен.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Құрастырғандар: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Михалькова,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Кривоносова,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Испамбетов,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Купеев,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Нюнюкова,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Искиндирова,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Суебаева,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Титова,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Дегтярева,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Туякбаева,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Рахимова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5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</w:p>
          <w:bookmarkEnd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 Озғанбаев,</w:t>
            </w:r>
          </w:p>
          <w:bookmarkEnd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Жұмалиева,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Қосымбай,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Айманов,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Атақаева,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Бегейбай,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Еділхан,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Жаңбыршы,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Жеткізген,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Көшбайұлы,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Нұрмаханова,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Табылдиева,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Тулегалиев,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Ыбырайұлы,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Имамбаева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</w:p>
          <w:bookmarkEnd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Кабекенов,</w:t>
            </w:r>
          </w:p>
          <w:bookmarkEnd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Биманова,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Кузбулова,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Кыдырова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6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</w:p>
          <w:bookmarkEnd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8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Кабдұлова,</w:t>
            </w:r>
          </w:p>
          <w:bookmarkEnd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 Досаева,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Әуезова,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Дихамбаева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1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</w:p>
          <w:bookmarkEnd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3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Бейсенбекова,</w:t>
            </w:r>
          </w:p>
          <w:bookmarkEnd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Шотбакова,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Смагулова,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Абдикерова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6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</w:p>
          <w:bookmarkEnd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8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Бекназаров,</w:t>
            </w:r>
          </w:p>
          <w:bookmarkEnd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Аман,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Идирисова,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Танымкулова,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Мектепова,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Смадияр,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Кайбалдина,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Нурбаева,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Уразбаева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6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</w:p>
          <w:bookmarkEnd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Әубәкірова,</w:t>
            </w:r>
          </w:p>
          <w:bookmarkEnd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Жанбосынова,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 Столярова,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Савчук,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Жириндинова,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Әубәкірова,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Цыганов,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Зинченко,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Құнафина,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Есембаева,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Жүндібаева,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Мұқанов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9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Жамбыл облысы.</w:t>
            </w:r>
          </w:p>
          <w:bookmarkEnd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Тажибаев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Солтүстік Қазақстан облысы. 5 –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0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</w:p>
          <w:bookmarkEnd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Мәлікова,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Тайшыбай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2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Астана қаласы.</w:t>
            </w:r>
          </w:p>
          <w:bookmarkEnd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3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Жақыпов,</w:t>
            </w:r>
          </w:p>
          <w:bookmarkEnd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Нұрмұхаметова,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Қалмырзаева,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Әлқожаева,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Жаңатуғанова,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Шоразова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Оңтүстік Қазақстан өңірі (Түркістан облысы мен Шымкент қаласы) 5, 6,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8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 Шыныбекұлы,</w:t>
            </w:r>
          </w:p>
          <w:bookmarkEnd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Бейсетаева,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Сейлбекова,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Ширманова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1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 город Алматы.</w:t>
            </w:r>
          </w:p>
          <w:bookmarkEnd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2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Байпаков К.,</w:t>
            </w:r>
          </w:p>
          <w:bookmarkEnd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Дикань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Темурбаева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Рыскелдиева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 Павлодарская область. 5 – 7-классы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5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Нухулы А.,</w:t>
            </w:r>
          </w:p>
          <w:bookmarkEnd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Алинова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Сабданбекова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Сыздыкова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Аушахманова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 Западно-Казахстанская область.</w:t>
            </w:r>
          </w:p>
          <w:bookmarkEnd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Жаксыгалиев Ж.,</w:t>
            </w:r>
          </w:p>
          <w:bookmarkEnd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Шакаева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Хамзин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Заиров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Утепова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Литовкина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Магзумова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Жумагазиева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Таскарина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Ахатова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Куспанова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Терещенко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Тургумбаев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Сидарова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Каирлиева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Галкина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7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 Акмолинская область.</w:t>
            </w:r>
          </w:p>
          <w:bookmarkEnd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І. 5-класс,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ІІ. 6-класс,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ІІІ. 7-класс.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Кунанбаева А.,</w:t>
            </w:r>
          </w:p>
          <w:bookmarkEnd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Бектасов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Плачинта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Ахетова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Ахат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4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</w:p>
          <w:bookmarkEnd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6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редакция:</w:t>
            </w:r>
          </w:p>
          <w:bookmarkEnd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Мукашева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Киныбаева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Ташетова 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Михалькова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Кривоносова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Испамбетов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Купеев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Нюнюкова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Искиндирова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Суебаева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Дегтярева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Туякбаева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Атамура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3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</w:p>
          <w:bookmarkEnd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5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А.,</w:t>
            </w:r>
          </w:p>
          <w:bookmarkEnd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Досаева Э.,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Дихамбаева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8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</w:p>
          <w:bookmarkEnd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0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Бейсенбекова Н.,</w:t>
            </w:r>
          </w:p>
          <w:bookmarkEnd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Шотбакова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Тулеуова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3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</w:p>
          <w:bookmarkEnd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5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</w:p>
          <w:bookmarkEnd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Турдалина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Идрешева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Власенко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Буденко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Далишова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Мухина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1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</w:p>
          <w:bookmarkEnd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3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Ж.,</w:t>
            </w:r>
          </w:p>
          <w:bookmarkEnd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Жанбосинова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Столярова Э.,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Савчук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Жириндинова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Аубакирова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Цыганов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Зинченко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Кунафина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Есембаева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Жундибаева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Атамура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4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</w:p>
          <w:bookmarkEnd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6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Байпаков К.,</w:t>
            </w:r>
          </w:p>
          <w:bookmarkEnd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Дикань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8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</w:p>
          <w:bookmarkEnd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0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</w:p>
          <w:bookmarkEnd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Маликова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Тайшыбай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2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</w:p>
          <w:bookmarkEnd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4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Байпаков К.,</w:t>
            </w:r>
          </w:p>
          <w:bookmarkEnd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Дикань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Халмурзаева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6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</w:p>
          <w:bookmarkEnd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Южно-Казахстанский регион (Туркестанская область и город Шымкент) 5,6,7 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Шыныбекулы О.,</w:t>
            </w:r>
          </w:p>
          <w:bookmarkEnd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Бейсетаева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Сейлбекова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Ширманова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и русским языками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Учебники на английском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0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Mathematics</w:t>
            </w:r>
          </w:p>
          <w:bookmarkEnd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1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K. Kozhakhmetov,</w:t>
            </w:r>
          </w:p>
          <w:bookmarkEnd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B. Kulmagambetov,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Bazarov,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Palzhanov,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Mirzakhmedov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7 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5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А.Жунусов,</w:t>
            </w:r>
          </w:p>
          <w:bookmarkEnd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Шаниев,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7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Algebra Grade 7 </w:t>
            </w:r>
          </w:p>
          <w:bookmarkEnd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8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Akzhol Yelemesov,</w:t>
            </w:r>
          </w:p>
          <w:bookmarkEnd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Azat Turapbekov,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Smail Abibulla,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Rauan Zhanarbekuly,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Yersultan Batyrbekov,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Aslan Nurbayev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3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Geometry Grade 7 </w:t>
            </w:r>
          </w:p>
          <w:bookmarkEnd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4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Azat Turapbekov,</w:t>
            </w:r>
          </w:p>
          <w:bookmarkEnd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Ainur Kudaibergen,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Akzhol Yelemesov,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Zhassur Batyrov,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Amaner Akhmet,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Dina Tengdik,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Zhumadulla Abdulkhakov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0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 Grade 7 </w:t>
            </w:r>
          </w:p>
          <w:bookmarkEnd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1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Shyngys Altynbekov</w:t>
            </w:r>
          </w:p>
          <w:bookmarkEnd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Aibek Baieshov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Yesbol Duiseyev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Nurlybek Tashev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Bauyrzhan Zeinulla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5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 Grade 7 </w:t>
            </w:r>
          </w:p>
          <w:bookmarkEnd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6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Nurbolat Zhumagulov, </w:t>
            </w:r>
          </w:p>
          <w:bookmarkEnd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Dauren Kaliyev,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Abylay Samatov,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Kanat Baikenov,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Temirlan Khassen,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Madiyar Meiramov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7, 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1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A.Sagintayev, </w:t>
            </w:r>
          </w:p>
          <w:bookmarkEnd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B.Ermetov,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B.Kenci,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N.Karimova,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T. Zhigitbayev,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K.Zhanassova,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 Ayash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Algebra Grade 8, 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7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Yelemessov,</w:t>
            </w:r>
          </w:p>
          <w:bookmarkEnd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R. Umbetov,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B. Auezov,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Amanzhol,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U. Malbassarova,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Turapbekov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2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Geometry Grade 8, </w:t>
            </w:r>
          </w:p>
          <w:bookmarkEnd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3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Yelemessov,</w:t>
            </w:r>
          </w:p>
          <w:bookmarkEnd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A. Turapbekov,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 Kabylkayev,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Shermagambet,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A. Orynbassarova,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Maksutkhanov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8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PhysicsGrade 8</w:t>
            </w:r>
          </w:p>
          <w:bookmarkEnd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Student’sBook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9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</w:t>
            </w:r>
          </w:p>
          <w:bookmarkEnd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Pat Doyle,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Orla Molamphy,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Ger Reilly,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Zakhidam Dzhulai,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4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8</w:t>
            </w:r>
          </w:p>
          <w:bookmarkEnd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5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O’Callaghan,</w:t>
            </w:r>
          </w:p>
          <w:bookmarkEnd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Pat Doyle,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Orla Molamphy,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Ger Reily,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Poluyeva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9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8</w:t>
            </w:r>
          </w:p>
          <w:bookmarkEnd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0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</w:t>
            </w:r>
          </w:p>
          <w:bookmarkEnd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Pat Doyle,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Orla Molamphy,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Ger Reilly,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Dyakina Elena,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8 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5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А.Жунусов,</w:t>
            </w:r>
          </w:p>
          <w:bookmarkEnd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Шаниев,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7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</w:t>
            </w:r>
          </w:p>
          <w:bookmarkEnd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8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Карабатыров,</w:t>
            </w:r>
          </w:p>
          <w:bookmarkEnd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Байешов,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Дуйсеев,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Шокобалинов,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Ташев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2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</w:t>
            </w:r>
          </w:p>
          <w:bookmarkEnd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3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Эрметов,</w:t>
            </w:r>
          </w:p>
          <w:bookmarkEnd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Сагинтаев,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Байрам,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Нуралиева,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Джилкайдарова,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Кәрімова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9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Chemistry.</w:t>
            </w:r>
          </w:p>
          <w:bookmarkEnd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0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Калиев,</w:t>
            </w:r>
          </w:p>
          <w:bookmarkEnd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Ордабаев,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Жұмағұлов,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Саматов,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4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Algebra. Grade 9, </w:t>
            </w:r>
          </w:p>
          <w:bookmarkEnd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5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A. Yelemessov, </w:t>
            </w:r>
          </w:p>
          <w:bookmarkEnd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 Amanov,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S. Kattabekova,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S. Abibulla,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K. Nurgazin,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Z. Abdulkhakov,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A. Nasyr,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A. Orazalin,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Turapbekov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3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IT.</w:t>
            </w:r>
          </w:p>
          <w:bookmarkEnd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5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P.M. Heathcote,</w:t>
            </w:r>
          </w:p>
          <w:bookmarkEnd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Burumkulova Gaukhar,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Aktayev Askar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7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</w:t>
            </w:r>
          </w:p>
          <w:bookmarkEnd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9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</w:t>
            </w:r>
          </w:p>
          <w:bookmarkEnd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Pat Doyle,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Orla Molamphy,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Ger Reilly,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Dyakina Elena,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4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</w:t>
            </w:r>
          </w:p>
          <w:bookmarkEnd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6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 Tierney,</w:t>
            </w:r>
          </w:p>
          <w:bookmarkEnd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Pat Doyle,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Zakhidam Julay,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9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</w:t>
            </w:r>
          </w:p>
          <w:bookmarkEnd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1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McCarty,</w:t>
            </w:r>
          </w:p>
          <w:bookmarkEnd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Terence White,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Olga Poluyeva,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Galymzhan Karamyrzayev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4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Informatics.</w:t>
            </w:r>
          </w:p>
          <w:bookmarkEnd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5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 Yerzhanov,</w:t>
            </w:r>
          </w:p>
          <w:bookmarkEnd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Gesen,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 Aidarbayev,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 Akhmetov,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Shaniyev)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9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</w:t>
            </w:r>
          </w:p>
          <w:bookmarkEnd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0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Tashev, N.Shokobalinov,</w:t>
            </w:r>
          </w:p>
          <w:bookmarkEnd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Duiseyev,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A. Karabatyrov,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A. Baieshov,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A. Artykbayev,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K. Auyelbayeva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5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</w:t>
            </w:r>
          </w:p>
          <w:bookmarkEnd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6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K. Baikenov,</w:t>
            </w:r>
          </w:p>
          <w:bookmarkEnd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T. Khassen,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 Zhumagulov,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 Kaliyev,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O. Yussupov,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A. Samatov,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A. Sel,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Tor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3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</w:t>
            </w:r>
          </w:p>
          <w:bookmarkEnd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4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Karimova,</w:t>
            </w:r>
          </w:p>
          <w:bookmarkEnd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A. Sagintayev,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B. Ermetov,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B. Kenci,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A. Akhmetova,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L. Nuraliyeva,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Jilkaidarova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0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Algebra. Grade 10,</w:t>
            </w:r>
          </w:p>
          <w:bookmarkEnd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1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A. Yelemessov, </w:t>
            </w:r>
          </w:p>
          <w:bookmarkEnd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Y. Bazarov,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Turapbekov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3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</w:t>
            </w:r>
          </w:p>
          <w:bookmarkEnd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5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Yesbol Duiseyev,</w:t>
            </w:r>
          </w:p>
          <w:bookmarkEnd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Nurlybek Tashev,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Altynbek Karabatyrov, Aibek Baieshov,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Askhad Artykbayev,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Kamila Auyelbayeva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9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</w:t>
            </w:r>
          </w:p>
          <w:bookmarkEnd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1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Timur Zhigibay,</w:t>
            </w:r>
          </w:p>
          <w:bookmarkEnd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Adlet Sagintayev,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Nazerke Karimova,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Zhasulan Almaganbetov, Kuralay Zhanassova,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Ilyas Sakimov,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Nurkhan Yerekeshov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6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Chemistry.</w:t>
            </w:r>
          </w:p>
          <w:bookmarkEnd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8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Kanat Baikenov,</w:t>
            </w:r>
          </w:p>
          <w:bookmarkEnd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Olzhas Yussupov,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Nurbolat Zhumagulov, Temirlan Khassen,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Abylay Samatov,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Dauren Kaliyev,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AliTor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3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Informatics.</w:t>
            </w:r>
          </w:p>
          <w:bookmarkEnd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4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Zhunusov,</w:t>
            </w:r>
          </w:p>
          <w:bookmarkEnd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E. Yerzhanov,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G. Alibekova,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Gesen,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 Aidarbayev,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Shaniyev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9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10</w:t>
            </w:r>
          </w:p>
          <w:bookmarkEnd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Student`s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1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</w:t>
            </w:r>
          </w:p>
          <w:bookmarkEnd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Special advisor: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Andela Bury,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Dyakina Elena,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5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10</w:t>
            </w:r>
          </w:p>
          <w:bookmarkEnd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Student`s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7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 Tierney,</w:t>
            </w:r>
          </w:p>
          <w:bookmarkEnd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Special advisor: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Pat Doyle,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Zakhidam Dzhulai,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1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10</w:t>
            </w:r>
          </w:p>
          <w:bookmarkEnd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Student`s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3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McCarthy,</w:t>
            </w:r>
          </w:p>
          <w:bookmarkEnd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Terence White,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5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10</w:t>
            </w:r>
          </w:p>
          <w:bookmarkEnd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Student`s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7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</w:t>
            </w:r>
          </w:p>
          <w:bookmarkEnd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Special advisor: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Andela Bury,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Dyakina Elena,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1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10</w:t>
            </w:r>
          </w:p>
          <w:bookmarkEnd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Student`s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3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 Tierney,</w:t>
            </w:r>
          </w:p>
          <w:bookmarkEnd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Special advisor: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Pat Doyle,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ZakhidamJ ulay,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7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10</w:t>
            </w:r>
          </w:p>
          <w:bookmarkEnd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Student`s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9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McCarthy,</w:t>
            </w:r>
          </w:p>
          <w:bookmarkEnd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Terence White,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1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</w:t>
            </w:r>
          </w:p>
          <w:bookmarkEnd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3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Shyngys Altynbekov,</w:t>
            </w:r>
          </w:p>
          <w:bookmarkEnd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Askhad Artykbayev,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Kamila Auyelbayeva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Yesbol Duiseyev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Bakbergen Mambetov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Nurlybek Tashev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Nursultan Shokobalinov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9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Chemistry.</w:t>
            </w:r>
          </w:p>
          <w:bookmarkEnd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1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Nurbolat Zhumagulov,</w:t>
            </w:r>
          </w:p>
          <w:bookmarkEnd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Kanat Baikenov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Olzhas Yussupov,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Temirlan Khassen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Daulet Toleuzhanov,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Abylay Samatov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6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</w:t>
            </w:r>
          </w:p>
          <w:bookmarkEnd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8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Adlet Sagintayev,</w:t>
            </w:r>
          </w:p>
          <w:bookmarkEnd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Timur Zhigitbayev,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Zhassulan Almaganbetov,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Batyrlan Ayash,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Nurkhan Yerekeshov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Baurzhan Akimbayev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Grade 11 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3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Altynbek Zhunussov,</w:t>
            </w:r>
          </w:p>
          <w:bookmarkEnd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Tulegen Akhmetov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Murat Myrzatov,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Yerzhan Shaniyev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Altynbek Karabatyrov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Darkhan Alimzhanov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Немецкий язык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8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1.</w:t>
            </w:r>
          </w:p>
          <w:bookmarkEnd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Schulerbuch №1, №2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9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 Kabenova,</w:t>
            </w:r>
          </w:p>
          <w:bookmarkEnd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Asina Ospanova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Beibytnur Shumabekova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"Көкжиек-Горизонт (Ernst Klett Sprachen материалдары негізінде)"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2.Klasse Schülerbuch Teil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1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 Kabenova,</w:t>
            </w:r>
          </w:p>
          <w:bookmarkEnd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Asina Ospanova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(Ernst Klett Sprachen GmbH материалдары негізінде)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4.Klasse Schülerbuch Teil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Kristina Samosledova, Anastasia Potemkina, Kulasch Schubakova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(Ernst Klett Sprachen GmbH материалдары негізінде)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5.Klasse Schülerbuch Teil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Aigul Bishkenova, Kulshanat Bulatbayeva, Assemgul Magsam, Ulshan Abdrachimova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(Ernst Klett Sprachen GmbH материалдары негізінде)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Beste Freunde A1.1 Deutsch fur Kinder.Kursbuch+Audio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2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Manuela Georgiakaki,</w:t>
            </w:r>
          </w:p>
          <w:bookmarkEnd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Elisabeth Graf-Riemann,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Schürmann Anja,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Seuthe Christiane,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Saule Shunkeyeva,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Vassilja Kumpeissova,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Assima Omarova,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Irina Alberti,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Margarita Svettsova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Hueber Verlag (InterPress Distribution)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6.Klasse Schülerbuch Teil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0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Aigul Bishkenova, Kulshanat Bulatbayeva, Sagyngul Schakenova,</w:t>
            </w:r>
          </w:p>
          <w:bookmarkEnd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Gulmira Arystankulova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(Ernst Klett Sprachen GmbH материалдары негізінде)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1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6</w:t>
            </w:r>
          </w:p>
          <w:bookmarkEnd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für Kasachstan Klasse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Lehrbuch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3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 Lytajewa, </w:t>
            </w:r>
          </w:p>
          <w:bookmarkEnd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A. Dreut,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 Kaskyrbaeva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EDU Stream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Beste Freunde A2.1 Deutsch fur Jugendliche. Kursbuch+Audio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5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Manuela Georgiakaki,</w:t>
            </w:r>
          </w:p>
          <w:bookmarkEnd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Elisabeth Graf-Riemann,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Schürmann Anja,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Seuthe Christiane,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Saule Shunkeyeva, Bakhytgul Zhetpisbayeva,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Madina Issayeva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Hueber Verlag (InterPress Distribution)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für Kasachstan. 7. Klasse. Schülerbuch mit Audios. Teil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0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Танкибаева, </w:t>
            </w:r>
          </w:p>
          <w:bookmarkEnd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Байпеисова,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Айнекбаева,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Камзина,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Садыкова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für Kasachstan. 8. Klasse. Schülerbuch mit Audios. Teil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4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Танкибаева,</w:t>
            </w:r>
          </w:p>
          <w:bookmarkEnd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Дуйсенова,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Мейрбекова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Французский язык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 Francais Pour le Kazakhstan classe 1. Livre de l’eleve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6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M.Kalougina</w:t>
            </w:r>
          </w:p>
          <w:bookmarkEnd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A.Gousseva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D.Kouzatbek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EDU Stream и Просвещение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 Francais Pour le Kazakhstan classe 2. Livre de l`éléve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8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Kalouguina</w:t>
            </w:r>
          </w:p>
          <w:bookmarkEnd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A. Gousseva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Kouzatbek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Просвещение и EDU Stream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0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 français</w:t>
            </w:r>
          </w:p>
          <w:bookmarkEnd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Livre de l’élève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Pour le Kazakhstan classe 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2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Sviridova, </w:t>
            </w:r>
          </w:p>
          <w:bookmarkEnd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Y. Choutova,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L. Bannikova,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Kouzatbek.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Просвещение и EDU Stream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Chanyrak- Merci -5 Méthode de français Livre de l’élève (+CD)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Bessirova N., Turdiyeva D., Tastambayeva B., Meerbekova Sh.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білім Баспасы и CLE International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Chanyrak- Merci –6 Méthode de français Livre de l’élève (+CD)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Turdiyeva D., Dochshanova A., Sedlovskaya N.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білім Баспасы и CLE International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Chanyrak- Merci - 7 Méthode de français Livre de l’élève (+CD)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5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Faizova K., </w:t>
            </w:r>
          </w:p>
          <w:bookmarkEnd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Kassymbek A.,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Konkova I.,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Alimova R.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білім Баспасы и CLE International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Английский язык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Pupil’s Book for Kazakhstan Grade 1 "Smiles 1". Pupil's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8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 –</w:t>
            </w:r>
          </w:p>
          <w:bookmarkEnd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Virginia Evans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 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Family and Friends Kazakhstan Edition 2. Pupil's Book with Class Audio CDs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1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Naomi Simmons, </w:t>
            </w:r>
          </w:p>
          <w:bookmarkEnd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Kamila Beibitbayeva,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Julie Penn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3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  <w:bookmarkEnd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(InterPress Distribution)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4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Language for Kazakhstan Grade 2 </w:t>
            </w:r>
          </w:p>
          <w:bookmarkEnd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Pupil's Book+ Pupil's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5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Dooley-Virginia Evans</w:t>
            </w:r>
          </w:p>
          <w:bookmarkEnd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Series Consultants: Bob Obee 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6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  <w:bookmarkEnd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(ТОО EDU Stream)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7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</w:p>
          <w:bookmarkEnd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Pupil's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9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Series Consultant: Bob Obee. Translationsby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1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</w:p>
          <w:bookmarkEnd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Pupil's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3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 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6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1 for Kazakhstan</w:t>
            </w:r>
          </w:p>
          <w:bookmarkEnd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8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Goldstein,</w:t>
            </w:r>
          </w:p>
          <w:bookmarkEnd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Ceri Jones,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David McKeegan,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Vicki Anderson,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2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bookmarkEnd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4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bookmarkEnd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8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</w:t>
            </w:r>
          </w:p>
          <w:bookmarkEnd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9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BenWetz,</w:t>
            </w:r>
          </w:p>
          <w:bookmarkEnd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DianaPye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0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Tiger Time 5 for Kazakhstan</w:t>
            </w:r>
          </w:p>
          <w:bookmarkEnd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1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CarolRead,</w:t>
            </w:r>
          </w:p>
          <w:bookmarkEnd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 Ormerod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2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2 for Kazakhstan</w:t>
            </w:r>
          </w:p>
          <w:bookmarkEnd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4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Goldstein,</w:t>
            </w:r>
          </w:p>
          <w:bookmarkEnd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Ceri Jones,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Emma Heyderman,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Meredith Levy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7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</w:t>
            </w:r>
          </w:p>
          <w:bookmarkEnd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UniversityPress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8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Excelfor Kazakhstan</w:t>
            </w:r>
          </w:p>
          <w:bookmarkEnd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0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bookmarkEnd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4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</w:t>
            </w:r>
          </w:p>
          <w:bookmarkEnd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Publishing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5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</w:t>
            </w:r>
          </w:p>
          <w:bookmarkEnd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 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6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BenWetz,</w:t>
            </w:r>
          </w:p>
          <w:bookmarkEnd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DianaPye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7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</w:t>
            </w:r>
          </w:p>
          <w:bookmarkEnd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University Press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8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A1+ for Kazakhstan</w:t>
            </w:r>
          </w:p>
          <w:bookmarkEnd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 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9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Maclolm Mann,</w:t>
            </w:r>
          </w:p>
          <w:bookmarkEnd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0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</w:t>
            </w:r>
          </w:p>
          <w:bookmarkEnd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Publishers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1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</w:p>
          <w:bookmarkEnd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6 Student’s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2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3 for Kazakhstan Grade 7</w:t>
            </w:r>
          </w:p>
          <w:bookmarkEnd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3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Goldstein,</w:t>
            </w:r>
          </w:p>
          <w:bookmarkEnd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Ceri Jones,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David McKeegan,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Vicki Anderson,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7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</w:t>
            </w:r>
          </w:p>
          <w:bookmarkEnd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University Press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8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bookmarkEnd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0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bookmarkEnd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4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</w:t>
            </w:r>
          </w:p>
          <w:bookmarkEnd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Publishing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5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</w:t>
            </w:r>
          </w:p>
          <w:bookmarkEnd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6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Wetz,</w:t>
            </w:r>
          </w:p>
          <w:bookmarkEnd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James Styring,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Nicholas Tims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8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</w:t>
            </w:r>
          </w:p>
          <w:bookmarkEnd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University Press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9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A2 for Kazakhstan</w:t>
            </w:r>
          </w:p>
          <w:bookmarkEnd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0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</w:p>
          <w:bookmarkEnd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1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</w:t>
            </w:r>
          </w:p>
          <w:bookmarkEnd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Publishers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2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4 for Kazakhstan</w:t>
            </w:r>
          </w:p>
          <w:bookmarkEnd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4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Goldstein,</w:t>
            </w:r>
          </w:p>
          <w:bookmarkEnd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Ceri Jones,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Vicki Anderson,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Laura McKenzie,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Kilbey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8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bookmarkEnd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0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bookmarkEnd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 (Grade 8) 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4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BenWetz,</w:t>
            </w:r>
          </w:p>
          <w:bookmarkEnd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DianaPye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5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B1 for Kazakhstan</w:t>
            </w:r>
          </w:p>
          <w:bookmarkEnd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6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Maclolm Mann,</w:t>
            </w:r>
          </w:p>
          <w:bookmarkEnd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7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</w:p>
          <w:bookmarkEnd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8 Student’s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8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bookmarkEnd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0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 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3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</w:p>
          <w:bookmarkEnd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4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</w:p>
          <w:bookmarkEnd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 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5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Think for Kazakhstan</w:t>
            </w:r>
          </w:p>
          <w:bookmarkEnd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7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Herbert Puchta,</w:t>
            </w:r>
          </w:p>
          <w:bookmarkEnd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Jeff Stranks,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CambridgeUniversityPress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9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Grade 9</w:t>
            </w:r>
          </w:p>
          <w:bookmarkEnd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 (Kazakhstan Edition)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0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BenWetz ,</w:t>
            </w:r>
          </w:p>
          <w:bookmarkEnd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DianaPye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UniversityPress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1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B1+ for Kazakhstan</w:t>
            </w:r>
          </w:p>
          <w:bookmarkEnd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2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</w:p>
          <w:bookmarkEnd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10 (Grammar Schools) 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3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Gateway for Kazakhstan Grade 10 (Humanities schools) Digital Student`s Book Premium Pack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David Spencer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4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</w:p>
          <w:bookmarkEnd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10 (Science Schools)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6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7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Grade 10 (Sciences)</w:t>
            </w:r>
          </w:p>
          <w:bookmarkEnd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8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Jessica Williams,</w:t>
            </w:r>
          </w:p>
          <w:bookmarkEnd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Chris Sowton,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Lewis Lansford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Study Inn-Cambridge University Press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0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Gateway for Kazakhstan</w:t>
            </w:r>
          </w:p>
          <w:bookmarkEnd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10 (Science Schools)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Digital Student`s Book Premium Pack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David Spencer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2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B2 for Kazakhstan (Humanities)</w:t>
            </w:r>
          </w:p>
          <w:bookmarkEnd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 with CD-ROM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3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</w:p>
          <w:bookmarkEnd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Education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4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</w:t>
            </w:r>
          </w:p>
          <w:bookmarkEnd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(Humanities) 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5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</w:p>
          <w:bookmarkEnd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6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</w:t>
            </w:r>
          </w:p>
          <w:bookmarkEnd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 (Humanities)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8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G.Bekzhanova,</w:t>
            </w:r>
          </w:p>
          <w:bookmarkEnd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J.Smagulova,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Zh.Tutbayeva,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N.Tutbayeva,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R.Akysheva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"Study Inn (Cambridge University Press материалдары негізінде)"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2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</w:p>
          <w:bookmarkEnd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 (Grammar Schools)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4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6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</w:p>
          <w:bookmarkEnd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 (Science Schools)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8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ExpressP ublishing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9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SolutionsKazakhstan Edition</w:t>
            </w:r>
          </w:p>
          <w:bookmarkEnd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 (Science Schools)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1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TimFalla,</w:t>
            </w:r>
          </w:p>
          <w:bookmarkEnd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Paul A Davies,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Paul Kelly,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Helen Wendholt,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Sylvia Wheeldon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уйгурским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5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Елипбә. Дәрислик</w:t>
            </w:r>
          </w:p>
          <w:bookmarkEnd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синип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6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Махамдинов,</w:t>
            </w:r>
          </w:p>
          <w:bookmarkEnd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Азнибакиева,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8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тили. Дәрислик</w:t>
            </w:r>
          </w:p>
          <w:bookmarkEnd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синип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9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Махамдинов,</w:t>
            </w:r>
          </w:p>
          <w:bookmarkEnd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Азнибакиева,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1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 1, 2 бөлүм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2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Ә.Ақпаева,</w:t>
            </w:r>
          </w:p>
          <w:bookmarkEnd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Т.Лихобабенко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Цифрлиқ саватлиқ. 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5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Кобдикова,</w:t>
            </w:r>
          </w:p>
          <w:bookmarkEnd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Көпеева,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Қаптағаева,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8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</w:t>
            </w:r>
          </w:p>
          <w:bookmarkEnd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9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С, Кучербаева,</w:t>
            </w:r>
          </w:p>
          <w:bookmarkEnd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И.Темникова,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Г.Ташенова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1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Дуниятонуш.</w:t>
            </w:r>
          </w:p>
          <w:bookmarkEnd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2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Турмашева,</w:t>
            </w:r>
          </w:p>
          <w:bookmarkEnd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Салиш,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4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bookmarkEnd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5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</w:t>
            </w:r>
          </w:p>
          <w:bookmarkEnd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Тоқжанов,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Шарипов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Дәрислик+ электронлуқ қошумчә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8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Ермилова,</w:t>
            </w:r>
          </w:p>
          <w:bookmarkEnd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Попкова,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0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</w:p>
          <w:bookmarkEnd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 1, 2 қисим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1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Арзиева, </w:t>
            </w:r>
          </w:p>
          <w:bookmarkEnd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Қурбанова,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Ибрагимова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3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Әдәбий оқуш. </w:t>
            </w:r>
          </w:p>
          <w:bookmarkEnd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 1, 2 - қисим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4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Мәһәмдинов, </w:t>
            </w:r>
          </w:p>
          <w:bookmarkEnd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Садирова,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Кутәмова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1,2-қисим. 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6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Оспанов, </w:t>
            </w:r>
          </w:p>
          <w:bookmarkEnd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Астамбаева,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Мергенбаева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Цифрлиқ саватлиқ. 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8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Кобдикова, </w:t>
            </w:r>
          </w:p>
          <w:bookmarkEnd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Көпеева,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Қаптағаева,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тонуш. 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1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Толыбекова, </w:t>
            </w:r>
          </w:p>
          <w:bookmarkEnd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Головина,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Дюжикова,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Золотарeва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 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4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Көшербаева, </w:t>
            </w:r>
          </w:p>
          <w:bookmarkEnd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Көдек,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Тәшенова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6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Ермилова, </w:t>
            </w:r>
          </w:p>
          <w:bookmarkEnd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Попкова,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Козина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8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</w:t>
            </w:r>
          </w:p>
          <w:bookmarkEnd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Тоғжанов,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Рембақиева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1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</w:p>
          <w:bookmarkEnd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2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</w:t>
            </w:r>
          </w:p>
          <w:bookmarkEnd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Илиева,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Азнибақиева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4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 оқуш.</w:t>
            </w:r>
          </w:p>
          <w:bookmarkEnd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5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Мәһәмдинов,</w:t>
            </w:r>
          </w:p>
          <w:bookmarkEnd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6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</w:p>
          <w:bookmarkEnd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7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</w:p>
          <w:bookmarkEnd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Төлебиев,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Дашкевич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9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 + СD.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бөлүм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1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</w:p>
          <w:bookmarkEnd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Мынжасарова,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4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</w:t>
            </w:r>
          </w:p>
          <w:bookmarkEnd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5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Кучербаева,</w:t>
            </w:r>
          </w:p>
          <w:bookmarkEnd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Темникова,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Ташенова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7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Дуниятонуш.</w:t>
            </w:r>
          </w:p>
          <w:bookmarkEnd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8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Турмашева,</w:t>
            </w:r>
          </w:p>
          <w:bookmarkEnd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Салиш,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0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bookmarkEnd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1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</w:p>
          <w:bookmarkEnd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Сулейменова,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Тоқжанов,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Махамбетова,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Шарипов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Цифрлиқ саватлиқ. 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5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</w:p>
          <w:bookmarkEnd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Ә.Рысқұлбекова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Н.Беристемова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7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</w:p>
          <w:bookmarkEnd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9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</w:t>
            </w:r>
          </w:p>
          <w:bookmarkEnd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Тохтахунова,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Ибрагимова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1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 оқуш. Дәрислик.</w:t>
            </w:r>
          </w:p>
          <w:bookmarkEnd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2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Мәhәмдинов,</w:t>
            </w:r>
          </w:p>
          <w:bookmarkEnd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3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4-қисим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5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bookmarkEnd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8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Әхбаратлиқ-коммуникациялик технологияләр.</w:t>
            </w:r>
          </w:p>
          <w:bookmarkEnd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9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Кобдикова,</w:t>
            </w:r>
          </w:p>
          <w:bookmarkEnd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Копеева,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Каптагаева,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2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</w:t>
            </w:r>
          </w:p>
          <w:bookmarkEnd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4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</w:p>
          <w:bookmarkEnd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Жаманкулова,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 Кажекенова,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Тураканова,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Әқлий мәктәплири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8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Дуниятонуш.</w:t>
            </w:r>
          </w:p>
          <w:bookmarkEnd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9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Турмашева,</w:t>
            </w:r>
          </w:p>
          <w:bookmarkEnd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Салиш,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1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bookmarkEnd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2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</w:t>
            </w:r>
          </w:p>
          <w:bookmarkEnd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Тоқжанов,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Д.Шарипов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5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</w:p>
          <w:bookmarkEnd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6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</w:p>
          <w:bookmarkEnd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Төлебиев,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Дашкевич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8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</w:p>
          <w:bookmarkEnd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9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Һивуллаева,</w:t>
            </w:r>
          </w:p>
          <w:bookmarkEnd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Сабитова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0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</w:p>
          <w:bookmarkEnd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1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</w:p>
          <w:bookmarkEnd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Баратова,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Муһәммәтова,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Тайирова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4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5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Әбилқасымова,</w:t>
            </w:r>
          </w:p>
          <w:bookmarkEnd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7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</w:t>
            </w:r>
          </w:p>
          <w:bookmarkEnd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8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Әбдиманапов,</w:t>
            </w:r>
          </w:p>
          <w:bookmarkEnd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Әбилғазиев,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9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</w:t>
            </w:r>
          </w:p>
          <w:bookmarkEnd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0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</w:t>
            </w:r>
          </w:p>
          <w:bookmarkEnd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Хабижанова,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Қартаева,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3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Дүнияйүзи тарихи.</w:t>
            </w:r>
          </w:p>
          <w:bookmarkEnd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4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Төлебаев,</w:t>
            </w:r>
          </w:p>
          <w:bookmarkEnd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Момынтаева,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Төлбаева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6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7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Копеева,</w:t>
            </w:r>
          </w:p>
          <w:bookmarkEnd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Дилманова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8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bookmarkEnd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9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</w:t>
            </w:r>
          </w:p>
          <w:bookmarkEnd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Тоқжанов,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Шәрипов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2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</w:p>
          <w:bookmarkEnd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Қизлар үчүн нусха. 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3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bookmarkEnd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Якупова,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7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</w:p>
          <w:bookmarkEnd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Оғуллар үчүн нусха. 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8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</w:p>
          <w:bookmarkEnd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Танбаев,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2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</w:p>
          <w:bookmarkEnd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3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Һевуллаева,</w:t>
            </w:r>
          </w:p>
          <w:bookmarkEnd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Мәһәмдинов,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Ниязова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5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</w:p>
          <w:bookmarkEnd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6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Йүсүпов,</w:t>
            </w:r>
          </w:p>
          <w:bookmarkEnd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Идилова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7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</w:t>
            </w:r>
          </w:p>
          <w:bookmarkEnd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8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Әбдиманапов,</w:t>
            </w:r>
          </w:p>
          <w:bookmarkEnd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Әбилғазиев,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Ауезова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1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2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</w:t>
            </w:r>
          </w:p>
          <w:bookmarkEnd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 Қыдырбек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4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</w:p>
          <w:bookmarkEnd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үчүн нусха)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6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bookmarkEnd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9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</w:p>
          <w:bookmarkEnd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(оғуллар үчүн нусха)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1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</w:p>
          <w:bookmarkEnd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Танбаев,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Велькер,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4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 бөлүм.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6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Әбилқасимова,</w:t>
            </w:r>
          </w:p>
          <w:bookmarkEnd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8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</w:t>
            </w:r>
          </w:p>
          <w:bookmarkEnd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9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</w:t>
            </w:r>
          </w:p>
          <w:bookmarkEnd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Хабижанова,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Қартаева,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2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</w:t>
            </w:r>
          </w:p>
          <w:bookmarkEnd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3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Көкебаева,</w:t>
            </w:r>
          </w:p>
          <w:bookmarkEnd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Мырзабекова,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5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</w:p>
          <w:bookmarkEnd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6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</w:p>
          <w:bookmarkEnd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Дуганова,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8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</w:p>
          <w:bookmarkEnd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9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</w:t>
            </w:r>
          </w:p>
          <w:bookmarkEnd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Г.Садирова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0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1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Тоқбергенова,</w:t>
            </w:r>
          </w:p>
          <w:bookmarkEnd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2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bookmarkEnd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3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</w:p>
          <w:bookmarkEnd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Белоусова,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5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bookmarkEnd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6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</w:p>
          <w:bookmarkEnd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Қурманғалиева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7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bookmarkEnd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8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Толыбекова,</w:t>
            </w:r>
          </w:p>
          <w:bookmarkEnd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Головина,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0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</w:t>
            </w:r>
          </w:p>
          <w:bookmarkEnd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1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Көкебаева,</w:t>
            </w:r>
          </w:p>
          <w:bookmarkEnd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Мырзабекова,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3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</w:p>
          <w:bookmarkEnd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Қизлар үчүн нусха. 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4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bookmarkEnd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7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</w:p>
          <w:bookmarkEnd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Оғуллар үчүн нусха. 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8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</w:p>
          <w:bookmarkEnd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Танбаев,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2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</w:t>
            </w:r>
          </w:p>
          <w:bookmarkEnd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 8(7)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3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</w:p>
          <w:bookmarkEnd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Калиев,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Бейсембаева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5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</w:t>
            </w:r>
          </w:p>
          <w:bookmarkEnd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Демидова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7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8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Абилкасымова,</w:t>
            </w:r>
          </w:p>
          <w:bookmarkEnd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Корчевский,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1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2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bookmarkEnd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3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4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</w:p>
          <w:bookmarkEnd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Жумабаев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6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7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</w:p>
          <w:bookmarkEnd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Жумабаев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Оқулық (ХХ ғасырдың басынан Екінші дүниежүзілік соғыс аяқталғанға дейін) Дәрислик 9(8)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9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</w:p>
          <w:bookmarkEnd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Шәймерденова,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Куркеев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1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</w:p>
          <w:bookmarkEnd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үчүн нусха)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3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bookmarkEnd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Велькер,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6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</w:p>
          <w:bookmarkEnd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(оғуллар үчүн нусха)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8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</w:p>
          <w:bookmarkEnd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Яковлев,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Танбаев,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Ермилова,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Велькер,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3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bookmarkEnd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4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</w:p>
          <w:bookmarkEnd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5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</w:p>
          <w:bookmarkEnd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6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</w:p>
          <w:bookmarkEnd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Дуганова,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Имиров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8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</w:p>
          <w:bookmarkEnd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9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</w:p>
          <w:bookmarkEnd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Муһәммәтова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0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1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bookmarkEnd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Жумағулова,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4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5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bookmarkEnd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6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7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</w:p>
          <w:bookmarkEnd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Насохова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8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bookmarkEnd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9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</w:p>
          <w:bookmarkEnd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Аухадиева,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1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bookmarkEnd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2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Әбілмәжінова,</w:t>
            </w:r>
          </w:p>
          <w:bookmarkEnd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3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</w:t>
            </w:r>
          </w:p>
          <w:bookmarkEnd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4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</w:t>
            </w:r>
          </w:p>
          <w:bookmarkEnd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Хабижанова,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Қартаева,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7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</w:t>
            </w:r>
          </w:p>
          <w:bookmarkEnd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8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</w:p>
          <w:bookmarkEnd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Мақашева,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Байзақова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0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</w:t>
            </w:r>
          </w:p>
          <w:bookmarkEnd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А.Тен,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Демидова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2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</w:p>
          <w:bookmarkEnd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3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</w:p>
          <w:bookmarkEnd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Дуганова,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5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</w:p>
          <w:bookmarkEnd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6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</w:t>
            </w:r>
          </w:p>
          <w:bookmarkEnd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Д.Рәйһанов,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Исрайилова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8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 Учебник.</w:t>
            </w:r>
          </w:p>
          <w:bookmarkEnd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9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</w:t>
            </w:r>
          </w:p>
          <w:bookmarkEnd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1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2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</w:p>
          <w:bookmarkEnd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Жумабаев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4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5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</w:p>
          <w:bookmarkEnd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Жумабаев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7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8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</w:p>
          <w:bookmarkEnd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9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0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</w:p>
          <w:bookmarkEnd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Калымова,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Орынтаева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2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bookmarkEnd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3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</w:t>
            </w:r>
          </w:p>
          <w:bookmarkEnd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Соловьева,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5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bookmarkEnd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6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</w:t>
            </w:r>
          </w:p>
          <w:bookmarkEnd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Сақариянова,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Сахариева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8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географияси. Дәрислик.</w:t>
            </w:r>
          </w:p>
          <w:bookmarkEnd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9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Усиков,</w:t>
            </w:r>
          </w:p>
          <w:bookmarkEnd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Егорина,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Усикова,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Зәбенова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2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Һоқуқ асаслири.</w:t>
            </w:r>
          </w:p>
          <w:bookmarkEnd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3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</w:p>
          <w:bookmarkEnd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4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 8-9.</w:t>
            </w:r>
          </w:p>
          <w:bookmarkEnd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6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Ускембаев,</w:t>
            </w:r>
          </w:p>
          <w:bookmarkEnd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Сактаганова,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Зуева,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Мухтарулы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9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 8-9.</w:t>
            </w:r>
          </w:p>
          <w:bookmarkEnd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1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</w:p>
          <w:bookmarkEnd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Моқашева,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Байзақова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3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Умумий билим беридиған мәктәпниң </w:t>
            </w:r>
          </w:p>
          <w:bookmarkEnd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9-синип оқуғучилириға беғишланған дәрислик (қизлар үчүн нусха). 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4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bookmarkEnd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Keleshek 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5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Умумий билим беридиған мәктәпниң 9-синип оқуғучилириға беғишланған дәрислик (оғуллар үчүн нусха).</w:t>
            </w:r>
          </w:p>
          <w:bookmarkEnd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6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</w:p>
          <w:bookmarkEnd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Тулеуов,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Keleshek 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8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</w:p>
          <w:bookmarkEnd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9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</w:p>
          <w:bookmarkEnd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Дуганова,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Илиева,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Ивизова,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Розиев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3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</w:p>
          <w:bookmarkEnd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4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</w:p>
          <w:bookmarkEnd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Муһәммәтова,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Тайирова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6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</w:t>
            </w:r>
          </w:p>
          <w:bookmarkEnd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 қисим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8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</w:p>
          <w:bookmarkEnd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Тимченко,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0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Һоқуқ асаслири.</w:t>
            </w:r>
          </w:p>
          <w:bookmarkEnd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2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</w:p>
          <w:bookmarkEnd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Ищанова,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вә анализ башланмилири. 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5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А.Әбилқасимова,</w:t>
            </w:r>
          </w:p>
          <w:bookmarkEnd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6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7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bookmarkEnd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8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9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</w:p>
          <w:bookmarkEnd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0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1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</w:p>
          <w:bookmarkEnd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2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bookmarkEnd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3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</w:t>
            </w:r>
          </w:p>
          <w:bookmarkEnd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Соловьева,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Б.Ибраимова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5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bookmarkEnd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7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</w:p>
          <w:bookmarkEnd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Аухадиева,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9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bookmarkEnd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0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</w:t>
            </w:r>
          </w:p>
          <w:bookmarkEnd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Абилмажинова,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Саипов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2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</w:p>
          <w:bookmarkEnd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3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</w:p>
          <w:bookmarkEnd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Ниязова,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Ғожамбәрдиева,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Исмайилжанова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6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</w:p>
          <w:bookmarkEnd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7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А.Һәмраев,</w:t>
            </w:r>
          </w:p>
          <w:bookmarkEnd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Аюпов,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Нурахунов,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Имирова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0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вә анализ башланмилири.</w:t>
            </w:r>
          </w:p>
          <w:bookmarkEnd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 1, 2-қисим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1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Әбилқасымова,</w:t>
            </w:r>
          </w:p>
          <w:bookmarkEnd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Корчевский,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4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bookmarkEnd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5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6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</w:p>
          <w:bookmarkEnd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7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8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Н.Кольева,</w:t>
            </w:r>
          </w:p>
          <w:bookmarkEnd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Е.Шевчук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9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bookmarkEnd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1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</w:p>
          <w:bookmarkEnd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Қурманғалиева,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Нуртаева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3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bookmarkEnd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5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</w:p>
          <w:bookmarkEnd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Аухадиева,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7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</w:t>
            </w:r>
          </w:p>
          <w:bookmarkEnd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9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</w:p>
          <w:bookmarkEnd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Тимченко,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1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Һоқуқ асаслири.</w:t>
            </w:r>
          </w:p>
          <w:bookmarkEnd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2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</w:p>
          <w:bookmarkEnd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Ищанова,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 и 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 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Тәдбикарлиқ вә тижарәт асаслири. Дәрислик. 1, 2- қисим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5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Дуйсенханов,</w:t>
            </w:r>
          </w:p>
          <w:bookmarkEnd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Щеглов,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Ханин,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Сейтенова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8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</w:p>
          <w:bookmarkEnd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9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Мәхпиров,</w:t>
            </w:r>
          </w:p>
          <w:bookmarkEnd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Юнусова,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1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Дәрислик.</w:t>
            </w:r>
          </w:p>
          <w:bookmarkEnd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2 - қисим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2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</w:p>
          <w:bookmarkEnd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Һәмраева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3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вә анализ башланмилири.</w:t>
            </w:r>
          </w:p>
          <w:bookmarkEnd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4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Әбилқасимова,</w:t>
            </w:r>
          </w:p>
          <w:bookmarkEnd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5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6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bookmarkEnd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7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Салгараева,</w:t>
            </w:r>
          </w:p>
          <w:bookmarkEnd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Рсалина,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Есенкүл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9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bookmarkEnd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0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Қаймулдинова,</w:t>
            </w:r>
          </w:p>
          <w:bookmarkEnd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Әбдиманапов,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Әбилмәжинова,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Саипов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3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bookmarkEnd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5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Ковшарь,</w:t>
            </w:r>
          </w:p>
          <w:bookmarkEnd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Асанов,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Соловьева,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Ибраимова,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Куприй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9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0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</w:p>
          <w:bookmarkEnd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1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bookmarkEnd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2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</w:p>
          <w:bookmarkEnd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Аухадиева,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4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 Дәрислик.</w:t>
            </w:r>
          </w:p>
          <w:bookmarkEnd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2 - қисим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5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Қаирбекова,</w:t>
            </w:r>
          </w:p>
          <w:bookmarkEnd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Ибраева,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7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Һоқуқ асаслири.</w:t>
            </w:r>
          </w:p>
          <w:bookmarkEnd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9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 ,</w:t>
            </w:r>
          </w:p>
          <w:bookmarkEnd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Еркинбаева,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Назарқулова,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Ишанова,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Бекишев,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Турсынқулова,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Гончаров,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Баданова,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А.Қасымжанова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7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</w:p>
          <w:bookmarkEnd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8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Мәхпиров,</w:t>
            </w:r>
          </w:p>
          <w:bookmarkEnd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Юнусова,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0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</w:p>
          <w:bookmarkEnd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Дуганова,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Һ. Һәмраев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2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вә анализ башланмилири.</w:t>
            </w:r>
          </w:p>
          <w:bookmarkEnd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3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Әбилқасимова,</w:t>
            </w:r>
          </w:p>
          <w:bookmarkEnd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Корчевский,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5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6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bookmarkEnd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7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bookmarkEnd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8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Қаймулдинова,</w:t>
            </w:r>
          </w:p>
          <w:bookmarkEnd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Әбдиманапов,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Әбилмәжинова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0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bookmarkEnd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2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Аблайханова,</w:t>
            </w:r>
          </w:p>
          <w:bookmarkEnd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Қалыбаева,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Паримбекова,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Үсипбек,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Швецова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6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7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</w:p>
          <w:bookmarkEnd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8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Салгараева,</w:t>
            </w:r>
          </w:p>
          <w:bookmarkEnd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Базаева,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0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Дәрислик.</w:t>
            </w:r>
          </w:p>
          <w:bookmarkEnd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1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</w:p>
          <w:bookmarkEnd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Аухадиева,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 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3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Қаирбекова,</w:t>
            </w:r>
          </w:p>
          <w:bookmarkEnd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Ибраева,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Һоқуқ асаслири. 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5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</w:p>
          <w:bookmarkEnd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Л.Еркинбаева,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Назарқулова,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Ишанова,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Бекишев,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Турсынқулова,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Гончаров,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Баданова,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Қасымжанова.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3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</w:t>
            </w:r>
          </w:p>
          <w:bookmarkEnd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 1, 2-қисим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4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</w:p>
          <w:bookmarkEnd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Сандыбаева,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Лебаев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узбекским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Алифбе. 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6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Шамадиева Н.,</w:t>
            </w:r>
          </w:p>
          <w:bookmarkEnd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Аташикова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8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 тили.</w:t>
            </w:r>
          </w:p>
          <w:bookmarkEnd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9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Шамадиева Н.,</w:t>
            </w:r>
          </w:p>
          <w:bookmarkEnd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Аташикова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1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 1, 2 қисм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2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А.Ақпаева,</w:t>
            </w:r>
          </w:p>
          <w:bookmarkEnd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Минжасарова,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Т.Лихобабенко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5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Рақамли саводхонлик.</w:t>
            </w:r>
          </w:p>
          <w:bookmarkEnd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6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А.Сагимбаева,</w:t>
            </w:r>
          </w:p>
          <w:bookmarkEnd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М.Ермухамбетова,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Е.Бидайбеков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8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</w:t>
            </w:r>
          </w:p>
          <w:bookmarkEnd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9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С.Кучербаева,</w:t>
            </w:r>
          </w:p>
          <w:bookmarkEnd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И.Темникова,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Г.Ташенова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1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Дунетаниш.</w:t>
            </w:r>
          </w:p>
          <w:bookmarkEnd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2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Турмашева,</w:t>
            </w:r>
          </w:p>
          <w:bookmarkEnd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Салиш,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4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</w:p>
          <w:bookmarkEnd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Дарслик+электрон қӘшимча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5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Ермилова,</w:t>
            </w:r>
          </w:p>
          <w:bookmarkEnd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Попкова,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 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7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</w:p>
          <w:bookmarkEnd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Дарслик. 1,2-қисм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8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М.Мусаева,</w:t>
            </w:r>
          </w:p>
          <w:bookmarkEnd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З.Аташикова,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Н.Шамадиева.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0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Адабий Әқиш. </w:t>
            </w:r>
          </w:p>
          <w:bookmarkEnd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1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М.Мусаева,</w:t>
            </w:r>
          </w:p>
          <w:bookmarkEnd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Аташикова,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Н.Шамадиева.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Дарслик. 1, 2 қисм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3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Оспанов, </w:t>
            </w:r>
          </w:p>
          <w:bookmarkEnd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Астамбаева,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Мергенбаева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 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Рақамли саводхонлик. 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5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Кобдикова,</w:t>
            </w:r>
          </w:p>
          <w:bookmarkEnd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Копеева,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Қаптағаева,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 - 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ДунҰтаниш. 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8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Байтенова, </w:t>
            </w:r>
          </w:p>
          <w:bookmarkEnd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Қажиғалиева,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Орехова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– 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 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0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Кучербаева, </w:t>
            </w:r>
          </w:p>
          <w:bookmarkEnd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Кудек,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Ташенова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 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ме?нат. 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2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Королькова,</w:t>
            </w:r>
          </w:p>
          <w:bookmarkEnd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Жолдасбекова,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Мадиева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– 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Мусиқа. 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4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</w:t>
            </w:r>
          </w:p>
          <w:bookmarkEnd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Сулейменова,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– Жазушы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6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</w:p>
          <w:bookmarkEnd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8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қисм:</w:t>
            </w:r>
          </w:p>
          <w:bookmarkEnd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Шамадиева,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Аташикова,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Мусаева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қисм: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Аташикова,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Шамадиева,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5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Адабий уқиш.</w:t>
            </w:r>
          </w:p>
          <w:bookmarkEnd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6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</w:p>
          <w:bookmarkEnd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Аташикова,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8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қисм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0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</w:p>
          <w:bookmarkEnd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Мынжасарова,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3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Рақамли саводхонлик.</w:t>
            </w:r>
          </w:p>
          <w:bookmarkEnd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4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Кадиркулов,</w:t>
            </w:r>
          </w:p>
          <w:bookmarkEnd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Рискулбекова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Н.Беристемова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баспасы- 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6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</w:t>
            </w:r>
          </w:p>
          <w:bookmarkEnd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7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Кучербаева,</w:t>
            </w:r>
          </w:p>
          <w:bookmarkEnd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Темникова,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Ташенова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9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Дунетаниш.</w:t>
            </w:r>
          </w:p>
          <w:bookmarkEnd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0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Турмашева,</w:t>
            </w:r>
          </w:p>
          <w:bookmarkEnd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Салиш,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2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Бадий мехнат.</w:t>
            </w:r>
          </w:p>
          <w:bookmarkEnd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3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</w:p>
          <w:bookmarkEnd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Тулебиев,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Дашкевич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5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Мусиқа.</w:t>
            </w:r>
          </w:p>
          <w:bookmarkEnd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6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</w:p>
          <w:bookmarkEnd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Тоқжанов,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Махамбетова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9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</w:p>
          <w:bookmarkEnd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1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Шамадиева,</w:t>
            </w:r>
          </w:p>
          <w:bookmarkEnd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Аташикова,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3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Адабий уқиш.</w:t>
            </w:r>
          </w:p>
          <w:bookmarkEnd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4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</w:p>
          <w:bookmarkEnd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Аташикова,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6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қисмлар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8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</w:p>
          <w:bookmarkEnd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Минжасарова,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1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Ахборот-коммуникацион технологиялари.</w:t>
            </w:r>
          </w:p>
          <w:bookmarkEnd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2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Кобдикова,</w:t>
            </w:r>
          </w:p>
          <w:bookmarkEnd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Купеева,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Қаптағаева,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5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</w:t>
            </w:r>
          </w:p>
          <w:bookmarkEnd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7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</w:p>
          <w:bookmarkEnd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Жаманкулова,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 Кажекенова,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Тураканова,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зияткерлік мектептері-Жазушы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1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Дунетаниш.</w:t>
            </w:r>
          </w:p>
          <w:bookmarkEnd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2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Турмашева,</w:t>
            </w:r>
          </w:p>
          <w:bookmarkEnd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Салиш,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В.Пугач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4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Мусиқа.</w:t>
            </w:r>
          </w:p>
          <w:bookmarkEnd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5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</w:t>
            </w:r>
          </w:p>
          <w:bookmarkEnd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Сулейменова,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7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</w:p>
          <w:bookmarkEnd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8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</w:p>
          <w:bookmarkEnd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Тулебиев,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Дашкевич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0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</w:p>
          <w:bookmarkEnd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1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Досметова,</w:t>
            </w:r>
          </w:p>
          <w:bookmarkEnd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Наралиева,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Абдураупова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3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</w:p>
          <w:bookmarkEnd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4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Турдикулов,</w:t>
            </w:r>
          </w:p>
          <w:bookmarkEnd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Наралиева,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Корганбаева,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Алиакбарова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7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8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Абилқосимова,</w:t>
            </w:r>
          </w:p>
          <w:bookmarkEnd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0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1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</w:t>
            </w:r>
          </w:p>
          <w:bookmarkEnd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Дилманова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2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</w:t>
            </w:r>
          </w:p>
          <w:bookmarkEnd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4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Верховцева,</w:t>
            </w:r>
          </w:p>
          <w:bookmarkEnd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Костюченко,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Ушакова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6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тарихи.</w:t>
            </w:r>
          </w:p>
          <w:bookmarkEnd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7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Умарбеков,</w:t>
            </w:r>
          </w:p>
          <w:bookmarkEnd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Хабижонова,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Қартаева,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Нуғойбоева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0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Жахон тарихи.</w:t>
            </w:r>
          </w:p>
          <w:bookmarkEnd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1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Тулебаев,</w:t>
            </w:r>
          </w:p>
          <w:bookmarkEnd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Момынтаева,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Л.Толбаева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3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Мусиқа.</w:t>
            </w:r>
          </w:p>
          <w:bookmarkEnd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4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</w:t>
            </w:r>
          </w:p>
          <w:bookmarkEnd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Сулейменова,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Тоғжанов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6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</w:p>
          <w:bookmarkEnd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8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</w:p>
          <w:bookmarkEnd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Танбаев,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2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</w:p>
          <w:bookmarkEnd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4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bookmarkEnd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Якупова,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8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</w:p>
          <w:bookmarkEnd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0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</w:p>
          <w:bookmarkEnd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Досметова,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Абдалиев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2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</w:p>
          <w:bookmarkEnd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4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Ш.Наралиева,</w:t>
            </w:r>
          </w:p>
          <w:bookmarkEnd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Корганбаева,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Алиакбарова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6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</w:p>
          <w:bookmarkEnd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8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</w:p>
          <w:bookmarkEnd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Танбаев,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Велькер,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1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</w:p>
          <w:bookmarkEnd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3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bookmarkEnd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6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</w:t>
            </w:r>
          </w:p>
          <w:bookmarkEnd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8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Верховцева,</w:t>
            </w:r>
          </w:p>
          <w:bookmarkEnd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Костюченко,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Прахнау,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Бойко,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Матвеева,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Мұсабаева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3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4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</w:t>
            </w:r>
          </w:p>
          <w:bookmarkEnd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Кыдырбек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6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 қисм.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8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bookmarkEnd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0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тарихи.</w:t>
            </w:r>
          </w:p>
          <w:bookmarkEnd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1"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</w:t>
            </w:r>
          </w:p>
          <w:bookmarkEnd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Хабижанова,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Картаева,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Ногайбаева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4"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Жахон тарихи.</w:t>
            </w:r>
          </w:p>
          <w:bookmarkEnd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5"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Кукебоева,</w:t>
            </w:r>
          </w:p>
          <w:bookmarkEnd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Мирзабекова,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Қартабоева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7"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</w:p>
          <w:bookmarkEnd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8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</w:p>
          <w:bookmarkEnd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Досметова,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Абдураупова,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Абдалиев,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Абдураупова,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Абдалиев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3"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</w:p>
          <w:bookmarkEnd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4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</w:p>
          <w:bookmarkEnd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Турдикулов,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Корганбаева,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Алиакбарова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7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</w:t>
            </w:r>
          </w:p>
          <w:bookmarkEnd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Демидова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 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9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0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Туқбергенова,</w:t>
            </w:r>
          </w:p>
          <w:bookmarkEnd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1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Киме.</w:t>
            </w:r>
          </w:p>
          <w:bookmarkEnd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2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</w:p>
          <w:bookmarkEnd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Белоусова,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4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bookmarkEnd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5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</w:p>
          <w:bookmarkEnd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Қурманғалиева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6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bookmarkEnd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7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Толыбекова,</w:t>
            </w:r>
          </w:p>
          <w:bookmarkEnd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Головина,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9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тарихи.</w:t>
            </w:r>
          </w:p>
          <w:bookmarkEnd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0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Бакина,</w:t>
            </w:r>
          </w:p>
          <w:bookmarkEnd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Жанакова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1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Жахон тарихи.</w:t>
            </w:r>
          </w:p>
          <w:bookmarkEnd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2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Кукебоева,</w:t>
            </w:r>
          </w:p>
          <w:bookmarkEnd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Мирзабекова,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Қартабоева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4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</w:p>
          <w:bookmarkEnd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6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</w:p>
          <w:bookmarkEnd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Танбаев,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0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</w:p>
          <w:bookmarkEnd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2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bookmarkEnd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5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6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Абилкасимова,</w:t>
            </w:r>
          </w:p>
          <w:bookmarkEnd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Корчевский,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9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0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bookmarkEnd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1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</w:p>
          <w:bookmarkEnd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3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</w:p>
          <w:bookmarkEnd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Досметова,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Алиакбарова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5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</w:p>
          <w:bookmarkEnd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7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Ш.Наралиева,</w:t>
            </w:r>
          </w:p>
          <w:bookmarkEnd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Корганбаева,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Алиакбарова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9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</w:p>
          <w:bookmarkEnd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1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</w:p>
          <w:bookmarkEnd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Яковлев,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Танбаев,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Ермилова,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Велькер,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6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</w:p>
          <w:bookmarkEnd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8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bookmarkEnd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Велькер,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1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</w:t>
            </w:r>
          </w:p>
          <w:bookmarkEnd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А.Тен,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Демидова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 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3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bookmarkEnd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5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Каратабанов,</w:t>
            </w:r>
          </w:p>
          <w:bookmarkEnd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Куанышева,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Байметова,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Джаналеева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8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bookmarkEnd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9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</w:p>
          <w:bookmarkEnd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0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1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bookmarkEnd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Жумагулова,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4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5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bookmarkEnd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6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7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</w:p>
          <w:bookmarkEnd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Насохова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8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bookmarkEnd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9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</w:p>
          <w:bookmarkEnd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Аухадиева,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1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тарихи.</w:t>
            </w:r>
          </w:p>
          <w:bookmarkEnd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2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</w:t>
            </w:r>
          </w:p>
          <w:bookmarkEnd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Хабижанова,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Картаева,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Ногайбаева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5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Жахон тарихи.</w:t>
            </w:r>
          </w:p>
          <w:bookmarkEnd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6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</w:p>
          <w:bookmarkEnd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Макашева,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Байзакова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8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</w:p>
          <w:bookmarkEnd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9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</w:p>
          <w:bookmarkEnd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Досметова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0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</w:p>
          <w:bookmarkEnd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1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</w:p>
          <w:bookmarkEnd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2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3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Шинибеков,</w:t>
            </w:r>
          </w:p>
          <w:bookmarkEnd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Шинибеков,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Жумабаев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5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6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Шинибеков,</w:t>
            </w:r>
          </w:p>
          <w:bookmarkEnd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Шинибеков,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Жумабаев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8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9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</w:p>
          <w:bookmarkEnd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0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1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</w:p>
          <w:bookmarkEnd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Калымова,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Орынтаева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3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географияси.</w:t>
            </w:r>
          </w:p>
          <w:bookmarkEnd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5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Усиков,</w:t>
            </w:r>
          </w:p>
          <w:bookmarkEnd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Егорина,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А.Усикова,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Забенова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8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bookmarkEnd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9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</w:t>
            </w:r>
          </w:p>
          <w:bookmarkEnd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Сақариянова,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Сахариева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1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Хуқуқ асослари.</w:t>
            </w:r>
          </w:p>
          <w:bookmarkEnd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2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</w:p>
          <w:bookmarkEnd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3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тарихи.</w:t>
            </w:r>
          </w:p>
          <w:bookmarkEnd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қисм, 8-9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5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Ускембаев,</w:t>
            </w:r>
          </w:p>
          <w:bookmarkEnd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Сактаганова,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Зуева,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Ғ.Мухтарули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8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Жахон тарихи.</w:t>
            </w:r>
          </w:p>
          <w:bookmarkEnd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қисм, 8-9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0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</w:p>
          <w:bookmarkEnd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Моқашева,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Байзақова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мехнат: умум таълим мактабларининг 9- синф Уқувчилари учун дарслик (қизлар учун нусха). 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2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bookmarkEnd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Keleshek - 2030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мехнат: умум таълим мактабларининг 9-синф Уқувчилари учун дарслик (уғил болалар учун нусха). 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3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</w:p>
          <w:bookmarkEnd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Тулеуов,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Keleshek - 2030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5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</w:p>
          <w:bookmarkEnd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6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</w:p>
          <w:bookmarkEnd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Абдалиев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7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</w:p>
          <w:bookmarkEnd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8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</w:p>
          <w:bookmarkEnd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Ташева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9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ва анализ асослари.</w:t>
            </w:r>
          </w:p>
          <w:bookmarkEnd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0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Абилқасимова,</w:t>
            </w:r>
          </w:p>
          <w:bookmarkEnd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1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2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bookmarkEnd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3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4"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</w:p>
          <w:bookmarkEnd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5"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6"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</w:p>
          <w:bookmarkEnd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7"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bookmarkEnd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–қисм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9"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</w:p>
          <w:bookmarkEnd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Аухадиева,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1"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bookmarkEnd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2"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</w:t>
            </w:r>
          </w:p>
          <w:bookmarkEnd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Соловьева,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4"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bookmarkEnd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5"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</w:t>
            </w:r>
          </w:p>
          <w:bookmarkEnd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Абилмажинова,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А.Саипов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7"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Жахон тарихи.</w:t>
            </w:r>
          </w:p>
          <w:bookmarkEnd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–қисм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9"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</w:p>
          <w:bookmarkEnd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Тимченко,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1"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Хуқуқ асослари.</w:t>
            </w:r>
          </w:p>
          <w:bookmarkEnd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 қисм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3"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</w:p>
          <w:bookmarkEnd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Ищанова,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 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6"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</w:p>
          <w:bookmarkEnd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7"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</w:p>
          <w:bookmarkEnd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8"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ва анализ асослари.</w:t>
            </w:r>
          </w:p>
          <w:bookmarkEnd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 қисм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0"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Абилқасимова,</w:t>
            </w:r>
          </w:p>
          <w:bookmarkEnd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Корчевский,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3"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4"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bookmarkEnd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5"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6"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</w:p>
          <w:bookmarkEnd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7"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8"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</w:p>
          <w:bookmarkEnd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9"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bookmarkEnd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 қисм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1"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Успанова,</w:t>
            </w:r>
          </w:p>
          <w:bookmarkEnd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Аухадиева,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3"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bookmarkEnd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 қисм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5"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</w:p>
          <w:bookmarkEnd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Қурманғалиева,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Нуртаева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7"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Жахон тарихи.</w:t>
            </w:r>
          </w:p>
          <w:bookmarkEnd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 1, 2 – қисм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8"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</w:p>
          <w:bookmarkEnd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Тимченко,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0"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Хуқуқ асослари.</w:t>
            </w:r>
          </w:p>
          <w:bookmarkEnd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1"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</w:p>
          <w:bookmarkEnd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Ищанова,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тарихи. 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Тадбиркорликва бизнес асослари. Дарслик. 1, 2- қисмлар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4"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Дуйсенханов,</w:t>
            </w:r>
          </w:p>
          <w:bookmarkEnd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Шчеглов,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Ханин,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Сейтенова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класс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 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 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7"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</w:p>
          <w:bookmarkEnd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ва анализ асослари. 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8"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Абилқасимова,</w:t>
            </w:r>
          </w:p>
          <w:bookmarkEnd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9"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0"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bookmarkEnd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1"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bookmarkEnd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2"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Ковшарь,</w:t>
            </w:r>
          </w:p>
          <w:bookmarkEnd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Асанов,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Соловьева,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Ибраимова,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Куприй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6"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7"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Туяқбаев,</w:t>
            </w:r>
          </w:p>
          <w:bookmarkEnd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Кронгарт,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Насохова,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Абишев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0"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1"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Салгарева,</w:t>
            </w:r>
          </w:p>
          <w:bookmarkEnd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Рсалина,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А.Есенкул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3"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Киме.</w:t>
            </w:r>
          </w:p>
          <w:bookmarkEnd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4"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</w:p>
          <w:bookmarkEnd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Аухадиева,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6"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Жаһон тарихи. Дарслик.</w:t>
            </w:r>
          </w:p>
          <w:bookmarkEnd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7"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</w:p>
          <w:bookmarkEnd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Ибраева,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9"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Хуқуқ асослари. Дарслик.</w:t>
            </w:r>
          </w:p>
          <w:bookmarkEnd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0"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</w:p>
          <w:bookmarkEnd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Еркинбаева,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Назарқулова,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Ишанова,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Бекишев,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Турсинқулова,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Гончаров,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Баданова,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Қасимжанова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 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 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8"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</w:p>
          <w:bookmarkEnd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9"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ва анализ асослари.</w:t>
            </w:r>
          </w:p>
          <w:bookmarkEnd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0"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Абилқасимова,</w:t>
            </w:r>
          </w:p>
          <w:bookmarkEnd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Корчевский,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2"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3"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bookmarkEnd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4"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bookmarkEnd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5"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</w:t>
            </w:r>
          </w:p>
          <w:bookmarkEnd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Абдиманапов,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Абилмажинова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7"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bookmarkEnd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2 - қисм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9"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Аблайханова,</w:t>
            </w:r>
          </w:p>
          <w:bookmarkEnd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Қалибаева,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Паримбекова,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Усипбек,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Швецова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3"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5"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Туяқбаев,</w:t>
            </w:r>
          </w:p>
          <w:bookmarkEnd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Кронгарт,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Насохова,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Абишев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8"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9"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Салгарева,</w:t>
            </w:r>
          </w:p>
          <w:bookmarkEnd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Базаева,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А.Маханова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1"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Киме.</w:t>
            </w:r>
          </w:p>
          <w:bookmarkEnd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 қисм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3"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</w:p>
          <w:bookmarkEnd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Аухадиева,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Жаһон тарихи. 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5"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</w:p>
          <w:bookmarkEnd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Ибраева,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Хуқуқ асослари. 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7"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</w:p>
          <w:bookmarkEnd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Еркинбаева,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Назарқулова,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Ишанова,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Бекишев,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Турсинқулова,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Гончаров,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Баданова, А. Қасимжанова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4"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тарихи. Дарслик.</w:t>
            </w:r>
          </w:p>
          <w:bookmarkEnd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қисм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5"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Қабилдинов,</w:t>
            </w:r>
          </w:p>
          <w:bookmarkEnd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Сандибаева,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Лебаев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Тадбиркорлик ва бизнес асослари. Дарслик. 1, 2- қисмлар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7"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Дуйсенханов,</w:t>
            </w:r>
          </w:p>
          <w:bookmarkEnd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Шчеглов,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Ханин,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Гуляева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таджикским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0"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Саводомузи.</w:t>
            </w:r>
          </w:p>
          <w:bookmarkEnd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Китобидарсй.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Қисми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2"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Михридинова,</w:t>
            </w:r>
          </w:p>
          <w:bookmarkEnd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Акрамова,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Алимжанова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4"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Саводомузи.</w:t>
            </w:r>
          </w:p>
          <w:bookmarkEnd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Китобидарсй.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Қисми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6"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Михридинова,</w:t>
            </w:r>
          </w:p>
          <w:bookmarkEnd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Акрамова,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Алимжанова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 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8"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Саводомузи.</w:t>
            </w:r>
          </w:p>
          <w:bookmarkEnd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Китобидарсй.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Қисми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0"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Садирдинова,</w:t>
            </w:r>
          </w:p>
          <w:bookmarkEnd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Хамитов,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Кариев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2"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Китоби дарсй.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Қисми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4"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Жақыпова,</w:t>
            </w:r>
          </w:p>
          <w:bookmarkEnd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Орехова,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Уақбаева,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Мадхалыкова,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Иманбаева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Жазушы-"Назарбаев зияткерлік мектептері"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9"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Китоби дарсй.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Қисми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1"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Жақыпова,</w:t>
            </w:r>
          </w:p>
          <w:bookmarkEnd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Орехова,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Уақбаева,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Мадхалыкова,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Иманбаева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6"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</w:p>
          <w:bookmarkEnd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7"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Оламшиноси.</w:t>
            </w:r>
          </w:p>
          <w:bookmarkEnd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8"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Байтенова,</w:t>
            </w:r>
          </w:p>
          <w:bookmarkEnd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Жакеева,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Попова,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Сауқатова,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Сейтахметова,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Уфимцева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3"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</w:p>
          <w:bookmarkEnd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4"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Табиатшиноси.</w:t>
            </w:r>
          </w:p>
          <w:bookmarkEnd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5"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Кузнецова,</w:t>
            </w:r>
          </w:p>
          <w:bookmarkEnd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Сапақов,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Васева,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Жамиева,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Құсайынова, М.Тасбулатова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9"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</w:p>
          <w:bookmarkEnd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0"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Мусика.</w:t>
            </w:r>
          </w:p>
          <w:bookmarkEnd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1"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Садовская,</w:t>
            </w:r>
          </w:p>
          <w:bookmarkEnd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Уразалиева,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Плешакова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3"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</w:p>
          <w:bookmarkEnd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4"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Мехнати бадей.</w:t>
            </w:r>
          </w:p>
          <w:bookmarkEnd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5"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</w:p>
          <w:bookmarkEnd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6"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Китоби дарсий синфи 2 мактаби умуми таълимй</w:t>
            </w:r>
          </w:p>
          <w:bookmarkEnd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Қисми 1, 2, 3,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7"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</w:p>
          <w:bookmarkEnd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Минжасарова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баспасы, 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Оламшиносй. Китоби дарсй бароисинфхои 2 мактабимиенаитахсилотиумуми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9"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Турмалиев,</w:t>
            </w:r>
          </w:p>
          <w:bookmarkEnd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Салиш,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Атамұра, 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Мехнати бадей. Китоби дарси таълимотиумимибароисинфи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Атамұра, 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1"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Мусиқа.</w:t>
            </w:r>
          </w:p>
          <w:bookmarkEnd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Китобидарсйбароисинфи 2 дар мактабхоитахсилотиумими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2"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</w:p>
          <w:bookmarkEnd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Атамұра, 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4"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Забониточикй.</w:t>
            </w:r>
          </w:p>
          <w:bookmarkEnd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Китобидарсй.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6"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Турсунбоева,</w:t>
            </w:r>
          </w:p>
          <w:bookmarkEnd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Акрамова,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Мирюсупова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8"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Китобихониш.</w:t>
            </w:r>
          </w:p>
          <w:bookmarkEnd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9"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Мирзаюсупова,</w:t>
            </w:r>
          </w:p>
          <w:bookmarkEnd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Абдураимова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0"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Табиатшиносй.</w:t>
            </w:r>
          </w:p>
          <w:bookmarkEnd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1"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Болтушенко,</w:t>
            </w:r>
          </w:p>
          <w:bookmarkEnd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Зворигина,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Избасарова,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Лауто,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Помогайко,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баспасы-Жазушы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6"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</w:t>
            </w:r>
          </w:p>
          <w:bookmarkEnd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7"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Боронов,</w:t>
            </w:r>
          </w:p>
          <w:bookmarkEnd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Бойев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8"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</w:t>
            </w:r>
          </w:p>
          <w:bookmarkEnd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9"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Акрамова,</w:t>
            </w:r>
          </w:p>
          <w:bookmarkEnd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Алимжанова,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Раимназаров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1"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</w:t>
            </w:r>
          </w:p>
          <w:bookmarkEnd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2"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Акрамова,</w:t>
            </w:r>
          </w:p>
          <w:bookmarkEnd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Алимжанова,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Раимназаров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4"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</w:t>
            </w:r>
          </w:p>
          <w:bookmarkEnd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5"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Анвари,</w:t>
            </w:r>
          </w:p>
          <w:bookmarkEnd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Мирзоев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6"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</w:t>
            </w:r>
          </w:p>
          <w:bookmarkEnd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7"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Хочаев,</w:t>
            </w:r>
          </w:p>
          <w:bookmarkEnd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Абдувалиев,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Шарафиддинов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Рахматов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0"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</w:t>
            </w:r>
          </w:p>
          <w:bookmarkEnd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1"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Эсанбоева,</w:t>
            </w:r>
          </w:p>
          <w:bookmarkEnd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Хиқматов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2"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</w:t>
            </w:r>
          </w:p>
          <w:bookmarkEnd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3"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Хамитов,</w:t>
            </w:r>
          </w:p>
          <w:bookmarkEnd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Садирдинова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класс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Аминов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класс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4"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</w:t>
            </w:r>
          </w:p>
          <w:bookmarkEnd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5"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Хочаев,</w:t>
            </w:r>
          </w:p>
          <w:bookmarkEnd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Зикриеев,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Муллохонов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7"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</w:t>
            </w:r>
          </w:p>
          <w:bookmarkEnd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8"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Маони,</w:t>
            </w:r>
          </w:p>
          <w:bookmarkEnd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Давлатзода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класс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9"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</w:t>
            </w:r>
          </w:p>
          <w:bookmarkEnd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0"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Тоиров,</w:t>
            </w:r>
          </w:p>
          <w:bookmarkEnd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Солехов,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Шарифов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 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Аминов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класс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 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Камолиддинов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2"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</w:t>
            </w:r>
          </w:p>
          <w:bookmarkEnd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3"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Асозода,</w:t>
            </w:r>
          </w:p>
          <w:bookmarkEnd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Кучаров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учебники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Әліппе. Электрондық оқулық 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 Ә., Құрман Н., Сабденова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тілі. Электрондық оқулық.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4"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Уайсова Г.,</w:t>
            </w:r>
          </w:p>
          <w:bookmarkEnd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Сәдуақас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Бесірова А.С.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6"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 (CD)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8"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Курманалина,</w:t>
            </w:r>
          </w:p>
          <w:bookmarkEnd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Сагидуллина,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Ермуханова,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Нургалиева,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Тажигулова,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Шарабко,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Мукашев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4"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</w:p>
          <w:bookmarkEnd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оқулық. 1, 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1-бөлім: https://topiq.kz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2-бөлім: https://topiq.kz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8"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bookmarkEnd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Электрондық оқулық 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 А. Назарбекова, М. Әубекова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Электрондық оқулық (web-платформа) https://topiq.kz/ (сыртқы жеткізгіштегі оффлайн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1"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</w:p>
          <w:bookmarkEnd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Нұрмұханбетова,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 Ғайыпбаева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Электрондық оқулық (web-платформа) 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3"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Кобдикова, </w:t>
            </w:r>
          </w:p>
          <w:bookmarkEnd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Копеева,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Каптагаева,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Юсупова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6"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Электрондық оқулық</w:t>
            </w:r>
          </w:p>
          <w:bookmarkEnd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7"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</w:p>
          <w:bookmarkEnd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Салиш,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Медеуова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9"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 </w:t>
            </w:r>
          </w:p>
          <w:bookmarkEnd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2"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</w:p>
          <w:bookmarkEnd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Г.Үржігітова,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Ж.Құсайынова,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Г.Батырова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Электрондық оқулық 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Құлманова Ш., Сулейменова Б., Тоқжанов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класс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Электронный учебник 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5"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Кадралиева А., </w:t>
            </w:r>
          </w:p>
          <w:bookmarkEnd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Калиева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7"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Электронный учебник (web-платформа)</w:t>
            </w:r>
          </w:p>
          <w:bookmarkEnd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 (оффлайн версия на внешнем носителе)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8"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</w:p>
          <w:bookmarkEnd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Бекишева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Сарсенбекова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Электрондық оқулық (web-платформа).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0"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bookmarkEnd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М.Мыңжасарова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Электрондық оқулық 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2"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</w:p>
          <w:bookmarkEnd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Уайсова,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Сәдуақас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4"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Электрондық оқулық (web-платформа)</w:t>
            </w:r>
          </w:p>
          <w:bookmarkEnd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5"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Қабатай, </w:t>
            </w:r>
          </w:p>
          <w:bookmarkEnd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Қалиева,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Ү. Зейнетоллина.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7"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Электрондық</w:t>
            </w:r>
          </w:p>
          <w:bookmarkEnd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9"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Рысқұлбекова,</w:t>
            </w:r>
          </w:p>
          <w:bookmarkEnd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Мүфтибекова,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Сейсенбаева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1"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Электрондық оқулық (web-платформа)</w:t>
            </w:r>
          </w:p>
          <w:bookmarkEnd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2"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Оспанов, </w:t>
            </w:r>
          </w:p>
          <w:bookmarkEnd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Астамбаева,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Мергенбаева.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Электрондық оқулық 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 А. Назарбекова, М. Әубекова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Электрондық оқулық (web-платформа) https://topiq.kz/ (сыртқы жеткізгіштегі оффлайн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4"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</w:p>
          <w:bookmarkEnd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Нұрмұханбетова,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У.Ғайыпбаева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6"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  <w:bookmarkEnd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Электрондық оқулық (web-платформа) 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7"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Кобдикова, </w:t>
            </w:r>
          </w:p>
          <w:bookmarkEnd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Копеева,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Каптагаева,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0"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</w:p>
          <w:bookmarkEnd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2"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Сүйіндікова, </w:t>
            </w:r>
          </w:p>
          <w:bookmarkEnd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Зворыгина,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Болтушенко,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Помогайко,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Лауто,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7"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Электрондық оқулық (web-платформа)</w:t>
            </w:r>
          </w:p>
          <w:bookmarkEnd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8"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Көшербаева С., </w:t>
            </w:r>
          </w:p>
          <w:bookmarkEnd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Көдек Л.,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0"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</w:p>
          <w:bookmarkEnd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Ekitap.kz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2"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Тулегенов,</w:t>
            </w:r>
          </w:p>
          <w:bookmarkEnd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Аушахманова,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Жомартова,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Оқулық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5"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Толыбекова, </w:t>
            </w:r>
          </w:p>
          <w:bookmarkEnd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Головина,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Дюжикова,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Золотарeва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8"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Дүниетану. </w:t>
            </w:r>
          </w:p>
          <w:bookmarkEnd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 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9"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Тұрмашева, </w:t>
            </w:r>
          </w:p>
          <w:bookmarkEnd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Салиш,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Раева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1"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</w:p>
          <w:bookmarkEnd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 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2"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Кұлманова,</w:t>
            </w:r>
          </w:p>
          <w:bookmarkEnd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Сулейменова, Т.Токжанов.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3"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Электрондық оқулық </w:t>
            </w:r>
          </w:p>
          <w:bookmarkEnd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https://topiq.kz/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4"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Оразалиева, </w:t>
            </w:r>
          </w:p>
          <w:bookmarkEnd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Омарова,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Қалымова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6"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Электрондық оқулық</w:t>
            </w:r>
          </w:p>
          <w:bookmarkEnd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7"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Жұмабаева, </w:t>
            </w:r>
          </w:p>
          <w:bookmarkEnd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Уайсова,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Сәдуақас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9"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</w:p>
          <w:bookmarkEnd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1"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Қабатай,</w:t>
            </w:r>
          </w:p>
          <w:bookmarkEnd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Қалиева,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У. Зейнетоллина,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Тлеулесова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4"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Электрондық оқулық. 3-сынып (web-платформа)</w:t>
            </w:r>
          </w:p>
          <w:bookmarkEnd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5"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</w:p>
          <w:bookmarkEnd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Беспалова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Султанова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Карпыкова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8"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(для школ с нерусским языком обучения). </w:t>
            </w:r>
          </w:p>
          <w:bookmarkEnd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https://topiq.kz/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0"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Бекишева Р.,</w:t>
            </w:r>
          </w:p>
          <w:bookmarkEnd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Калашникова 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Беспалова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Султанова А.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Электрондық оқулық. 1, 2-бөлім (web-платформа) 1-бөлім: https://topiq.kz 2-бөлім: https://topiq.kz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3"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bookmarkEnd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Электрондық оқулық 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6"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Р.Қадырқұлов,</w:t>
            </w:r>
          </w:p>
          <w:bookmarkEnd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А.Рысқұлбекова,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Н.Берістемова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8"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Цифрлық сауаттылық. </w:t>
            </w:r>
          </w:p>
          <w:bookmarkEnd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 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 Назарбекова А., Зординова П., Әубекова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9"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Электрондық оқулық</w:t>
            </w:r>
          </w:p>
          <w:bookmarkEnd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0"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Тұрмашева, </w:t>
            </w:r>
          </w:p>
          <w:bookmarkEnd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Салиш,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Медеуова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2"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Электрондық</w:t>
            </w:r>
          </w:p>
          <w:bookmarkEnd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4"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Кобдикова, </w:t>
            </w:r>
          </w:p>
          <w:bookmarkEnd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Көпеева,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Қаптағаева,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7"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Электрондық оқулық</w:t>
            </w:r>
          </w:p>
          <w:bookmarkEnd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8"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Құлманова </w:t>
            </w:r>
          </w:p>
          <w:bookmarkEnd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Сулейменова,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Тоқжанов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0"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Электрондық оқулық (web-платформа)</w:t>
            </w:r>
          </w:p>
          <w:bookmarkEnd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4-сынып.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1"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Мүфтибекова,</w:t>
            </w:r>
          </w:p>
          <w:bookmarkEnd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Рысқұлбекова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2"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Электрондық оқулық (web-платформа)</w:t>
            </w:r>
          </w:p>
          <w:bookmarkEnd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4-сынып.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3"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</w:p>
          <w:bookmarkEnd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Беспалова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Гунько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Карлова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Бектурганова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8"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Электрондық оқулық (web-платформа). 4-сынып.</w:t>
            </w:r>
          </w:p>
          <w:bookmarkEnd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9"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</w:p>
          <w:bookmarkEnd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Электрондық оқулық 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2"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Тұрмашева Б.,</w:t>
            </w:r>
          </w:p>
          <w:bookmarkEnd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Салиш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4"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Электрондық оқулық (web-платформа)</w:t>
            </w:r>
          </w:p>
          <w:bookmarkEnd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5"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Н.,</w:t>
            </w:r>
          </w:p>
          <w:bookmarkEnd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Төлебиев Ә., Дашкевич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 оқулық 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6"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Р.Қадырқұлов,</w:t>
            </w:r>
          </w:p>
          <w:bookmarkEnd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Г.Нұрмұханбетова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Электрондық оқулық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7"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</w:t>
            </w:r>
          </w:p>
          <w:bookmarkEnd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Жолшаева,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Мадиева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9"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Электрондық оқулық</w:t>
            </w:r>
          </w:p>
          <w:bookmarkEnd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0"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</w:p>
          <w:bookmarkEnd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Қосымова,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Нәби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2"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</w:p>
          <w:bookmarkEnd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4"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Мұхамедьярова, </w:t>
            </w:r>
          </w:p>
          <w:bookmarkEnd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Жороқпаева,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Малғаждарова,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Терлікбаева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7"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Электрондық оқулық (web-платформа)</w:t>
            </w:r>
          </w:p>
          <w:bookmarkEnd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8"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 Ә. Қуанышбаева,</w:t>
            </w:r>
          </w:p>
          <w:bookmarkEnd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Отарбаева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9"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Электрондық оқулық (web-платформа)</w:t>
            </w:r>
          </w:p>
          <w:bookmarkEnd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0"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</w:p>
          <w:bookmarkEnd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Жүндібаева,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Нұрлыбаева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2"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</w:p>
          <w:bookmarkEnd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https://topiq.kz/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4"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Тымболова, </w:t>
            </w:r>
          </w:p>
          <w:bookmarkEnd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Темірбаева,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Исхакова,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Дүйсенова,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Мәсімханова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8"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</w:p>
          <w:bookmarkEnd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9"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Жанпейс У., </w:t>
            </w:r>
          </w:p>
          <w:bookmarkEnd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Озекбаева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1"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http://e-booksgkn.kz/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3"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Кайдасов,</w:t>
            </w:r>
          </w:p>
          <w:bookmarkEnd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Деменова,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Берикканова,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Рамазанова,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Нургалиева,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А.Тажигулова.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8"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Электрондық оқулық</w:t>
            </w:r>
          </w:p>
          <w:bookmarkEnd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9"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Алдамуратова,</w:t>
            </w:r>
          </w:p>
          <w:bookmarkEnd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Байшоланова,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Байшоланов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1"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 оқулық (web-платформа)</w:t>
            </w:r>
          </w:p>
          <w:bookmarkEnd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2"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Мұхамбетжанова, </w:t>
            </w:r>
          </w:p>
          <w:bookmarkEnd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Тен,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Ерғали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Электрондық оқулық (web-платформа) Ekitap.kz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4"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Кобдикова, </w:t>
            </w:r>
          </w:p>
          <w:bookmarkEnd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Көпеева,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Қаптағаева,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7"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</w:p>
          <w:bookmarkEnd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8"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Нұртаева,</w:t>
            </w:r>
          </w:p>
          <w:bookmarkEnd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Очкур,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Белоусова,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Паимцева,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Ударцева.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2"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Электрондық</w:t>
            </w:r>
          </w:p>
          <w:bookmarkEnd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4"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Верховцева, </w:t>
            </w:r>
          </w:p>
          <w:bookmarkEnd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Костюченко,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М.Ушакова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6"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Электрондық оқулық (web-платформа)</w:t>
            </w:r>
          </w:p>
          <w:bookmarkEnd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7"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Әбдіманапов,</w:t>
            </w:r>
          </w:p>
          <w:bookmarkEnd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Әбілғазиев,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Ахметов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Электрондық оқулық (web-платформа) https://topiq.kz/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9"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Сыздықова, </w:t>
            </w:r>
          </w:p>
          <w:bookmarkEnd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Шұғайыпова,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Алтаева,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Сабданбекова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2"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Электрондық оқулық (web-платформа)</w:t>
            </w:r>
          </w:p>
          <w:bookmarkEnd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3"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Төлебаев, </w:t>
            </w:r>
          </w:p>
          <w:bookmarkEnd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Момынтаева,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Төлбаева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(қыз балаларға арналған). Электрондық оқулық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5"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Ермилова, </w:t>
            </w:r>
          </w:p>
          <w:bookmarkEnd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Попкова,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Козина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(ұл балаларға арналған). Электрондық оқулық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7"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Ермилова, </w:t>
            </w:r>
          </w:p>
          <w:bookmarkEnd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Попкова,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(қыз балаларға арналған). Электрондық оқулық 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9"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</w:p>
          <w:bookmarkEnd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(ұл балаларға арналған). Электрондық оқулық 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1"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</w:p>
          <w:bookmarkEnd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3"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Электрондық оқулық</w:t>
            </w:r>
          </w:p>
          <w:bookmarkEnd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4"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Жаңабекова, </w:t>
            </w:r>
          </w:p>
          <w:bookmarkEnd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Абдрахимова,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Темірбекова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Электрондық оқулық (web-платформа) https://topiq.kz/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6"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Тымболова, </w:t>
            </w:r>
          </w:p>
          <w:bookmarkEnd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Темірбаева,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Исхакова,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Дүйсенова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Электрондық оқулық (web-платформа) http://oqulyqtar.kz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9"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</w:p>
          <w:bookmarkEnd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Мұқанова,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Отарбаева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Электрондық оқулық (web-платформа) http://oqulyqtar.kz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1"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Омарбеков, </w:t>
            </w:r>
          </w:p>
          <w:bookmarkEnd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Хабижанова,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Қартаева,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4"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</w:p>
          <w:bookmarkEnd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оқулық (web-платформа) http://oqulyqtar.kz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5"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Көкебаева, </w:t>
            </w:r>
          </w:p>
          <w:bookmarkEnd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Мырзабекова,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7"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</w:p>
          <w:bookmarkEnd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http://oqulyqtar.kz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9"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А.Әбілқасымова, </w:t>
            </w:r>
          </w:p>
          <w:bookmarkEnd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Т.Кучер,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З.Жумагулова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1"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 оқулық (web-платформа).</w:t>
            </w:r>
          </w:p>
          <w:bookmarkEnd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6-сынып.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2"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</w:p>
          <w:bookmarkEnd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3"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 оқулық (web-платформа)</w:t>
            </w:r>
          </w:p>
          <w:bookmarkEnd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4"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</w:p>
          <w:bookmarkEnd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Көпеева,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Қаптағаева,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7"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 оқулық (web-платформа)</w:t>
            </w:r>
          </w:p>
          <w:bookmarkEnd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8"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Мұхамбетжанова, </w:t>
            </w:r>
          </w:p>
          <w:bookmarkEnd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Тен,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Комова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0"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Электрондық</w:t>
            </w:r>
          </w:p>
          <w:bookmarkEnd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2"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Ж.Сүйіндікова,</w:t>
            </w:r>
          </w:p>
          <w:bookmarkEnd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Верховцева,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Костюченко,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Прахнау,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Касымов.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6"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Электрондық оқулық (web-платформа)</w:t>
            </w:r>
          </w:p>
          <w:bookmarkEnd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7"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Е.Очкур, </w:t>
            </w:r>
          </w:p>
          <w:bookmarkEnd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Т.Белоусова,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Н.Паимцева,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В.Ударцева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0"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Электрондық оқулық</w:t>
            </w:r>
          </w:p>
          <w:bookmarkEnd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2"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Қосымова, </w:t>
            </w:r>
          </w:p>
          <w:bookmarkEnd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Бекжанова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4"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Электрондық оқулық (web-платформа)</w:t>
            </w:r>
          </w:p>
          <w:bookmarkEnd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5"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</w:p>
          <w:bookmarkEnd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Жүндібаева,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Нұрлыбаева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7"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</w:p>
          <w:bookmarkEnd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https://topiq.kz/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9"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Тымболова, </w:t>
            </w:r>
          </w:p>
          <w:bookmarkEnd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Темірбаева,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Исхакова,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Дүйсенова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2"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</w:p>
          <w:bookmarkEnd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5"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Жанпейс У., </w:t>
            </w:r>
          </w:p>
          <w:bookmarkEnd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Озекбаева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7"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мектептің 7-сынып оқушыларына арналған 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9"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</w:p>
          <w:bookmarkEnd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Жумадилова,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Подкопов,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Ергалиев,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Казаков,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5"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 оқулық (web-платформа)</w:t>
            </w:r>
          </w:p>
          <w:bookmarkEnd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6"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</w:p>
          <w:bookmarkEnd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Рысқұлбекова,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Г.Нұрмұханбетова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8"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 оқулық (web-платформа)</w:t>
            </w:r>
          </w:p>
          <w:bookmarkEnd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9"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</w:t>
            </w:r>
          </w:p>
          <w:bookmarkEnd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Электрондық оқулық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1"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</w:p>
          <w:bookmarkEnd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Корчевский,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4"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Электрондық оқулық</w:t>
            </w:r>
          </w:p>
          <w:bookmarkEnd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6"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</w:p>
          <w:bookmarkEnd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Шыныбеков,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8"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Электрондық оқулық</w:t>
            </w:r>
          </w:p>
          <w:bookmarkEnd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http://keleshek-2030.kz/portal.php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9"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Жумадилова, </w:t>
            </w:r>
          </w:p>
          <w:bookmarkEnd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Солтан,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Солтан,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Ревера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2"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http://e-booksgkn.kz/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4"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Кайдасов,</w:t>
            </w:r>
          </w:p>
          <w:bookmarkEnd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Айтпаева,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Берикканова,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Рамазанова,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Нургалиева,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Тажигулова.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9"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</w:t>
            </w:r>
          </w:p>
          <w:bookmarkEnd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1"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</w:p>
          <w:bookmarkEnd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Маханова,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Рсалина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3"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Электрондық оқулық (web-платформа)</w:t>
            </w:r>
          </w:p>
          <w:bookmarkEnd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4"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Толыбекова, </w:t>
            </w:r>
          </w:p>
          <w:bookmarkEnd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Головина,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6"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Электрондық</w:t>
            </w:r>
          </w:p>
          <w:bookmarkEnd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8"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Қаратабанов, </w:t>
            </w:r>
          </w:p>
          <w:bookmarkEnd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Байметова,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Ж.Теңкебаева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0"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Электрондық оқулық</w:t>
            </w:r>
          </w:p>
          <w:bookmarkEnd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2"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Егорина, </w:t>
            </w:r>
          </w:p>
          <w:bookmarkEnd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Нуркенова,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Шимина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4"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bookmarkEnd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7"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Қабылдинов, </w:t>
            </w:r>
          </w:p>
          <w:bookmarkEnd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Қалиев,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Бейсембаева,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Черкесова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0"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Электрондық оқулық (web-платформа)</w:t>
            </w:r>
          </w:p>
          <w:bookmarkEnd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https://topiq.kz/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1"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Базарбаева, </w:t>
            </w:r>
          </w:p>
          <w:bookmarkEnd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Шлюпиков,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Қыдырқожаева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3"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Электрондық</w:t>
            </w:r>
          </w:p>
          <w:bookmarkEnd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5"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Қартбаева, </w:t>
            </w:r>
          </w:p>
          <w:bookmarkEnd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Балапанова,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Тұмарбаева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7"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Электрондық</w:t>
            </w:r>
          </w:p>
          <w:bookmarkEnd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9"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Шуюшбаева, </w:t>
            </w:r>
          </w:p>
          <w:bookmarkEnd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Закирова,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Электрондық оқулық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1"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Кронгарт, </w:t>
            </w:r>
          </w:p>
          <w:bookmarkEnd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Даданбеков,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Тоқбергенова.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3"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Электрондық оқулық</w:t>
            </w:r>
          </w:p>
          <w:bookmarkEnd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5"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Башарұлы, </w:t>
            </w:r>
          </w:p>
          <w:bookmarkEnd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Туркменбаев,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Сейфоллина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7"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bookmarkEnd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http://www.notedu.kz/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9"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Джусубалиева, </w:t>
            </w:r>
          </w:p>
          <w:bookmarkEnd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Сыдыкбекова,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Нургалиева,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Тажигулова.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2"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Электрондық</w:t>
            </w:r>
          </w:p>
          <w:bookmarkEnd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4"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Жұмаділова, </w:t>
            </w:r>
          </w:p>
          <w:bookmarkEnd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Сайфуллақызы,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Матаева,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Әбеу.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7"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Электрондық оқулық (web-платформа)</w:t>
            </w:r>
          </w:p>
          <w:bookmarkEnd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8"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</w:p>
          <w:bookmarkEnd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Аухадиева,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0"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Электрондық оқулық</w:t>
            </w:r>
          </w:p>
          <w:bookmarkEnd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2"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Усманова, </w:t>
            </w:r>
          </w:p>
          <w:bookmarkEnd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Тантыбаева,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Даутова,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Попова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(ұл балаларға арналған). Электрондық оқулық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5"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Ермилова, </w:t>
            </w:r>
          </w:p>
          <w:bookmarkEnd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Попкова,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(қыз балаларға арналған). Электрондық оқулық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7"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Ермилова, </w:t>
            </w:r>
          </w:p>
          <w:bookmarkEnd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Попкова,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9"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(қыз балаларға арналған нұсқа). Электрондық оқулық</w:t>
            </w:r>
          </w:p>
          <w:bookmarkEnd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0"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</w:p>
          <w:bookmarkEnd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2"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(ұл балаларға арналған нұсқа). Электрондық оқулық</w:t>
            </w:r>
          </w:p>
          <w:bookmarkEnd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3"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</w:p>
          <w:bookmarkEnd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5"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Электрондық оқулық</w:t>
            </w:r>
          </w:p>
          <w:bookmarkEnd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7"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Қапалбек, </w:t>
            </w:r>
          </w:p>
          <w:bookmarkEnd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Омарова,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Закиряева,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Абнасырова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0"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Электрондық оқулық (web-платформа)</w:t>
            </w:r>
          </w:p>
          <w:bookmarkEnd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1"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Дарибаев,</w:t>
            </w:r>
          </w:p>
          <w:bookmarkEnd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Орда,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3"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8. Электрондық оқулық</w:t>
            </w:r>
          </w:p>
          <w:bookmarkEnd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www.mersys.io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4"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Елемесов,</w:t>
            </w:r>
          </w:p>
          <w:bookmarkEnd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Турапбеков,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Базаров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6"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Электрондық оқулық</w:t>
            </w:r>
          </w:p>
          <w:bookmarkEnd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http://keleshek-2030.kz/portal.php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7"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Жумадилова, </w:t>
            </w:r>
          </w:p>
          <w:bookmarkEnd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Солтан,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Солтан,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Ревера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0"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Жалпы білім беретін мектептің 8-сынып оқушыларына арналған электрондық оқулық</w:t>
            </w:r>
          </w:p>
          <w:bookmarkEnd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1"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</w:p>
          <w:bookmarkEnd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Жумадилова,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Казаков,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Ергалиев,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Подкопов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7"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8. Электрондық оқулық</w:t>
            </w:r>
          </w:p>
          <w:bookmarkEnd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www.mersys.io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8"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Турапбеков, </w:t>
            </w:r>
          </w:p>
          <w:bookmarkEnd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A. Елемесов,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Кабылкаев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0"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Электрондық оқулық</w:t>
            </w:r>
          </w:p>
          <w:bookmarkEnd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2"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В.Смирнов, </w:t>
            </w:r>
          </w:p>
          <w:bookmarkEnd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Е.Тұяқов,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Л.Жадраева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4"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 оқулық (web-платформа)</w:t>
            </w:r>
          </w:p>
          <w:bookmarkEnd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5"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</w:p>
          <w:bookmarkEnd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Рысқұлбекова,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Г.Нұрмұханбетова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7"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 оқулық (web-платформа)</w:t>
            </w:r>
          </w:p>
          <w:bookmarkEnd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8"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 Тен А.,</w:t>
            </w:r>
          </w:p>
          <w:bookmarkEnd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9"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</w:t>
            </w:r>
          </w:p>
          <w:bookmarkEnd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1"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</w:p>
          <w:bookmarkEnd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Бекежанова,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Базаева.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3"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Informatics. 8. Қостілді электрондық оқулық</w:t>
            </w:r>
          </w:p>
          <w:bookmarkEnd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www.mersys.io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4"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Жунусов, </w:t>
            </w:r>
          </w:p>
          <w:bookmarkEnd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Шаниев,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6"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Электрондық оқулық</w:t>
            </w:r>
          </w:p>
          <w:bookmarkEnd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Ekitap.kz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8"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Закирова, </w:t>
            </w:r>
          </w:p>
          <w:bookmarkEnd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Аширов,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Шуюшбаева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0"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Электрондық оқулық</w:t>
            </w:r>
          </w:p>
          <w:bookmarkEnd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2"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Кронгарт, </w:t>
            </w:r>
          </w:p>
          <w:bookmarkEnd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Насохова,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Даданбеков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4"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 Қостілді электрондық оқулық</w:t>
            </w:r>
          </w:p>
          <w:bookmarkEnd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www.mersys.io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5"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Алтынбеков, </w:t>
            </w:r>
          </w:p>
          <w:bookmarkEnd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Дуйсеев,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Ташев,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Байешов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8"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bookmarkEnd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1"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Омарбеков, </w:t>
            </w:r>
          </w:p>
          <w:bookmarkEnd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Хабижанова,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Қартаева,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4"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</w:p>
          <w:bookmarkEnd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7"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Алдабек, </w:t>
            </w:r>
          </w:p>
          <w:bookmarkEnd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Мақашева,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Байзакова,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9"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Электрондық</w:t>
            </w:r>
          </w:p>
          <w:bookmarkEnd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1"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Қаратабанов, </w:t>
            </w:r>
          </w:p>
          <w:bookmarkEnd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Қуанышева,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Байметова,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Жаналиева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4"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Электрондық оқулық</w:t>
            </w:r>
          </w:p>
          <w:bookmarkEnd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6"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Әбілмажінова,</w:t>
            </w:r>
          </w:p>
          <w:bookmarkEnd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Каймулдинова,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Абдиманапов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8"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Электрондық оқулық</w:t>
            </w:r>
          </w:p>
          <w:bookmarkEnd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https://topiq.kz/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0"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Қартбаева, </w:t>
            </w:r>
          </w:p>
          <w:bookmarkEnd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Балапанова,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Тұмарбаева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2"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Biology. 8. </w:t>
            </w:r>
          </w:p>
          <w:bookmarkEnd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Қостілді 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www.mersys.io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4"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Б.Эрметов,</w:t>
            </w:r>
          </w:p>
          <w:bookmarkEnd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А.Сагинтаев,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К.Байрам,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Б.Аяш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7"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</w:p>
          <w:bookmarkEnd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www.mersys.io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9"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Жұмағұлов, </w:t>
            </w:r>
          </w:p>
          <w:bookmarkEnd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Саматов,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1"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Электрондық оқулық</w:t>
            </w:r>
          </w:p>
          <w:bookmarkEnd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3"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</w:p>
          <w:bookmarkEnd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Аухадиева,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5"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Chemistry. </w:t>
            </w:r>
          </w:p>
          <w:bookmarkEnd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Қостілді 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www.mersys.io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7"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Жұмағұлов, </w:t>
            </w:r>
          </w:p>
          <w:bookmarkEnd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Саматов,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9"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Электрондық оқулық</w:t>
            </w:r>
          </w:p>
          <w:bookmarkEnd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1"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Мамаева, </w:t>
            </w:r>
          </w:p>
          <w:bookmarkEnd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Мукашова,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Мұқанова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3"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Электрондық оқулық (web-платформа)</w:t>
            </w:r>
          </w:p>
          <w:bookmarkEnd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4"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</w:p>
          <w:bookmarkEnd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Мұқанова,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Отарбаева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6"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bookmarkEnd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 (web-платформа) 9-сынып.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7"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Р.</w:t>
            </w:r>
          </w:p>
          <w:bookmarkEnd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Белякова 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Нурмухаметова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9"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Электрондық оқулық</w:t>
            </w:r>
          </w:p>
          <w:bookmarkEnd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http://keleshek-2030.kz/portal.php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0"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Жумадилова, </w:t>
            </w:r>
          </w:p>
          <w:bookmarkEnd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Солтан,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Солтан,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Ревера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3"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мектептің 9-сынып оқушыларына арналған 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5"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</w:p>
          <w:bookmarkEnd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Жумадилова,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Подкопов,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Ергалиев,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Казаков,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1"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</w:t>
            </w:r>
          </w:p>
          <w:bookmarkEnd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3"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</w:p>
          <w:bookmarkEnd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Электрондық оқулық (CD). 9-сынып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4"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Нургалиев,</w:t>
            </w:r>
          </w:p>
          <w:bookmarkEnd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Искакова,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Мадиярова,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Көкебаева,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Қозыбай,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Нұрғалиева,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Тәжіғұлова,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Рисмагамбетова,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Тәжіғулова,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Туякбасарова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білім беру технологиялары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3"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Электрондық оқулық</w:t>
            </w:r>
          </w:p>
          <w:bookmarkEnd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5"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</w:p>
          <w:bookmarkEnd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Аухадиева,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Белоусова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7"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Электрондық оқулық (web-платформа)</w:t>
            </w:r>
          </w:p>
          <w:bookmarkEnd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8"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Өскембаев, </w:t>
            </w:r>
          </w:p>
          <w:bookmarkEnd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Сақтағанова,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Мұхтарұлы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0"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Электрондық оқулық (web-платформа)</w:t>
            </w:r>
          </w:p>
          <w:bookmarkEnd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1"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Алдабек , </w:t>
            </w:r>
          </w:p>
          <w:bookmarkEnd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Мақашева,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Байзакова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3"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 Электрондық оқулық</w:t>
            </w:r>
          </w:p>
          <w:bookmarkEnd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5"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Ибраева, </w:t>
            </w:r>
          </w:p>
          <w:bookmarkEnd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Гончаров,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Ищанова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7"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 Электрондық</w:t>
            </w:r>
          </w:p>
          <w:bookmarkEnd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9"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Қаратабанов, </w:t>
            </w:r>
          </w:p>
          <w:bookmarkEnd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Саипов,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Балғабаева,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Сапаров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2"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 Электрондық оқулық</w:t>
            </w:r>
          </w:p>
          <w:bookmarkEnd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4"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Толыбекова, </w:t>
            </w:r>
          </w:p>
          <w:bookmarkEnd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Головина,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Козина,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Ахметов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7"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(ҚГБ). Электрондық оқулық (web-платформа)</w:t>
            </w:r>
          </w:p>
          <w:bookmarkEnd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8"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Қапалбек, </w:t>
            </w:r>
          </w:p>
          <w:bookmarkEnd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Закиряева,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Жантасова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 (ҚГБ). Электрондық оқулық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0"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</w:p>
          <w:bookmarkEnd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Дарибаев,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2"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 (ҚГБ). Электрондық оқулық (web-платформа)</w:t>
            </w:r>
          </w:p>
          <w:bookmarkEnd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3"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</w:t>
            </w:r>
          </w:p>
          <w:bookmarkEnd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Тұяқов,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Жадраева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 (ҚГБ). Электрондық оқулық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5"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Қайырбекова, </w:t>
            </w:r>
          </w:p>
          <w:bookmarkEnd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Тимченко,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Джандосова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7"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 (ҚГБ).</w:t>
            </w:r>
          </w:p>
          <w:bookmarkEnd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9"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Ибраева, </w:t>
            </w:r>
          </w:p>
          <w:bookmarkEnd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Есетова,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Ищанова,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2"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(ҚГБ). Электрондық оқулық (web-платформа)</w:t>
            </w:r>
          </w:p>
          <w:bookmarkEnd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3"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Каймулдинова, </w:t>
            </w:r>
          </w:p>
          <w:bookmarkEnd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Әбілмәжінова,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Саипов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5"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(ҚГБ). Электрондық оқулық (web-платформа)</w:t>
            </w:r>
          </w:p>
          <w:bookmarkEnd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6"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</w:p>
          <w:bookmarkEnd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Аухадиева,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8"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(ЖМБ).</w:t>
            </w:r>
          </w:p>
          <w:bookmarkEnd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0"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Төлепбекова, </w:t>
            </w:r>
          </w:p>
          <w:bookmarkEnd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Аманжолов,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Жылқайдарова.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 (ЖМБ). Электрондық оқулық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2"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Орда, </w:t>
            </w:r>
          </w:p>
          <w:bookmarkEnd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Дарибаев,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4"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 (ЖМБ). </w:t>
            </w:r>
          </w:p>
          <w:bookmarkEnd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10-сынып. 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6"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</w:t>
            </w:r>
          </w:p>
          <w:bookmarkEnd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Тұяқов,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Жадраева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 (ЖМБ). 10-сынып. Электрондық оқулық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8"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Кольева, </w:t>
            </w:r>
          </w:p>
          <w:bookmarkEnd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Шевчук,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Ержанов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0"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 (ЖМБ).</w:t>
            </w:r>
          </w:p>
          <w:bookmarkEnd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10-сынып. 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2"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Қайырбекова, </w:t>
            </w:r>
          </w:p>
          <w:bookmarkEnd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Тимченко,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Джандосова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4"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 (ЖМБ). 10-сынып.</w:t>
            </w:r>
          </w:p>
          <w:bookmarkEnd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оқулық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5"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Ибраева, </w:t>
            </w:r>
          </w:p>
          <w:bookmarkEnd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Есетова,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Ищанова,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(ЖМБ). 10-сынып. Электрондық оқулық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8"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Каймулдинова, С. Әбілмәжінова, </w:t>
            </w:r>
          </w:p>
          <w:bookmarkEnd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Абдиманапов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9"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(ЖМБ). 10-сынып.</w:t>
            </w:r>
          </w:p>
          <w:bookmarkEnd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оқулық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0"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Очкур, </w:t>
            </w:r>
          </w:p>
          <w:bookmarkEnd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Курмангалиева,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Нуртаева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2"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bookmarkEnd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 (web-платформа) 10-сынып.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3"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Пак,</w:t>
            </w:r>
          </w:p>
          <w:bookmarkEnd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Ардақұлы,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 Ескендирова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5"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мектептің 10-сынып оқушыларына арналған 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7"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</w:p>
          <w:bookmarkEnd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Жумадилова,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Казаков,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Ергалиев,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Подкопов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3"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 оқулық (web-платформа)</w:t>
            </w:r>
          </w:p>
          <w:bookmarkEnd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4"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</w:p>
          <w:bookmarkEnd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5"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bookmarkEnd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 (CD).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6"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Торгаева,</w:t>
            </w:r>
          </w:p>
          <w:bookmarkEnd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Шуленбаева және т.б.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7"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дайындық. </w:t>
            </w:r>
          </w:p>
          <w:bookmarkEnd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1-бөлім. Алғашқы әскери және технологиялық дайындық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2-бөлім. Оқу-далалық (лагерлік) жиындар. 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 http://keleshek-2030.kz/portal.php.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0"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Рыспаев,</w:t>
            </w:r>
          </w:p>
          <w:bookmarkEnd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Адельбаев,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Асилов,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Рихтер,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Ерекешев,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Усербаев,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Саткулов,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Куптилеуова,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8"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10-сынып.</w:t>
            </w:r>
          </w:p>
          <w:bookmarkEnd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оқулық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9"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Джандосова, </w:t>
            </w:r>
          </w:p>
          <w:bookmarkEnd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Қартаева,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дайындық. Электрондық оқулық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 А., Майхиев Д., Акимбаев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1"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Жалпы білім беретін мектептің 11-сынып оқушыларына арналған электрондық оқулық</w:t>
            </w:r>
          </w:p>
          <w:bookmarkEnd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2"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</w:p>
          <w:bookmarkEnd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Жумадилова,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Ергалиев,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Казаков,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Подкопов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8"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 (ҚГБ). </w:t>
            </w:r>
          </w:p>
          <w:bookmarkEnd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0"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В.Архипова,</w:t>
            </w:r>
          </w:p>
          <w:bookmarkEnd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Р.Амдамова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Беристемова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Кадыракунов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3"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bookmarkEnd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 (CD).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5"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Жакирова,</w:t>
            </w:r>
          </w:p>
          <w:bookmarkEnd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Жандосова жәнет.б.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6"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</w:p>
          <w:bookmarkEnd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 (CD).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8"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Мажитов,</w:t>
            </w:r>
          </w:p>
          <w:bookmarkEnd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Асанбекова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Нургалиева,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Тажигулова,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Далбаева,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Нукеров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3"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(ҚГБ) Электрондық оқулық (web-платформа)</w:t>
            </w:r>
          </w:p>
          <w:bookmarkEnd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4"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Б. Қапалбек, </w:t>
            </w:r>
          </w:p>
          <w:bookmarkEnd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Ерхожина.,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Жолшаева.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6"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 (ҚГБ) лектрондық оқулық (web-платформа)</w:t>
            </w:r>
          </w:p>
          <w:bookmarkEnd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7"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Г.Орда,</w:t>
            </w:r>
          </w:p>
          <w:bookmarkEnd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Дарибаев, А.Сатылова.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 Электрондық оқулық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8"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Шашкина, </w:t>
            </w:r>
          </w:p>
          <w:bookmarkEnd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Анищенко,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Шмельцер.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0"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 (ҚГБ) </w:t>
            </w:r>
          </w:p>
          <w:bookmarkEnd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1"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Е.Тұяқов, </w:t>
            </w:r>
          </w:p>
          <w:bookmarkEnd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Жадраева.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2"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(ҚГБ) </w:t>
            </w:r>
          </w:p>
          <w:bookmarkEnd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3"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Каймулдинова, </w:t>
            </w:r>
          </w:p>
          <w:bookmarkEnd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Абдиманапов,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Әбілмажінова, А.Саипов.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5"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(ҚГБ)</w:t>
            </w:r>
          </w:p>
          <w:bookmarkEnd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7"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Мазбаев,</w:t>
            </w:r>
          </w:p>
          <w:bookmarkEnd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Алиева,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Е.Тоқпанов,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Бекмадиева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0"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(ҚГБ) Электрондық оқулық (web-платформа)</w:t>
            </w:r>
          </w:p>
          <w:bookmarkEnd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1"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М.Оспанова, </w:t>
            </w:r>
          </w:p>
          <w:bookmarkEnd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Аухадиева,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 (ҚГБ) Электрондық оқулық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3"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Қайырбекова, </w:t>
            </w:r>
          </w:p>
          <w:bookmarkEnd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Ибраева,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 (ҚГБ) Электрондық оқулық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5"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Ибраева, </w:t>
            </w:r>
          </w:p>
          <w:bookmarkEnd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Еркинбаева,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Назаркулова,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Ищанова,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Бекишев,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Турсынкулова,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Гончаров,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Баданова,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Касымжанова.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3"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(ЖМБ). Электрондық оқулық </w:t>
            </w:r>
          </w:p>
          <w:bookmarkEnd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4"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В.Архипова,</w:t>
            </w:r>
          </w:p>
          <w:bookmarkEnd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Р.Амдамова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Беристемова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Кадыракунов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(ЖМБ) Электрондық оқулық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7"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Қапалбек, </w:t>
            </w:r>
          </w:p>
          <w:bookmarkEnd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Жолшаева,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Ерхожина 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Ишанова.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 (ЖМБ) Электрондық оқулық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0"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</w:t>
            </w:r>
          </w:p>
          <w:bookmarkEnd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Тұяқов,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Жадраева.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2"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(ЖМБ) Электрондық оқулық (web-платформа)</w:t>
            </w:r>
          </w:p>
          <w:bookmarkEnd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3"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Каймулдинова, </w:t>
            </w:r>
          </w:p>
          <w:bookmarkEnd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Абильмажинова,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Абдиманапов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5"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(ЖМБ) Электрондық</w:t>
            </w:r>
          </w:p>
          <w:bookmarkEnd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7"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Төлепбекова, </w:t>
            </w:r>
          </w:p>
          <w:bookmarkEnd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Г.Жапанова,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Былинская,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Чистякова,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Шүленбаева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1"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(ЖМБ) Электрондық оқулық (web-платформа)</w:t>
            </w:r>
          </w:p>
          <w:bookmarkEnd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2"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М.Оспанова, </w:t>
            </w:r>
          </w:p>
          <w:bookmarkEnd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Аухадиева,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 (ЖМБ) Электрондық оқулық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4"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Қайырбекова, </w:t>
            </w:r>
          </w:p>
          <w:bookmarkEnd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Ибраева,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6"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 (ЖМБ) Электрондық оқулық (web-платформа)</w:t>
            </w:r>
          </w:p>
          <w:bookmarkEnd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7"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Ибраева, </w:t>
            </w:r>
          </w:p>
          <w:bookmarkEnd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Еркинбаева,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Назаркулова,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Ищанова,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Бекишев,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Турсынкулова,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Гончаров,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Баданова,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Касымжанова.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класс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5"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дайындық. Электрондық оқулық (CD).</w:t>
            </w:r>
          </w:p>
          <w:bookmarkEnd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6"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Крюков,</w:t>
            </w:r>
          </w:p>
          <w:bookmarkEnd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Нургалиева,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Тажигулова,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Пентина,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Еспаева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білім беру технологиялары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0"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</w:t>
            </w:r>
          </w:p>
          <w:bookmarkEnd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мектептің 11-сынып оқушыларына арналған 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2"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Рихтер,</w:t>
            </w:r>
          </w:p>
          <w:bookmarkEnd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Яковленко,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Ергалиев,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Подкопов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 Электрондық оқулық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6"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Тасбулатов, </w:t>
            </w:r>
          </w:p>
          <w:bookmarkEnd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Майхиев,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В.Лим,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Гудков.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9"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Электронный учебник</w:t>
            </w:r>
          </w:p>
          <w:bookmarkEnd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0"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</w:t>
            </w:r>
          </w:p>
          <w:bookmarkEnd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Салыхова,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Бейсебекова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2"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(оқыту қазақ тілінде емес мектептер үшін). 1-сынып. Электрондық оқулық</w:t>
            </w:r>
          </w:p>
          <w:bookmarkEnd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https://topiq.kz/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3"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Хазимова, </w:t>
            </w:r>
          </w:p>
          <w:bookmarkEnd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Салыхова,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Бейсебекова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5"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Букварь. Электронный учебник.</w:t>
            </w:r>
          </w:p>
          <w:bookmarkEnd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6"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 В., </w:t>
            </w:r>
          </w:p>
          <w:bookmarkEnd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 В.,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9"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Электронный учебник. (web-платформа)</w:t>
            </w:r>
          </w:p>
          <w:bookmarkEnd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0"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 В., </w:t>
            </w:r>
          </w:p>
          <w:bookmarkEnd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 В.,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Труханова О. И.,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4" w:id="2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  <w:bookmarkEnd w:id="2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5" w:id="2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2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(CD).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6" w:id="2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Курманалина Ш.,</w:t>
            </w:r>
          </w:p>
          <w:bookmarkEnd w:id="2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Кутольвас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Сысоева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Нургалиева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Тажигулова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Шарабко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2" w:id="2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Электронный учебник Часть 1, 2</w:t>
            </w:r>
          </w:p>
          <w:bookmarkEnd w:id="2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часть: https://topiq.kz/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часть: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4" w:id="2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</w:p>
          <w:bookmarkEnd w:id="2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Лебедева Л.,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Мыңжасарова М., Лихобабенко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Электронный учебник 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 Назарбекова А., Аубекова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Электронный учебник (web-платформа) https://topiq.kz/ (оффлайн версия на внешнем носителе)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6" w:id="2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Сагимбаева А., </w:t>
            </w:r>
          </w:p>
          <w:bookmarkEnd w:id="2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Ермухамбетова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Бидайбеков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Электронный учебник (web-платформа) 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8" w:id="2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Кобдикова Ж., </w:t>
            </w:r>
          </w:p>
          <w:bookmarkEnd w:id="2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Копеева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Каптагаева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1" w:id="2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Электронный учебник (web-платформа)</w:t>
            </w:r>
          </w:p>
          <w:bookmarkEnd w:id="2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2" w:id="2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Кучербаева С., </w:t>
            </w:r>
          </w:p>
          <w:bookmarkEnd w:id="2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Темникова И.,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4" w:id="2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  <w:bookmarkEnd w:id="2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класс. 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https://topiq.kz/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6" w:id="2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Зворыгина В.,</w:t>
            </w:r>
          </w:p>
          <w:bookmarkEnd w:id="2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Помогайко 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Лауто О.,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Суюндикова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0" w:id="2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Электронный учебник (web-платформа)</w:t>
            </w:r>
          </w:p>
          <w:bookmarkEnd w:id="2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1" w:id="2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</w:p>
          <w:bookmarkEnd w:id="2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Салиш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Мирук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3" w:id="2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</w:p>
          <w:bookmarkEnd w:id="2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класс. 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https://topiq.kz/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5" w:id="2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Зворыгина В., </w:t>
            </w:r>
          </w:p>
          <w:bookmarkEnd w:id="2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Суюндикова Ж.,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Электронный учебник (web-платформа).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7"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Садовская И.,</w:t>
            </w:r>
          </w:p>
          <w:bookmarkEnd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Оразалиева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класс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9"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(оқыту қазақ тілінде емес мектептер үшін). 2-сынып. Электрондық оқулық</w:t>
            </w:r>
          </w:p>
          <w:bookmarkEnd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https://topiq.kz/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0"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Хазимова, </w:t>
            </w:r>
          </w:p>
          <w:bookmarkEnd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Салыхова,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Бейсебекова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2" w:id="2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Электронный учебник (web-платформа).</w:t>
            </w:r>
          </w:p>
          <w:bookmarkEnd w:id="2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3"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bookmarkEnd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Остроухова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7" w:id="2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</w:p>
          <w:bookmarkEnd w:id="2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(web-платформа).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8" w:id="2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bookmarkEnd w:id="2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Остроухова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2" w:id="2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Электронный учебник (web-платформа)</w:t>
            </w:r>
          </w:p>
          <w:bookmarkEnd w:id="2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3" w:id="2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</w:p>
          <w:bookmarkEnd w:id="2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5"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</w:p>
          <w:bookmarkEnd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6"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Болтушенко Н.,</w:t>
            </w:r>
          </w:p>
          <w:bookmarkEnd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Зворыгина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Избасарова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Лауто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Помогайко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Электронный учебник (web-платформа).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1"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</w:t>
            </w:r>
          </w:p>
          <w:bookmarkEnd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2" w:id="2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2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3" w:id="2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Аймагамбетова М., </w:t>
            </w:r>
          </w:p>
          <w:bookmarkEnd w:id="2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БогатырҰва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7" w:id="2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Электронный учебник (web-платформа)</w:t>
            </w:r>
          </w:p>
          <w:bookmarkEnd w:id="2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8" w:id="2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Новаковская О.,</w:t>
            </w:r>
          </w:p>
          <w:bookmarkEnd w:id="2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Ракицкая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Тузова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Бараникова В., Лисовская Н., Зайнуллина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И., Жапенова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2" w:id="2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</w:p>
          <w:bookmarkEnd w:id="2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 С., Казабеева В., Кульгильдинова Т., Якунина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3" w:id="2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</w:p>
          <w:bookmarkEnd w:id="2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4" w:id="2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Аймагамбетова М., </w:t>
            </w:r>
          </w:p>
          <w:bookmarkEnd w:id="2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БогатырҰва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8" w:id="2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</w:t>
            </w:r>
          </w:p>
          <w:bookmarkEnd w:id="2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0"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Беляева Е.,</w:t>
            </w:r>
          </w:p>
          <w:bookmarkEnd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Толоконникова Т., Крылова Е.,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Жапенова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Электронный учебник 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Павленко В., Бражникова Е., Юсупова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3" w:id="2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(қазақ тілді емес мектептер үшін) </w:t>
            </w:r>
          </w:p>
          <w:bookmarkEnd w:id="2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Кайырбекова А., Нукебаева Б., Мухамеджанова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4" w:id="2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Электронный учебник (web-платформа)</w:t>
            </w:r>
          </w:p>
          <w:bookmarkEnd w:id="2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Т., Астамбаева Ж., Мергенбаева Н. , Козленко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Электронный учебник 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 Назарбекова А., Аубекова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Электронный учебник (web-платформа) https://topiq.kz/ (оффлайн версия на внешнем носителе)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5" w:id="2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Кадиркулов Р., </w:t>
            </w:r>
          </w:p>
          <w:bookmarkEnd w:id="2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Нурмуханбетова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Айтуллина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Электронный учебник (web-платформа) 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7" w:id="2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Кобдикова Ж., </w:t>
            </w:r>
          </w:p>
          <w:bookmarkEnd w:id="2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Копеева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Каптагаева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0" w:id="2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bookmarkEnd w:id="2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2" w:id="2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Суюндикова Ж.,</w:t>
            </w:r>
          </w:p>
          <w:bookmarkEnd w:id="2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Зворыгина В., Болтушенко Н., Помогайко 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Лауто О.,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5" w:id="2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Электронный учебник (web-платформа)</w:t>
            </w:r>
          </w:p>
          <w:bookmarkEnd w:id="2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 Темникова И., Ташенова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6" w:id="2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</w:p>
          <w:bookmarkEnd w:id="2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Зворыгина В., Болтушенко Н., Суюндикова Ж., Яндулова 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8" w:id="2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Электронный учебник (web-платформа)</w:t>
            </w:r>
          </w:p>
          <w:bookmarkEnd w:id="2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9" w:id="2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Турмашева Б., </w:t>
            </w:r>
          </w:p>
          <w:bookmarkEnd w:id="2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Салиш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Мирук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1" w:id="2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Электронный учебник (web-платформа)</w:t>
            </w:r>
          </w:p>
          <w:bookmarkEnd w:id="2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Толыбекова Ш., Головина Г., Дюжикова М., ЗолотарҰва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Электронный учебник 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 Маханова А., Каппучи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2" w:id="2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Электронный учебник</w:t>
            </w:r>
          </w:p>
          <w:bookmarkEnd w:id="2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3" w:id="2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bookmarkEnd w:id="2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7" w:id="2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2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класс. 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9" w:id="2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Никитина С., </w:t>
            </w:r>
          </w:p>
          <w:bookmarkEnd w:id="2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Казабеева В.,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Кульгильдинова 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Достанбекова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2" w:id="2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</w:p>
          <w:bookmarkEnd w:id="2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4" w:id="2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bookmarkEnd w:id="2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8" w:id="2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3 класс. Электронный учебник</w:t>
            </w:r>
          </w:p>
          <w:bookmarkEnd w:id="2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(web-платформа) Ekitap.kz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9" w:id="2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Беляева Е.,</w:t>
            </w:r>
          </w:p>
          <w:bookmarkEnd w:id="2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Толоконникова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Крылова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Жапенова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3" w:id="2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</w:p>
          <w:bookmarkEnd w:id="2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5" w:id="2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</w:p>
          <w:bookmarkEnd w:id="2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Мынжасарова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8" w:id="2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Цифровая грамотность. Электронный учебник </w:t>
            </w:r>
          </w:p>
          <w:bookmarkEnd w:id="2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9" w:id="2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Рыскулбекова А.,</w:t>
            </w:r>
          </w:p>
          <w:bookmarkEnd w:id="2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Беристемова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0" w:id="2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Цифровая грамотность. </w:t>
            </w:r>
          </w:p>
          <w:bookmarkEnd w:id="2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 Назарбекова А., Зординова П., Аубекова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1" w:id="2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Цифровая грамотность. </w:t>
            </w:r>
          </w:p>
          <w:bookmarkEnd w:id="2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 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2" w:id="2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Кобдикова Ж.,</w:t>
            </w:r>
          </w:p>
          <w:bookmarkEnd w:id="2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Копеева Г., Каптагаева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4" w:id="2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  <w:bookmarkEnd w:id="2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класс. Электронный учебник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5" w:id="2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Кучербаева С., </w:t>
            </w:r>
          </w:p>
          <w:bookmarkEnd w:id="2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Темникова И.,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7" w:id="2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3 класс. </w:t>
            </w:r>
          </w:p>
          <w:bookmarkEnd w:id="2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8" w:id="2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Турмашева Б., </w:t>
            </w:r>
          </w:p>
          <w:bookmarkEnd w:id="2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Салиш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0" w:id="2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3 класс. </w:t>
            </w:r>
          </w:p>
          <w:bookmarkEnd w:id="2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1" w:id="2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Валиуллина Р., </w:t>
            </w:r>
          </w:p>
          <w:bookmarkEnd w:id="2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Капуччи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3" w:id="2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Электронный учебник </w:t>
            </w:r>
          </w:p>
          <w:bookmarkEnd w:id="2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(web-платформа).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4" w:id="2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Дәулеткереева,</w:t>
            </w:r>
          </w:p>
          <w:bookmarkEnd w:id="2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Мұқанғалиева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5"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</w:p>
          <w:bookmarkEnd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7"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bookmarkEnd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1" w:id="2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</w:p>
          <w:bookmarkEnd w:id="2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3" w:id="2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bookmarkEnd w:id="2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7"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</w:p>
          <w:bookmarkEnd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 Часть 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9"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</w:p>
          <w:bookmarkEnd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М., Лихобабенко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1"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технологии.</w:t>
            </w:r>
          </w:p>
          <w:bookmarkEnd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2"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Кобдикова Ж.,</w:t>
            </w:r>
          </w:p>
          <w:bookmarkEnd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Копеева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Каптагаева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5"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bookmarkEnd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(CD).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6" w:id="2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Жубакова С.,</w:t>
            </w:r>
          </w:p>
          <w:bookmarkEnd w:id="2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Сысоева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Кальченко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Ершова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Нургалиева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Тажигулова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Рамазанова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3" w:id="2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Электронный учебник (web-платформа)</w:t>
            </w:r>
          </w:p>
          <w:bookmarkEnd w:id="2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4" w:id="2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</w:p>
          <w:bookmarkEnd w:id="2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Салиш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Электронный учебник 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6" w:id="2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Н.,</w:t>
            </w:r>
          </w:p>
          <w:bookmarkEnd w:id="2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Төлебиев Ә., Дашкевич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7" w:id="2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Электронный учебник </w:t>
            </w:r>
          </w:p>
          <w:bookmarkEnd w:id="2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8" w:id="2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</w:t>
            </w:r>
          </w:p>
          <w:bookmarkEnd w:id="2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9" w:id="2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5-сынып. Электрондық оқулық</w:t>
            </w:r>
          </w:p>
          <w:bookmarkEnd w:id="2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https://topiq.kz/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0" w:id="2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Адаева,</w:t>
            </w:r>
          </w:p>
          <w:bookmarkEnd w:id="2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Асқаров,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Айтжанова,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Көпеш,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Сансызбаева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4" w:id="2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5 класс. </w:t>
            </w:r>
          </w:p>
          <w:bookmarkEnd w:id="2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6" w:id="2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Сафронова Л. , </w:t>
            </w:r>
          </w:p>
          <w:bookmarkEnd w:id="2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Чаплышкина 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Свидова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9" w:id="2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2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(CD).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0" w:id="2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Шарабко Л.,</w:t>
            </w:r>
          </w:p>
          <w:bookmarkEnd w:id="2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Мункеева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Хабло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2" w:id="2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2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4" w:id="2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Бодрова Е.,</w:t>
            </w:r>
          </w:p>
          <w:bookmarkEnd w:id="2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Франк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Кравченко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Винникова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Электронный учебник 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Нурмуханбетова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7" w:id="2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Электронный учебник (web-платформа)</w:t>
            </w:r>
          </w:p>
          <w:bookmarkEnd w:id="2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8" w:id="2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bookmarkEnd w:id="2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Скляренко 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0" w:id="2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Электронный учебник (web-платформа)</w:t>
            </w:r>
          </w:p>
          <w:bookmarkEnd w:id="2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1" w:id="2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Н., </w:t>
            </w:r>
          </w:p>
          <w:bookmarkEnd w:id="2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Забинякова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Иттерова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Электронный учебник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Қосымова Г., Ерхожина Ш., Тәуекелова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3" w:id="2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Математика, </w:t>
            </w:r>
          </w:p>
          <w:bookmarkEnd w:id="2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http://e-booksgkn.kz/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5" w:id="2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Кайдасов Ж, </w:t>
            </w:r>
          </w:p>
          <w:bookmarkEnd w:id="2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Грачева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Деменова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Берикканова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Рамазанова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Нургалиева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Тажигулова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1" w:id="2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5 класс. Электронный учебник</w:t>
            </w:r>
          </w:p>
          <w:bookmarkEnd w:id="2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2" w:id="2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Т.,</w:t>
            </w:r>
          </w:p>
          <w:bookmarkEnd w:id="2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Байшоланова 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Байшоланов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4" w:id="2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Информатика, </w:t>
            </w:r>
          </w:p>
          <w:bookmarkEnd w:id="2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http://www.notedu.kz/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6" w:id="2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Давлетова А., </w:t>
            </w:r>
          </w:p>
          <w:bookmarkEnd w:id="2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Панченко Ю.,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Маскаленко Ю.,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Нургалиева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Тажигулова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1" w:id="2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5 класс. </w:t>
            </w:r>
          </w:p>
          <w:bookmarkEnd w:id="2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Ekitap.kz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3" w:id="2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Кобдикова Ж., </w:t>
            </w:r>
          </w:p>
          <w:bookmarkEnd w:id="2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Копеева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Каптагаева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5 класс. Электронный учебник(web-платформа)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6" w:id="2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Мухамбетжанова С </w:t>
            </w:r>
          </w:p>
          <w:bookmarkEnd w:id="2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8" w:id="2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5 класс. Электронный учебник</w:t>
            </w:r>
          </w:p>
          <w:bookmarkEnd w:id="2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https://topiq.kz/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9" w:id="2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А.,</w:t>
            </w:r>
          </w:p>
          <w:bookmarkEnd w:id="2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Шугаипова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Сабданбекова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2" w:id="2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5 класс. Электронный учебник</w:t>
            </w:r>
          </w:p>
          <w:bookmarkEnd w:id="2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3" w:id="2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Тулебаев Т., </w:t>
            </w:r>
          </w:p>
          <w:bookmarkEnd w:id="2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Момунтаева Л.,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Толбаева Л.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Мясников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6" w:id="2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</w:p>
          <w:bookmarkEnd w:id="2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8" w:id="2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Нұртаева М.,</w:t>
            </w:r>
          </w:p>
          <w:bookmarkEnd w:id="2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Очкур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Белоусова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Паимцева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Ударцева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2" w:id="2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</w:p>
          <w:bookmarkEnd w:id="2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 1,2 часть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4" w:id="2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Верховцева Л., </w:t>
            </w:r>
          </w:p>
          <w:bookmarkEnd w:id="2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Костюченко 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5 класс. Электронный учебник.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6" w:id="2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Абдиманапов Б., </w:t>
            </w:r>
          </w:p>
          <w:bookmarkEnd w:id="2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Абулгазиев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8" w:id="2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(вариант для девочек). Электронный учебник (web-платформа)</w:t>
            </w:r>
          </w:p>
          <w:bookmarkEnd w:id="2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9" w:id="2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Ермилова Е.,</w:t>
            </w:r>
          </w:p>
          <w:bookmarkEnd w:id="2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Попкова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1" w:id="2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(вариант для мальчиков) Электронный учебник (web-платформа)</w:t>
            </w:r>
          </w:p>
          <w:bookmarkEnd w:id="2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2" w:id="2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Ермилова Е.,</w:t>
            </w:r>
          </w:p>
          <w:bookmarkEnd w:id="2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Попкова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4" w:id="2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Электронный учебник (вариант для девочек) </w:t>
            </w:r>
          </w:p>
          <w:bookmarkEnd w:id="2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 Развенкова И., Велькер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5" w:id="2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Электронный учебник (вариант для мальчиков) </w:t>
            </w:r>
          </w:p>
          <w:bookmarkEnd w:id="2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http://keleshek-2030.kz/portal.php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 Развенкова И., Велькер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6-сынып. Электрондық оқулық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6" w:id="2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Косымова, </w:t>
            </w:r>
          </w:p>
          <w:bookmarkEnd w:id="2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Сатбекова,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Берденова,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Рахымжанов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9" w:id="2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6 класс. </w:t>
            </w:r>
          </w:p>
          <w:bookmarkEnd w:id="2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1" w:id="2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Капенова Ж., </w:t>
            </w:r>
          </w:p>
          <w:bookmarkEnd w:id="2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Валова 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3" w:id="2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6 класс. </w:t>
            </w:r>
          </w:p>
          <w:bookmarkEnd w:id="2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5" w:id="2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bookmarkEnd w:id="2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Бейсембаев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7" w:id="2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2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(CD).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8" w:id="2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Шарабко Л.,</w:t>
            </w:r>
          </w:p>
          <w:bookmarkEnd w:id="2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Мункеева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Хабло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техноло-гий и инфор-матизации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0" w:id="2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2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2" w:id="2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Бодрова Е.,</w:t>
            </w:r>
          </w:p>
          <w:bookmarkEnd w:id="2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Франк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Кравченко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Винникова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6" w:id="2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6 класс. </w:t>
            </w:r>
          </w:p>
          <w:bookmarkEnd w:id="2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8" w:id="2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Н., </w:t>
            </w:r>
          </w:p>
          <w:bookmarkEnd w:id="2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Забинякова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Иттерова И.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0" w:id="2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6 класс. </w:t>
            </w:r>
          </w:p>
          <w:bookmarkEnd w:id="2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2" w:id="2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</w:p>
          <w:bookmarkEnd w:id="2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Кучер 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4" w:id="2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2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Нурмуханбетова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6 класс. Электронный учебник(web-платформа)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6" w:id="2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</w:t>
            </w:r>
          </w:p>
          <w:bookmarkEnd w:id="2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8" w:id="2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6 класс. Электронный учебник</w:t>
            </w:r>
          </w:p>
          <w:bookmarkEnd w:id="2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9" w:id="2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Салгараева Г., </w:t>
            </w:r>
          </w:p>
          <w:bookmarkEnd w:id="2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Копеева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Каптагаева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2" w:id="2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6 класс. Электронный учебник</w:t>
            </w:r>
          </w:p>
          <w:bookmarkEnd w:id="2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3" w:id="2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Омарбеков Т., </w:t>
            </w:r>
          </w:p>
          <w:bookmarkEnd w:id="2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Хабижанова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Картаева 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Ногайбаева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6" w:id="2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6 класс. Электронный учебник</w:t>
            </w:r>
          </w:p>
          <w:bookmarkEnd w:id="2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7" w:id="2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Кокебаева Г., </w:t>
            </w:r>
          </w:p>
          <w:bookmarkEnd w:id="2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Мырзабекова Р.,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Картабаева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9" w:id="2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</w:p>
          <w:bookmarkEnd w:id="2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1" w:id="2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Суюндикова Ж.,</w:t>
            </w:r>
          </w:p>
          <w:bookmarkEnd w:id="2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Верховцева Л.,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Костюченко О.,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Прахнау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5" w:id="2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</w:p>
          <w:bookmarkEnd w:id="2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класс. Электронный учебник.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7" w:id="2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Очкур Е., </w:t>
            </w:r>
          </w:p>
          <w:bookmarkEnd w:id="2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Белоусова 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Паимцева 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Ударцева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0" w:id="2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2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(CD).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1" w:id="2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Мащенских Е.,</w:t>
            </w:r>
          </w:p>
          <w:bookmarkEnd w:id="2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Бормотова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Г. и др.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3" w:id="2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</w:p>
          <w:bookmarkEnd w:id="2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учебник(СD)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4" w:id="2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Баймуханов Б., Козтаева К., Берикканова С.,</w:t>
            </w:r>
          </w:p>
          <w:bookmarkEnd w:id="2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Соколова А., Нургалиева Г., Тажигулова А., Арыстанова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5" w:id="2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Электронный учебник</w:t>
            </w:r>
          </w:p>
          <w:bookmarkEnd w:id="2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6" w:id="2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Жумадилова А., </w:t>
            </w:r>
          </w:p>
          <w:bookmarkEnd w:id="2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Солтан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Солтан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Ревера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7 класс. Электронный учебник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9" w:id="2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</w:p>
          <w:bookmarkEnd w:id="2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Шыныбеков Д.,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1" w:id="2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Электронный учебник</w:t>
            </w:r>
          </w:p>
          <w:bookmarkEnd w:id="2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http://keleshek-2030.kz/portal.php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2" w:id="2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</w:p>
          <w:bookmarkEnd w:id="2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 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Жумадилова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Подкопов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Ергалиев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Казаков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8" w:id="2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Электронный учебник (web-платформа)</w:t>
            </w:r>
          </w:p>
          <w:bookmarkEnd w:id="2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9" w:id="2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Рыскулбекова А.,</w:t>
            </w:r>
          </w:p>
          <w:bookmarkEnd w:id="2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0" w:id="2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Электронный учебник (web-платформа)</w:t>
            </w:r>
          </w:p>
          <w:bookmarkEnd w:id="2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1" w:id="2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 Тен А.,</w:t>
            </w:r>
          </w:p>
          <w:bookmarkEnd w:id="2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2" w:id="2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</w:p>
          <w:bookmarkEnd w:id="2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 Скляренко К., Дюсенова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4" w:id="2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Электронный учебник (web-платформа)</w:t>
            </w:r>
          </w:p>
          <w:bookmarkEnd w:id="2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 Забинякова Г., Иттерова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Электронный учебник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5" w:id="2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Г.Қосымова, </w:t>
            </w:r>
          </w:p>
          <w:bookmarkEnd w:id="2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Ерхожина, Б.Абикеева.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Электронный учебник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6" w:id="2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Кучер Т., </w:t>
            </w:r>
          </w:p>
          <w:bookmarkEnd w:id="2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Корчевский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8" w:id="2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2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http://e-booksgkn.kz/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0" w:id="2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Кайдасов Ж, </w:t>
            </w:r>
          </w:p>
          <w:bookmarkEnd w:id="2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Грачева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Айтпаева С., Берикканова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Рамазанова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Г., Тажигулова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4" w:id="2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Электронный учебник (web-платформа)</w:t>
            </w:r>
          </w:p>
          <w:bookmarkEnd w:id="2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5" w:id="2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</w:p>
          <w:bookmarkEnd w:id="2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Рсалина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7" w:id="2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7 класс. Электронный учебник</w:t>
            </w:r>
          </w:p>
          <w:bookmarkEnd w:id="2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8" w:id="2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Кабульдинов З., </w:t>
            </w:r>
          </w:p>
          <w:bookmarkEnd w:id="2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Калиев Ж.,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Бейсембаева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Черкесова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1" w:id="2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7 класс. Электронный учебник</w:t>
            </w:r>
          </w:p>
          <w:bookmarkEnd w:id="2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2" w:id="2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Базарбаева Ж.,</w:t>
            </w:r>
          </w:p>
          <w:bookmarkEnd w:id="2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Шлюпиков 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Кыдыркожаева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Электронный учебник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4" w:id="2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Толыбекова Ш., Головина Г.,</w:t>
            </w:r>
          </w:p>
          <w:bookmarkEnd w:id="2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5" w:id="2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</w:p>
          <w:bookmarkEnd w:id="2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1,2 часть 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Каратабанов Р., Байметова Ж., Тенькебаева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6" w:id="2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</w:p>
          <w:bookmarkEnd w:id="2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класс. 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8" w:id="2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Егорина А., </w:t>
            </w:r>
          </w:p>
          <w:bookmarkEnd w:id="2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Нуркенова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Шимина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0" w:id="2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2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 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1" w:id="2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 ШуюшбаеваН.,</w:t>
            </w:r>
          </w:p>
          <w:bookmarkEnd w:id="2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2" w:id="2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</w:p>
          <w:bookmarkEnd w:id="2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3" w:id="2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Кронгарт Б.,</w:t>
            </w:r>
          </w:p>
          <w:bookmarkEnd w:id="2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Даданбеков Е., Тоқбергенова 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4" w:id="2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bookmarkEnd w:id="2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http://www.notedu.kz/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6" w:id="2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Джусубалиева Д., Шамганова Т.</w:t>
            </w:r>
          </w:p>
          <w:bookmarkEnd w:id="2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Г., Тажигулова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7" w:id="2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</w:p>
          <w:bookmarkEnd w:id="2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9" w:id="2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Жумадилова Р., </w:t>
            </w:r>
          </w:p>
          <w:bookmarkEnd w:id="2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Сайфуллакызы Б.,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Матаева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Абеу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2" w:id="2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  <w:bookmarkEnd w:id="2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 Аухадиева Қ., Белоусова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7 класс. Электронный учебник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3" w:id="2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Усманова М., </w:t>
            </w:r>
          </w:p>
          <w:bookmarkEnd w:id="2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Тантыбаева Б.,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Даутова З.,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7 класс. Электронный учебник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6" w:id="2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Соловьева А., </w:t>
            </w:r>
          </w:p>
          <w:bookmarkEnd w:id="2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Ибраимова Б.,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Алина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8" w:id="2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(вариант для девочек). Электронный учебник (web-платформа)</w:t>
            </w:r>
          </w:p>
          <w:bookmarkEnd w:id="2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9" w:id="2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Ермилова Е., </w:t>
            </w:r>
          </w:p>
          <w:bookmarkEnd w:id="2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Попкова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1" w:id="2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(вариант для мальчиков). Электронный учебник (web-платформа)</w:t>
            </w:r>
          </w:p>
          <w:bookmarkEnd w:id="2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2" w:id="2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Ермилова Е., </w:t>
            </w:r>
          </w:p>
          <w:bookmarkEnd w:id="2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Попкова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4" w:id="2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Электронный учебник (вариант для девочек)</w:t>
            </w:r>
          </w:p>
          <w:bookmarkEnd w:id="2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http://keleshek-2030.kz/portal.php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Алимсаева Р., Развенкова И., Велькер Е.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5" w:id="2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Электронный учебник (вариант для мальчиков)</w:t>
            </w:r>
          </w:p>
          <w:bookmarkEnd w:id="2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http://keleshek-2030.kz/portal.php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6" w:id="2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</w:p>
          <w:bookmarkEnd w:id="2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Развенкова И., Велькер Е.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8-сынып. Электрондық оқулық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7" w:id="2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Косымова, </w:t>
            </w:r>
          </w:p>
          <w:bookmarkEnd w:id="2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Арын,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Рахымжанов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0" w:id="2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8 класс. </w:t>
            </w:r>
          </w:p>
          <w:bookmarkEnd w:id="2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Ekitap.kz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2" w:id="2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Капенова Ж., </w:t>
            </w:r>
          </w:p>
          <w:bookmarkEnd w:id="2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Валова 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8 класс. Электронный учебник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4" w:id="2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bookmarkEnd w:id="2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Скляренко 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6" w:id="2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8 класс. </w:t>
            </w:r>
          </w:p>
          <w:bookmarkEnd w:id="2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7" w:id="2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Шашкина Г., </w:t>
            </w:r>
          </w:p>
          <w:bookmarkEnd w:id="2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Анищенко О.,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Шмельцер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9" w:id="2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Электронный учебник для учащихся 8 класса общеобразовательной школы</w:t>
            </w:r>
          </w:p>
          <w:bookmarkEnd w:id="2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http://keleshek-2030.kz/portal.php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0" w:id="2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Жумадилова А., </w:t>
            </w:r>
          </w:p>
          <w:bookmarkEnd w:id="2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Солтан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Солтан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Ревера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3" w:id="2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2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5" w:id="2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</w:p>
          <w:bookmarkEnd w:id="2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Жумадилова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Казаков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Ергалиев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Подкопов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1" w:id="2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8 класс. </w:t>
            </w:r>
          </w:p>
          <w:bookmarkEnd w:id="2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3" w:id="2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</w:p>
          <w:bookmarkEnd w:id="2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Туяков Е.,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Жадраева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5" w:id="2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</w:p>
          <w:bookmarkEnd w:id="2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7" w:id="2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Рыскулбекова А.,</w:t>
            </w:r>
          </w:p>
          <w:bookmarkEnd w:id="2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8" w:id="2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Электронный учебник (web-платформа)</w:t>
            </w:r>
          </w:p>
          <w:bookmarkEnd w:id="2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9" w:id="2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 Тен А.,</w:t>
            </w:r>
          </w:p>
          <w:bookmarkEnd w:id="2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0" w:id="2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Электронный учебник (web-платформа)</w:t>
            </w:r>
          </w:p>
          <w:bookmarkEnd w:id="2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1" w:id="2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</w:p>
          <w:bookmarkEnd w:id="2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Бекежанова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Базаева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3" w:id="2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Informatics. 8. Билингвальный электронный учебник</w:t>
            </w:r>
          </w:p>
          <w:bookmarkEnd w:id="2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www.mersys.io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4" w:id="2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Жунусов А., </w:t>
            </w:r>
          </w:p>
          <w:bookmarkEnd w:id="2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Шаниев Е.,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Гесен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6" w:id="2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8 класс. Электронный учебник (web-платформа)</w:t>
            </w:r>
          </w:p>
          <w:bookmarkEnd w:id="2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Ekitap.kz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7" w:id="2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Закирова Н., </w:t>
            </w:r>
          </w:p>
          <w:bookmarkEnd w:id="2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Аширов Р.,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Шуюшбаева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9" w:id="2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8 класс. Электронный учебник (web-платформа)</w:t>
            </w:r>
          </w:p>
          <w:bookmarkEnd w:id="2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0" w:id="2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Кронгарт Б., </w:t>
            </w:r>
          </w:p>
          <w:bookmarkEnd w:id="2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Насохова Ш.,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Даданбеков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2" w:id="2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 8. Билингвальный электронный учебник</w:t>
            </w:r>
          </w:p>
          <w:bookmarkEnd w:id="2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www.mersys.io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3" w:id="2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Ш.,</w:t>
            </w:r>
          </w:p>
          <w:bookmarkEnd w:id="2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Дуйсеев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Ташев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Байешов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6" w:id="2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8 класс. </w:t>
            </w:r>
          </w:p>
          <w:bookmarkEnd w:id="2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www.mersys.io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8" w:id="2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 Н., </w:t>
            </w:r>
          </w:p>
          <w:bookmarkEnd w:id="2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Саматов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0" w:id="2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8 класс. Электронный учебник (web-платформа)</w:t>
            </w:r>
          </w:p>
          <w:bookmarkEnd w:id="2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1" w:id="2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Оспанова М., </w:t>
            </w:r>
          </w:p>
          <w:bookmarkEnd w:id="2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Аухадиева Қ.,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Белоусова 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3" w:id="2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Chemistry. 8. Билингвальный электронный учебник</w:t>
            </w:r>
          </w:p>
          <w:bookmarkEnd w:id="2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www.mersys.io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4" w:id="2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 Н., </w:t>
            </w:r>
          </w:p>
          <w:bookmarkEnd w:id="2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Саматов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6" w:id="2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 8. Билингвальный электронный учебник</w:t>
            </w:r>
          </w:p>
          <w:bookmarkEnd w:id="2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www.mersys.io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7" w:id="2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Эрметов Б., </w:t>
            </w:r>
          </w:p>
          <w:bookmarkEnd w:id="2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Сагинтаев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Байрам 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Аяш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0" w:id="2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8 класс. Электронный учебник</w:t>
            </w:r>
          </w:p>
          <w:bookmarkEnd w:id="2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1" w:id="2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Омарбеков Т., </w:t>
            </w:r>
          </w:p>
          <w:bookmarkEnd w:id="2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Хабижанова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Картаева 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Ногайбаева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8 класс. Электронный учебник 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4" w:id="2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Алдабек Н., </w:t>
            </w:r>
          </w:p>
          <w:bookmarkEnd w:id="2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Макашева 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6" w:id="2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</w:p>
          <w:bookmarkEnd w:id="2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8" w:id="2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Каратабанов Р., </w:t>
            </w:r>
          </w:p>
          <w:bookmarkEnd w:id="2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Куанышева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Байметова Ж.,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Джаналеева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1" w:id="2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8 класс. Электронный учебник (web-платформа)</w:t>
            </w:r>
          </w:p>
          <w:bookmarkEnd w:id="2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2" w:id="2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Абильмажинова С., </w:t>
            </w:r>
          </w:p>
          <w:bookmarkEnd w:id="2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Каймулдинова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4" w:id="2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9-сынып. Электрондық оқулық</w:t>
            </w:r>
          </w:p>
          <w:bookmarkEnd w:id="2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5" w:id="2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Косымова,</w:t>
            </w:r>
          </w:p>
          <w:bookmarkEnd w:id="2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Бисенбаева,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Каримова,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Қаратаев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9 класс. Электронный учебник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8" w:id="2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</w:p>
          <w:bookmarkEnd w:id="2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Бейсембаев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0" w:id="2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9 класс. </w:t>
            </w:r>
          </w:p>
          <w:bookmarkEnd w:id="2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3" w:id="2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Шашкина Г., </w:t>
            </w:r>
          </w:p>
          <w:bookmarkEnd w:id="2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Анищенко О.,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Шмельцер В.,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Полуянова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6" w:id="2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Электронный учебник </w:t>
            </w:r>
          </w:p>
          <w:bookmarkEnd w:id="2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http://keleshek-2030.kz/portal.php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7" w:id="2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Жумадилова А., </w:t>
            </w:r>
          </w:p>
          <w:bookmarkEnd w:id="2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Солтан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Солтан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Ревера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0" w:id="2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2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2" w:id="2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</w:p>
          <w:bookmarkEnd w:id="2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Жумадилова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Подкопов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Ергалиев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Казаков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8" w:id="2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9 класс. Электронный учебник (web-платформа)</w:t>
            </w:r>
          </w:p>
          <w:bookmarkEnd w:id="2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9" w:id="2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</w:p>
          <w:bookmarkEnd w:id="2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Туяков Е.,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Жадраева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Электронный учебник. 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1" w:id="2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</w:p>
          <w:bookmarkEnd w:id="2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2" w:id="2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2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(CD).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3" w:id="2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Т.,</w:t>
            </w:r>
          </w:p>
          <w:bookmarkEnd w:id="2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Искакова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Мадиярова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Козыбай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Нургалиева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Тажигулова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Рисмагамбетова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Тажигулова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Туякбасарова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1" w:id="2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9 класс. Электронный учебник (web-платформа)</w:t>
            </w:r>
          </w:p>
          <w:bookmarkEnd w:id="2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2" w:id="2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Оспанова М., </w:t>
            </w:r>
          </w:p>
          <w:bookmarkEnd w:id="2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Аухадиева Қ.,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Белоусова 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9 класс. Электронный учебник(web-платформа)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4" w:id="2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Ускембаев К., </w:t>
            </w:r>
          </w:p>
          <w:bookmarkEnd w:id="2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Сактаганова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права. 9 класс. Электронный учебник(web-платформа)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6" w:id="2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А., </w:t>
            </w:r>
          </w:p>
          <w:bookmarkEnd w:id="2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Гончаров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Ищанова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8" w:id="2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Казахстана. 1,2 часть Электронный учебник </w:t>
            </w:r>
          </w:p>
          <w:bookmarkEnd w:id="2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9" w:id="2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Каратабанов Р., Саипов А., </w:t>
            </w:r>
          </w:p>
          <w:bookmarkEnd w:id="2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Балгабаева Б., Сапаров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0" w:id="2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</w:t>
            </w:r>
          </w:p>
          <w:bookmarkEnd w:id="2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класс. 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3" w:id="2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Толыбекова Ш., </w:t>
            </w:r>
          </w:p>
          <w:bookmarkEnd w:id="2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Головина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Козина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6" w:id="2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(ОГН)</w:t>
            </w:r>
          </w:p>
          <w:bookmarkEnd w:id="2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8" w:id="2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 О.,</w:t>
            </w:r>
          </w:p>
          <w:bookmarkEnd w:id="2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Ардақұлы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Ескендирова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0" w:id="2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(ОГН). 10 класс. </w:t>
            </w:r>
          </w:p>
          <w:bookmarkEnd w:id="2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1" w:id="2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</w:p>
          <w:bookmarkEnd w:id="2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Алтынбекова О.,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3" w:id="2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 (ОГН). 10 класс. Электронный учебник </w:t>
            </w:r>
          </w:p>
          <w:bookmarkEnd w:id="2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4" w:id="2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Салханова Ж., </w:t>
            </w:r>
          </w:p>
          <w:bookmarkEnd w:id="2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Демченко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6" w:id="2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 (ОГН). 10 класс. </w:t>
            </w:r>
          </w:p>
          <w:bookmarkEnd w:id="2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7" w:id="2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</w:p>
          <w:bookmarkEnd w:id="2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Туяков Е.,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Жадраева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 (ОГН). 10 класс. Электронный учебник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9" w:id="2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Кайырбекова Р., </w:t>
            </w:r>
          </w:p>
          <w:bookmarkEnd w:id="2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Тимченко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Джандосова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1" w:id="2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(ОГН). 10 класс.</w:t>
            </w:r>
          </w:p>
          <w:bookmarkEnd w:id="2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2" w:id="2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А., </w:t>
            </w:r>
          </w:p>
          <w:bookmarkEnd w:id="2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Есетова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Ищанова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(ОГН). 10 класс. Электронный учебник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5" w:id="2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Каймулдинова К., </w:t>
            </w:r>
          </w:p>
          <w:bookmarkEnd w:id="2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Абильмажинова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Саипов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(ОГН). 10 класс. Электронный учебник 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7" w:id="2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Оспанова М., </w:t>
            </w:r>
          </w:p>
          <w:bookmarkEnd w:id="2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Аухадиева Қ.,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9" w:id="2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(ЕМН)</w:t>
            </w:r>
          </w:p>
          <w:bookmarkEnd w:id="2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1" w:id="2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Султанова,</w:t>
            </w:r>
          </w:p>
          <w:bookmarkEnd w:id="2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Бондаренко,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Сарсенбекова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3" w:id="2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.(ЕМН) Электронный учебник</w:t>
            </w:r>
          </w:p>
          <w:bookmarkEnd w:id="2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4" w:id="2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</w:p>
          <w:bookmarkEnd w:id="2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5" w:id="2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(ЕМН) Электронный учебник (web-платформа)</w:t>
            </w:r>
          </w:p>
          <w:bookmarkEnd w:id="2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6" w:id="2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Тулепбекова С.,</w:t>
            </w:r>
          </w:p>
          <w:bookmarkEnd w:id="2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Былинская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Чистякова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9" w:id="2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(ЕМН). 10 класс. </w:t>
            </w:r>
          </w:p>
          <w:bookmarkEnd w:id="2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0" w:id="2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</w:p>
          <w:bookmarkEnd w:id="2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Алтынбекова О.,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 (ЕМН). 10 класс. Электронный учебник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2" w:id="2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Салханова Ж., </w:t>
            </w:r>
          </w:p>
          <w:bookmarkEnd w:id="2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Демченко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4" w:id="2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 (ЕМН). 10 класс.</w:t>
            </w:r>
          </w:p>
          <w:bookmarkEnd w:id="2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5" w:id="2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</w:p>
          <w:bookmarkEnd w:id="2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Туяков Е.,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Жадраева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 (ЕМН). 10 класс. Электронный учебник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7" w:id="2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Кайырбекова Р., </w:t>
            </w:r>
          </w:p>
          <w:bookmarkEnd w:id="2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Тимченко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Джандосова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9" w:id="2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(ЕМН). 10 класс.</w:t>
            </w:r>
          </w:p>
          <w:bookmarkEnd w:id="2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0" w:id="2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А., </w:t>
            </w:r>
          </w:p>
          <w:bookmarkEnd w:id="2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Есетова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Ищанова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3" w:id="2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 (ЕМН). 10 класс. </w:t>
            </w:r>
          </w:p>
          <w:bookmarkEnd w:id="2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4" w:id="2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Кольева Н., </w:t>
            </w:r>
          </w:p>
          <w:bookmarkEnd w:id="2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Шевчук Е.,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(ЕМН). 10 класс. Электронный учебник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6" w:id="2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Абильмажинова С.,</w:t>
            </w:r>
          </w:p>
          <w:bookmarkEnd w:id="2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Каймулдинова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10-сынып. Электронный учебник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8" w:id="2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Косымова, </w:t>
            </w:r>
          </w:p>
          <w:bookmarkEnd w:id="2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Ерхожина,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0" w:id="2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2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2" w:id="2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</w:p>
          <w:bookmarkEnd w:id="2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Жумадилова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Казаков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Ергалиев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Подкопов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8" w:id="2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bookmarkEnd w:id="2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(CD).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9" w:id="2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Шахова Л.,</w:t>
            </w:r>
          </w:p>
          <w:bookmarkEnd w:id="2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Беспалько О. и др.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0" w:id="2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bookmarkEnd w:id="2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(CD).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1" w:id="2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Торгаева Э.,</w:t>
            </w:r>
          </w:p>
          <w:bookmarkEnd w:id="2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Шуленбаева Ж. и др.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2" w:id="2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10 класс. </w:t>
            </w:r>
          </w:p>
          <w:bookmarkEnd w:id="2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3" w:id="2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Джандосова З., </w:t>
            </w:r>
          </w:p>
          <w:bookmarkEnd w:id="2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Картаева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Ногайбаева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5" w:id="2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Часть 1. Начальная военная и технологическая подготовка. Часть 2. Учебно-полевые (лагерные) сборы. Электронный учебник</w:t>
            </w:r>
          </w:p>
          <w:bookmarkEnd w:id="2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6" w:id="2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Рыспаев А.,</w:t>
            </w:r>
          </w:p>
          <w:bookmarkEnd w:id="2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Адельбаев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Асилов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Рихтер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Ерекешев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Усербаев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Саткулов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Куптилеуова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военная и технологическая подготовка. Электронный учебник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 А., Майхиев Д., Акимбаев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4" w:id="2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(ОГН). 11 класс.</w:t>
            </w:r>
          </w:p>
          <w:bookmarkEnd w:id="2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Ekitap.kz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6" w:id="2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Ашимбетова Р., </w:t>
            </w:r>
          </w:p>
          <w:bookmarkEnd w:id="2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Валова 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Остапенко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 Электронный учебник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9" w:id="2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Г.Косымова, </w:t>
            </w:r>
          </w:p>
          <w:bookmarkEnd w:id="2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Бисенбаева,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 Берденова.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1" w:id="2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 (ОГН).</w:t>
            </w:r>
          </w:p>
          <w:bookmarkEnd w:id="2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3" w:id="2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</w:t>
            </w:r>
          </w:p>
          <w:bookmarkEnd w:id="2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Асылбекова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Поляк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6" w:id="2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2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(CD).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7" w:id="2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Самойленко Н.,</w:t>
            </w:r>
          </w:p>
          <w:bookmarkEnd w:id="2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Хабло 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Нургалиева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Тажигулова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Пентина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Шарабко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Девидзон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3" w:id="2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(ОГН) Электронный учебник (web-платформа)</w:t>
            </w:r>
          </w:p>
          <w:bookmarkEnd w:id="2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 Бейсембаев А., Скляренко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 (ОГН) Электронный учебник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 Забинякова Г., Иттерова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4" w:id="2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2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6" w:id="2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</w:p>
          <w:bookmarkEnd w:id="2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Жумадилова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Ергалиев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Казаков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Подкопов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Электронный учебник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2" w:id="2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</w:p>
          <w:bookmarkEnd w:id="2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Тұяқов Е.,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Жадраева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4" w:id="2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(ОГН). </w:t>
            </w:r>
          </w:p>
          <w:bookmarkEnd w:id="2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6" w:id="2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Архипова В.,</w:t>
            </w:r>
          </w:p>
          <w:bookmarkEnd w:id="2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Амдамова 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Кадыракунов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Электронный учебник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Каймулдинова К., Абдиманапов Б., Әбілмажінова С., Саипов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Электронный учебник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8" w:id="2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 Аухадиева Қ.,</w:t>
            </w:r>
          </w:p>
          <w:bookmarkEnd w:id="2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Электронный учебник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9" w:id="2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Қайырбекова Р.,</w:t>
            </w:r>
          </w:p>
          <w:bookmarkEnd w:id="2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Ибраева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Аязбаева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1" w:id="2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 Электронный учебник (web-платформа)</w:t>
            </w:r>
          </w:p>
          <w:bookmarkEnd w:id="2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 Еркинбаева Л., Назаркулова Л., Ищанова Г., Бекишев А., Турсынкулова Д., Гончаров С., Баданова А., Касымжанова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2" w:id="2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(ЕМН). </w:t>
            </w:r>
          </w:p>
          <w:bookmarkEnd w:id="2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4" w:id="2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Султанова,</w:t>
            </w:r>
          </w:p>
          <w:bookmarkEnd w:id="2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Бондаренко,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Михайленко,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Сарсенбекова,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Утегенова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8" w:id="2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 (ЕМН).</w:t>
            </w:r>
          </w:p>
          <w:bookmarkEnd w:id="2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0" w:id="2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</w:t>
            </w:r>
          </w:p>
          <w:bookmarkEnd w:id="2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Асылбекова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Поляк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3" w:id="2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Электронный учебник (web-платформа)</w:t>
            </w:r>
          </w:p>
          <w:bookmarkEnd w:id="2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 Бейсембаев А., Скляренко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4" w:id="2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(ЕМН). 11 класс.</w:t>
            </w:r>
          </w:p>
          <w:bookmarkEnd w:id="2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 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5" w:id="2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Ашимбетова Р., </w:t>
            </w:r>
          </w:p>
          <w:bookmarkEnd w:id="2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Валова 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Остапенко Н.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7" w:id="2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2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Н., Забинякова Г., Иттерова И.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8" w:id="2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(ЕМН). Электронный учебник </w:t>
            </w:r>
          </w:p>
          <w:bookmarkEnd w:id="2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9" w:id="2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Архипова В.,</w:t>
            </w:r>
          </w:p>
          <w:bookmarkEnd w:id="2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Амдамова 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Кадыракунов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1" w:id="2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Электронный учебник </w:t>
            </w:r>
          </w:p>
          <w:bookmarkEnd w:id="2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2" w:id="2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</w:p>
          <w:bookmarkEnd w:id="2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А., Жумадилова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Лосенко О.,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Геометрия.Электронный учебник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5" w:id="2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</w:p>
          <w:bookmarkEnd w:id="2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Тұяқов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Жадраева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Электронный учебник (CD).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7" w:id="2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Антошина Н.</w:t>
            </w:r>
          </w:p>
          <w:bookmarkEnd w:id="2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Нургалиева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Тажигулова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Арыстанова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Пентина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Долженко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Маукенов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3" w:id="2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bookmarkEnd w:id="2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(CD).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4" w:id="2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Жакирова Н.,</w:t>
            </w:r>
          </w:p>
          <w:bookmarkEnd w:id="2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Жандосова И. и др.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5" w:id="2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</w:p>
          <w:bookmarkEnd w:id="2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(CD).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6" w:id="2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Мажитов С.,</w:t>
            </w:r>
          </w:p>
          <w:bookmarkEnd w:id="2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Милованова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Нургалиева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Тажигулова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Далбаева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Нукеров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Қалыбаев Ә.,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Ерсинқызы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3" w:id="2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Электронный учебник (web-платформа)</w:t>
            </w:r>
          </w:p>
          <w:bookmarkEnd w:id="2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4" w:id="2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Каймулдинова К., Абильмажинова С., </w:t>
            </w:r>
          </w:p>
          <w:bookmarkEnd w:id="2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5" w:id="2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(ЕМН). </w:t>
            </w:r>
          </w:p>
          <w:bookmarkEnd w:id="2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Тулепбекова С., Жапанова Г., Былинская С., Чистякова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7" w:id="2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Электронный учебник (web-платформа)</w:t>
            </w:r>
          </w:p>
          <w:bookmarkEnd w:id="2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8" w:id="2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 Аухадиева Қ.,</w:t>
            </w:r>
          </w:p>
          <w:bookmarkEnd w:id="2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9" w:id="2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</w:p>
          <w:bookmarkEnd w:id="2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0" w:id="2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Қайырбекова Р.,</w:t>
            </w:r>
          </w:p>
          <w:bookmarkEnd w:id="2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Ибраева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Аязбаева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2" w:id="2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 Электронный учебник (web-платформа)</w:t>
            </w:r>
          </w:p>
          <w:bookmarkEnd w:id="2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3" w:id="2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 Еркинбаева Л., Назаркулова Л., Ищанова Г.,</w:t>
            </w:r>
          </w:p>
          <w:bookmarkEnd w:id="2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 А., Турсынкулова Д., Гончаров С., Баданова А., Касымжанова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4" w:id="2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Электронный учебник для учащихся 11 класса общеобразовательной школы</w:t>
            </w:r>
          </w:p>
          <w:bookmarkEnd w:id="2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5" w:id="2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</w:t>
            </w:r>
          </w:p>
          <w:bookmarkEnd w:id="2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Яковенко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Ергалиев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Подкопов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 Электронный учебник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9" w:id="2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 А.,</w:t>
            </w:r>
          </w:p>
          <w:bookmarkEnd w:id="2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Майхиев Д.,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Лим В.,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Гудков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и русским языками обучения на английском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2" w:id="2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Algebra 8, </w:t>
            </w:r>
          </w:p>
          <w:bookmarkEnd w:id="2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3" w:id="2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Yelemessov,</w:t>
            </w:r>
          </w:p>
          <w:bookmarkEnd w:id="2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A. Turapbekov,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Bazarov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5" w:id="2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Geometry 8, </w:t>
            </w:r>
          </w:p>
          <w:bookmarkEnd w:id="2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6" w:id="2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Turapbekov,</w:t>
            </w:r>
          </w:p>
          <w:bookmarkEnd w:id="2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A. Yelemessov,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Kabylkayev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8" w:id="2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 8, </w:t>
            </w:r>
          </w:p>
          <w:bookmarkEnd w:id="2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e-textbook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9" w:id="2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S. Altynbekov, </w:t>
            </w:r>
          </w:p>
          <w:bookmarkEnd w:id="2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Y. Duiseyev,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 Tashev,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Baieshov.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2" w:id="2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Informatics 8, </w:t>
            </w:r>
          </w:p>
          <w:bookmarkEnd w:id="2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e-textbook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3" w:id="2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Zhunussov</w:t>
            </w:r>
          </w:p>
          <w:bookmarkEnd w:id="2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Shaniyev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Gesen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5" w:id="2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 8, </w:t>
            </w:r>
          </w:p>
          <w:bookmarkEnd w:id="2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6" w:id="2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B. Ermetov, </w:t>
            </w:r>
          </w:p>
          <w:bookmarkEnd w:id="2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A. Sagintayev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B. Kenci,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 Ayash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9" w:id="2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 8, </w:t>
            </w:r>
          </w:p>
          <w:bookmarkEnd w:id="2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e-textbook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0" w:id="2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N. Zhumagulov, </w:t>
            </w:r>
          </w:p>
          <w:bookmarkEnd w:id="2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A. Samatov,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Kaliyev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казахским, русским, уйгурским, узбекским языками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2" w:id="2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Pupil’s Book for Kazakhstan Grade 1 "Smiles 1". Электронный учебник (web-платформа)</w:t>
            </w:r>
          </w:p>
          <w:bookmarkEnd w:id="2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class.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3" w:id="2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 –</w:t>
            </w:r>
          </w:p>
          <w:bookmarkEnd w:id="2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Virginia Evans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 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for Kazakhstan Grade 3 Digital Flip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 - Virginia Evans Bob Obee 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 &amp; EDU Stream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Grade 6 Digital Flip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 Jenny Dooley Bob Obee 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 &amp; EDU Stream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Grade 6 Student’s Book with Classroom Presentation Tool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6" w:id="2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Wetz,</w:t>
            </w:r>
          </w:p>
          <w:bookmarkEnd w:id="2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Diana Pye,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Kamila Beibitbayeva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Grade 8 Digital Flip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 Jenny Dooley Bob Obee 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 &amp; EDU Stream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Grade 8 Student’s Book with Classroom Presentation Tool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8" w:id="2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Wetz,</w:t>
            </w:r>
          </w:p>
          <w:bookmarkEnd w:id="2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Diana Pye,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Kamila Beibitbayeva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 язык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0" w:id="2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Le français </w:t>
            </w:r>
          </w:p>
          <w:bookmarkEnd w:id="2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Livre de l’élève Pour le Kazakhstan classe 3 Le manuel électronique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M.Maryn A.Gousseva D.Kouzatbek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Просвещение и EDU Stream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1" w:id="2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 français</w:t>
            </w:r>
          </w:p>
          <w:bookmarkEnd w:id="2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Livre de l’élève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Pour le Kazakhstan classe 5 Le manuel électronique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3" w:id="2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Sviridova, </w:t>
            </w:r>
          </w:p>
          <w:bookmarkEnd w:id="2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Y. Choutova,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L. Bannikova,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Kouzatbek.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Просвещение и EDU Stream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 язык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6" w:id="2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6</w:t>
            </w:r>
          </w:p>
          <w:bookmarkEnd w:id="2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für Kasachstan Klasse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Elektronisches Lehrbuch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8" w:id="2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 Lytajewa, </w:t>
            </w:r>
          </w:p>
          <w:bookmarkEnd w:id="2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A. Dreut,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 Kaskyrbaeva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EDU Stream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0" w:id="2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DEUTSCH. 7. Klasse.</w:t>
            </w:r>
          </w:p>
          <w:bookmarkEnd w:id="2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Е- Lehrbücher Teil 1,2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https://www.oqulyqtar.kz/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2" w:id="2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Танкибаева, </w:t>
            </w:r>
          </w:p>
          <w:bookmarkEnd w:id="2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Байпеисова,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Айнекбаева,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Камзина,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Садыкова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6" w:id="2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DEUTSCH. 8. Klasse.</w:t>
            </w:r>
          </w:p>
          <w:bookmarkEnd w:id="2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Е- Lehrbücher Teil 1,2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https://www.oqulyqtar.kz/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8" w:id="2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Танкибаева,</w:t>
            </w:r>
          </w:p>
          <w:bookmarkEnd w:id="2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Дуйсенова,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Мейрбекова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Учебная литература для обучающихся с особыми образовательными потребностями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Учебники, разработанные (адаптированные) шрифтом Брайля для незрячих обучающихся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0" w:id="2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 Рельефті-нүктелі әліппе. Көру қабілеті зақымдалған</w:t>
            </w:r>
          </w:p>
          <w:bookmarkEnd w:id="2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сынып оқушыларына арналған оқулық. 1, 2, 3, 4, 5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1" w:id="2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Абаева,</w:t>
            </w:r>
          </w:p>
          <w:bookmarkEnd w:id="2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2" w:id="2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</w:p>
          <w:bookmarkEnd w:id="2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Беспалова 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5" w:id="2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  <w:bookmarkEnd w:id="2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6" w:id="2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Жакупова,</w:t>
            </w:r>
          </w:p>
          <w:bookmarkEnd w:id="2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Орехова,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Уакбаева,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Мадхалыкова,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Иманбаева,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Мукашева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 Жұмабекова,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5" w:id="2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Кузнецова,</w:t>
            </w:r>
          </w:p>
          <w:bookmarkEnd w:id="2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Сапақов,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Васева,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Жамиева,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Кусаинова,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Тасбулатова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2" w:id="2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Байтенова,</w:t>
            </w:r>
          </w:p>
          <w:bookmarkEnd w:id="2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Жакеева,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Попова,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Саукатова,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Сейдахметова,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Уфимцева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Белинская,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Есенжолова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0" w:id="2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2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2" w:id="2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</w:p>
          <w:bookmarkEnd w:id="2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Уайсова,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Сәдуақас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Толеутаева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6" w:id="2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</w:p>
          <w:bookmarkEnd w:id="2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8" w:id="2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</w:t>
            </w:r>
          </w:p>
          <w:bookmarkEnd w:id="2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Толеутаева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0" w:id="2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2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2" w:id="2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bookmarkEnd w:id="2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 Жумабекова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7" w:id="2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2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9" w:id="2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Ә.Жұмабаева,</w:t>
            </w:r>
          </w:p>
          <w:bookmarkEnd w:id="2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Уайсова,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Сәдуақас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Имантаева,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4" w:id="2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</w:p>
          <w:bookmarkEnd w:id="2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6" w:id="2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Қабатай,</w:t>
            </w:r>
          </w:p>
          <w:bookmarkEnd w:id="2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Ү.Зейнетоллина,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Қалиева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Имантаева,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1" w:id="2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2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3" w:id="2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bookmarkEnd w:id="2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Лихобабенко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Имантаева,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Жумабекова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Көру қабілеті бұзылған (көрмейтін) балаларға арналған арнайы жалпы білім беретін мектептердің (сыныптардың) 4-сыныбына арналған оқулық. Алты кітапта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9" w:id="2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Ә.Жұмабаева,</w:t>
            </w:r>
          </w:p>
          <w:bookmarkEnd w:id="2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Уайсова,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Сәдуақас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3" w:id="2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</w:t>
            </w:r>
          </w:p>
          <w:bookmarkEnd w:id="2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Көру қабілеті бұзылған (көрмейтін) балаларға арналған арнайы жалпы білім беретін мектептердің (сыныптардың) 4-сыныбына арналған оқулық. Бес кітапта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4" w:id="2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Мүфтибекова,</w:t>
            </w:r>
          </w:p>
          <w:bookmarkEnd w:id="2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Рысқұлбекова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7" w:id="2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–</w:t>
            </w:r>
          </w:p>
          <w:bookmarkEnd w:id="2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Көру қабілеті бұзылған (көрмейтін) балаларға арналған арнайы жалпы білім беретін мектептердің (сыныптардың) 4-сыныбына арналған оқулық. Он екі кітапта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8" w:id="2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bookmarkEnd w:id="2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Лихобабенко,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3" w:id="2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  <w:bookmarkEnd w:id="2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ENGLISH, 4. Көру қабілеті бұзылған (көрмейтін) балаларға арналған арнайы жалпы білім беретін мектептердің (сыныптардың) 4-сыныбына арналған оқулық. Үш кітапта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4" w:id="2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</w:p>
          <w:bookmarkEnd w:id="2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Бейімдеген: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Бакбергенова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8" w:id="2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2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0" w:id="2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bookmarkEnd w:id="2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Қосымова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Нусипова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3" w:id="2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2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4" w:id="2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bookmarkEnd w:id="2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Жүндібаева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Нусипова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7" w:id="2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2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9" w:id="2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Алдамұратова,</w:t>
            </w:r>
          </w:p>
          <w:bookmarkEnd w:id="2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Байшоланова,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Байшоланов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Калмакова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4" w:id="2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Көру қабілеті бұзылған (көрмейтін) балаларға арналған арнайы жалпы білім беретін мектептердің (сыныптардың) </w:t>
            </w:r>
          </w:p>
          <w:bookmarkEnd w:id="2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6-сыныбына арналған оқулық. Төрт кітапта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5" w:id="2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Әрінова,</w:t>
            </w:r>
          </w:p>
          <w:bookmarkEnd w:id="2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Кәрімова,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Жұмекенова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Бейімдеген: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Нусипова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0" w:id="2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</w:t>
            </w:r>
          </w:p>
          <w:bookmarkEnd w:id="2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Көру қабілеті бұзылған (көрмейтін) балаларға арналған арнайы жалпы білім беретін мектептердің (сыныптардың) 6-сыныбына арналған оқулық. Үш кітапта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1" w:id="2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bookmarkEnd w:id="2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Жүндібаева,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Жұмекенова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Бейімдеген: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Нусипова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5" w:id="2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</w:t>
            </w:r>
          </w:p>
          <w:bookmarkEnd w:id="2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Көру қабілеті бұзылған (көрмейтін) балаларға арналған арнайы жалпы білім беретін мектептердің (сыныптардың) 6-сыныбына арналған оқулық. Тоғыз кітапта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6" w:id="2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bookmarkEnd w:id="2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Жұмағұлова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Бейімдеген: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Колмакова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0" w:id="2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</w:t>
            </w:r>
          </w:p>
          <w:bookmarkEnd w:id="2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ENGLISH, 6. Көру қабілеті бұзылған (көрмейтін) балаларға арналған арнайы жалпы білім беретін мектептердің (сыныптардың) 6-сыныбына арналған оқулық. Үш кітапта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1" w:id="2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</w:p>
          <w:bookmarkEnd w:id="2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Бейімдеген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Бакбергенова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5" w:id="2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2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6" w:id="2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bookmarkEnd w:id="2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Ильясова,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Тоқтыбаева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ПВ-ӘБЕО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0" w:id="2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2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1" w:id="2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С.Тұрсынғалиева,</w:t>
            </w:r>
          </w:p>
          <w:bookmarkEnd w:id="2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Зайкенова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ПВ-ӘБЕО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4" w:id="2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2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5" w:id="2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bookmarkEnd w:id="2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Корчевский,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Жұмағұлова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Колмакова,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1" w:id="2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2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2" w:id="2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bookmarkEnd w:id="2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Тұяқов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Колмакова,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6" w:id="2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</w:p>
          <w:bookmarkEnd w:id="2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Ерхожина,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Тоқбаева.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 Толеутаева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Арман-ПВ-ӘБЕО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9" w:id="2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bookmarkEnd w:id="2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С.Тұрсынғалиева. Бейімдеген: Толеутаева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 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0" w:id="2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Әбілқасымова А., Кучер Т., </w:t>
            </w:r>
          </w:p>
          <w:bookmarkEnd w:id="2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Корчевский В., Жұмағұлова З.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 Нұрпейсова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8-сыныпқа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2" w:id="2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В.Смирнов</w:t>
            </w:r>
          </w:p>
          <w:bookmarkEnd w:id="2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Тұяқов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 Нұрпейсова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4" w:id="2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</w:p>
          <w:bookmarkEnd w:id="2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Бертілеуова,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Р.Абишева.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 Толеутаева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7" w:id="2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</w:p>
          <w:bookmarkEnd w:id="2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Кучер,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Жұмағұлова,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Корчевский.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 Нұрпейсова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1" w:id="2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bookmarkEnd w:id="2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Тұяқов.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 Нұрпейсова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Учебники с укрупненным шрифтом для слабовидящих обучающихся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3" w:id="2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</w:p>
          <w:bookmarkEnd w:id="2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4" w:id="2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</w:p>
          <w:bookmarkEnd w:id="2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Уайсова,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Сәдуақас,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Оспанбекова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Есенжолова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9" w:id="2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</w:t>
            </w:r>
          </w:p>
          <w:bookmarkEnd w:id="2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0" w:id="2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2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школ с казахским языком обучения в 2-х частях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1" w:id="2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</w:p>
          <w:bookmarkEnd w:id="2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Беспалова 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4" w:id="2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2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6" w:id="2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Жакупова,</w:t>
            </w:r>
          </w:p>
          <w:bookmarkEnd w:id="2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Орехова,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Уакбаева,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Мадхалыкова,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Иманбаева,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Мукашева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Жұмабекова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класс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4" w:id="2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2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6" w:id="2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</w:p>
          <w:bookmarkEnd w:id="2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Уайсова,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Сәдуақас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0" w:id="2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2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2" w:id="2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bookmarkEnd w:id="2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Жунисканова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6" w:id="2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2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8" w:id="2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</w:p>
          <w:bookmarkEnd w:id="2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Уайсова,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Сәдуақас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2" w:id="2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</w:p>
          <w:bookmarkEnd w:id="2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4" w:id="2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Қабатай,</w:t>
            </w:r>
          </w:p>
          <w:bookmarkEnd w:id="2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Ү.Зенетоллина,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Қалиева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8" w:id="2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2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0" w:id="2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bookmarkEnd w:id="2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Лихобабенко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Жумабекова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5" w:id="2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Арнайы мектептердің (сыныптардың) көру қабілеті бұзылған (нашар көретін) 4-сынып оқушыларына арналған оқулық.</w:t>
            </w:r>
          </w:p>
          <w:bookmarkEnd w:id="2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6" w:id="2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Ә.Жұмабаева,</w:t>
            </w:r>
          </w:p>
          <w:bookmarkEnd w:id="2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Уайсова,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Г.Сәдуақас 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Арнайы мектептердің (сыныптардың) көру қабілеті бұзылған (нашар көретін) 4-сынып оқушыларына арналған оқулық. 5-бөлім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9" w:id="2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Мүфтибекова,</w:t>
            </w:r>
          </w:p>
          <w:bookmarkEnd w:id="2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Рысқұлбекова 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1" w:id="2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2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мектептердің (сыныптардың) көру қабілеті бұзылған (нашар көретін) 4-сынып оқушыларына арналған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3" w:id="2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bookmarkEnd w:id="2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Лихобабенко, 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7" w:id="2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2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9" w:id="2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bookmarkEnd w:id="2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Қосымова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Жолмаганбетова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2" w:id="2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2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4" w:id="2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Алдамұратова,</w:t>
            </w:r>
          </w:p>
          <w:bookmarkEnd w:id="2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Байшоланова,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Байшоланов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Нурпеисова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8" w:id="2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Арнайы мектептердің (сыныптардың) көру қабілеті бұзылған (нашар көретін) 6-сынып оқушыларына арналған оқулық.</w:t>
            </w:r>
          </w:p>
          <w:bookmarkEnd w:id="2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9" w:id="2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Әрінова,</w:t>
            </w:r>
          </w:p>
          <w:bookmarkEnd w:id="2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Кәрімова,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Жұмекенова 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М.Нүсіпова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Арнайы мектептердің (сыныптардың) көру қабілеті бұзылған (нашар көретін) 6-сынып оқушыларына арналған оқулық.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3" w:id="2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bookmarkEnd w:id="2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Жүндібаева,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Жұмекенова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М.Нүсіпова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Арнайы мектептердің (сыныптардың) көру қабілеті бұзылған (нашар көретін) 6-сынып оқушыларына арналған оқулық. 4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7" w:id="2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А.Әбілқасымова,</w:t>
            </w:r>
          </w:p>
          <w:bookmarkEnd w:id="2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Э.Жұмағұлова, 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Г.Нұрпейсова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0" w:id="2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2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2" w:id="2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bookmarkEnd w:id="2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Ильясова,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Тоқтыбаева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6" w:id="2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2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8" w:id="2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</w:p>
          <w:bookmarkEnd w:id="2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Зайкенова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1" w:id="2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2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3" w:id="2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bookmarkEnd w:id="2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 Жұмағұлова,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Корчевский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Нұрпейсова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8" w:id="2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2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0" w:id="2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bookmarkEnd w:id="2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Тұяқов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Нұрпейсова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3" w:id="2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2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Оқулық. 1, 2 бөлім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4" w:id="2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Ш.Ерхожина, </w:t>
            </w:r>
          </w:p>
          <w:bookmarkEnd w:id="2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А.Тоқбаева.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адаптации-Толеутаева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Оқулық. 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6" w:id="2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</w:p>
          <w:bookmarkEnd w:id="2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С.Тұрсынғалиева. Автор адаптации-Толеутаева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Оқулық. 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7" w:id="2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</w:p>
          <w:bookmarkEnd w:id="2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 З. Жұмағұлова,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Кочевский.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адаптации-Нурпейсова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0" w:id="2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В.Смирнов, </w:t>
            </w:r>
          </w:p>
          <w:bookmarkEnd w:id="2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Е.Тұяқов.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адаптации-Нурпейсова Г.М.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Оқулық. 1, 2 бөлім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2" w:id="2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Т.Ермекова,</w:t>
            </w:r>
          </w:p>
          <w:bookmarkEnd w:id="2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Бертілеуова,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Абишева.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адптации- Толеутаева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Оқулық. 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5" w:id="2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</w:p>
          <w:bookmarkEnd w:id="2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Кучер,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Жұмағұлова,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Корчевский.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адаптации-Нурпейсова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9" w:id="2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Е.Тұяқов. </w:t>
            </w:r>
          </w:p>
          <w:bookmarkEnd w:id="2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адаптации-Нурпейсова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Арнайы мектептердің (сыныптардың) көру қабілеті бұзылған (нашар көретін) 10-сынып оқушыларына арналған оқулық 2 бөлімді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0" w:id="2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bookmarkEnd w:id="2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Бертілеуова,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Абишева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Бейімдеген: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Толеутаева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Арнайы мектептердің (сыныптардың) көру қабілеті бұзылған (нашар көретін) 10-сынып оқушыларына арналған оқулық 2 бөлімді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4" w:id="2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</w:t>
            </w:r>
          </w:p>
          <w:bookmarkEnd w:id="2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Рыскелдиева,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Бейімдеген: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Толеутаева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Арнайы мектептердің (сыныптардың) көру қабілеті бұзылған (нашар көретін) 10-сынып оқушыларына арналған оқулық 2 бөлімді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7" w:id="2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</w:p>
          <w:bookmarkEnd w:id="2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Кучер,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Корчевский,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Жұмағұлова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Бейімдеген: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Нурпейсова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2" w:id="2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GRADE 10, Students Book Textbook for students of the 10th grade with visual impairment (visually impaired) of special schools (classes) </w:t>
            </w:r>
          </w:p>
          <w:bookmarkEnd w:id="2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 two books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3" w:id="2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</w:t>
            </w:r>
          </w:p>
          <w:bookmarkEnd w:id="2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 by N.Mukhamedjanova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Adapted by: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D.Bakbergenova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Арнайы мектептердің (сыныптардың) көру қабілеті бұзылған (нашар көретін) 11-сынып оқушыларына арналған оқулық 2 бөлімді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8" w:id="2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bookmarkEnd w:id="2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Рысқұлбек,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Мұнасаева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Толеутаева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 (ҚГБ). Арнайы мектептердің (сыныптардың) көру қабілеті бұзылған (нашар көретін) 11-сынып оқушыларына арналған оқулық 2 бөлімді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2" w:id="2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</w:p>
          <w:bookmarkEnd w:id="2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Нұрланова,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Бейімдеген: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Толеутаева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Көру қабілеті бұзылған (нашар көретін) балаларға арналған арнайы жалпы білім беретін мектептердің (сыныптардың) 11-сыныбына арналған оқулық 2 бөлімді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5" w:id="2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</w:p>
          <w:bookmarkEnd w:id="2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Жұмағұлова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Бейімдеген: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Нурпейсова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8" w:id="2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Kazakhstan. Grammar Schools. Grade 11. Students Book</w:t>
            </w:r>
          </w:p>
          <w:bookmarkEnd w:id="2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Textbook for students of the 11th grade with visual impairment (visually impaired) classes)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 three books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0" w:id="2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</w:t>
            </w:r>
          </w:p>
          <w:bookmarkEnd w:id="2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 by N.Mukhamedjanova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Adapted by: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R.Kachshayev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Учебники для специальных школ (классов)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обучающихся с нарушением интеллекта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 Зерде бұзылыстары бар білім алушыларға арналған арнайы мектептің 0 сыныбындағы жеңіл ақыл-ой кемістігі бар білім алушыларға арналған оқулық. 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4" w:id="2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</w:p>
          <w:bookmarkEnd w:id="2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Есенжолова,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6" w:id="2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Зерде бұзылыстары бар білім алушыларға арналған арнайы мектептің 0 сыныбындағы жеңіл ақыл-ой кемістігі бар білім алушыларға арналған оқулық.</w:t>
            </w:r>
          </w:p>
          <w:bookmarkEnd w:id="2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7" w:id="2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</w:p>
          <w:bookmarkEnd w:id="2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Елисеева,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Зерде бұзылыстары бар білім алушыларға арналған арнайы мектептің 0 сыныбындағы жеңіл ақыл-ой кемістігі бар білім алушыларға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9" w:id="2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</w:p>
          <w:bookmarkEnd w:id="2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№ 1, 2. Естімейтін балаларға арналған арнайы мектептің 0-сыныбына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0" w:id="2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Ибрагимова,</w:t>
            </w:r>
          </w:p>
          <w:bookmarkEnd w:id="2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Өміржанова,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2" w:id="2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 ашу. Зерде бұзылыстары бар білім алушыларға арналған арнайы мектептің 1 сыныбындағы жеңіл ақыл-ой кемістігі бар білім алушыларға арналған оқулық. </w:t>
            </w:r>
          </w:p>
          <w:bookmarkEnd w:id="2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Өмірбекова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Зерде бұзылыстары бар білім алушыларға арналған арнайы мектептің 1 сыныбындағы жеңіл ақыл-ой кемістігі бар білім алушыларға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3" w:id="2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</w:p>
          <w:bookmarkEnd w:id="2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4" w:id="2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2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1 сыныбындағы жеңіл ақыл-ой кемістігі бар білім алушыларға арналған № 1, 2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5" w:id="2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</w:p>
          <w:bookmarkEnd w:id="2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Елисеева,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7" w:id="2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2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Зерде бұзылыстары бар балаларға арналған, арнайы мектептердің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9" w:id="2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</w:t>
            </w:r>
          </w:p>
          <w:bookmarkEnd w:id="2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Зерде бұзылыстары бар балаларға арналған, арнайы мектептердің 2- сыныбына арналған оқулық №1,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0" w:id="2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</w:p>
          <w:bookmarkEnd w:id="2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Елисеева,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2" w:id="2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</w:p>
          <w:bookmarkEnd w:id="2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арналған, арнайы мектептердің 2- 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3" w:id="2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Бектаева,</w:t>
            </w:r>
          </w:p>
          <w:bookmarkEnd w:id="2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Букежанова,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Нұрсеитова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2 класса с нерусским языком обучения специальных школ,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5" w:id="2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Халықова Б.,</w:t>
            </w:r>
          </w:p>
          <w:bookmarkEnd w:id="2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Зерде бұзылыстары бар балаларға арналған, арнайы мектептердің 2- 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6" w:id="2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</w:p>
          <w:bookmarkEnd w:id="2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Зерде бұзылыстары бар балаларға арналған арнайы мектептердің 3- 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7" w:id="2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</w:p>
          <w:bookmarkEnd w:id="2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Байтурсынова,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Джусупкалиева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Зерде бұзылыстары бар балаларға арналған арнайы мектептердің 3- сыныбына арналған оқулық. 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9" w:id="2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</w:p>
          <w:bookmarkEnd w:id="2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Зерде бұзылыстары бар балаларға арналған арнайы мектептердің 3 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0" w:id="2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</w:p>
          <w:bookmarkEnd w:id="2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Ә.Оспанова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3 класса с нерусским языком обучения специальных школ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2" w:id="2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Халықова Б.,</w:t>
            </w:r>
          </w:p>
          <w:bookmarkEnd w:id="2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Карелина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3" w:id="2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Зерде бұзылыстары бар балаларға арналған арнайы мектептердің 3- сыныбына арналған оқулық.</w:t>
            </w:r>
          </w:p>
          <w:bookmarkEnd w:id="2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Кислякова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Арнайы мектептердің (сыныптардың) зерде бұзылыстары бар 4-сынып оқушыларына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4" w:id="2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</w:p>
          <w:bookmarkEnd w:id="2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Джусупкалиева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Арнайы мектептердің (сыныптардың) зерде бұзылыстары бар 4-сынып оқушыларына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5" w:id="2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Р.Сүлейменова,</w:t>
            </w:r>
          </w:p>
          <w:bookmarkEnd w:id="2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Арнайы мектептердің (сыныптардың) зерде бұзылыстары бар 4-сынып оқушыларына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6" w:id="2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</w:p>
          <w:bookmarkEnd w:id="2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А.Алтыбаева,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Турсунова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учащихся 4 класса с нарушением интеллекта специальных школ (классов) (с нерусским языком обучения)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9" w:id="2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Халыкова,</w:t>
            </w:r>
          </w:p>
          <w:bookmarkEnd w:id="2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Карелина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Арнайы мектептердің (сыныптардың) зерде бұзылыстары бар 4-сынып оқушыларына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Зерде даму бұзылыстары бар балаларға арналған, арнайы мектептердің 5- 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0" w:id="2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</w:t>
            </w:r>
          </w:p>
          <w:bookmarkEnd w:id="2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Зерде даму бұзылыстары бар балаларға арналған, арнайы мектептердің 5- 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1" w:id="2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</w:p>
          <w:bookmarkEnd w:id="2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Елисеева,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Зерде даму бұзылыстары бар балаларға арналған, арнайы мектептердің 5- 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3" w:id="2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Бектаева,</w:t>
            </w:r>
          </w:p>
          <w:bookmarkEnd w:id="2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Мұқажанова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5 класса с нерусским языком обучения специальных школ,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5" w:id="2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bookmarkEnd w:id="2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Рымханова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6" w:id="2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Айналадағы әлем. Зерде даму бұзылыстары бар балаларға арналған, арнайы мектептердің </w:t>
            </w:r>
          </w:p>
          <w:bookmarkEnd w:id="2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7" w:id="2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З.Мовкебаева</w:t>
            </w:r>
          </w:p>
          <w:bookmarkEnd w:id="2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Д.Хамитова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Зерде даму бұзылыстары бар балаларға арналған арнайы мектептің 9-сыныбына (10 кезең)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8" w:id="2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Бекмухамбетова,</w:t>
            </w:r>
          </w:p>
          <w:bookmarkEnd w:id="2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Зерде даму бұзылыстары бар балаларға арналған арнайы мектептердің 6- 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9" w:id="2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А.Биисова,</w:t>
            </w:r>
          </w:p>
          <w:bookmarkEnd w:id="2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Байтурсынова,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Зерде даму бұзылыстары бар балаларға арналған арнайы мектептердің 6- 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1" w:id="2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</w:p>
          <w:bookmarkEnd w:id="2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Мусина,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Нұғманова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6 класса с нерусским языком обучения специальных школ для детей с нарушением интеллекта.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3" w:id="2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Хвойницкая В.,</w:t>
            </w:r>
          </w:p>
          <w:bookmarkEnd w:id="2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Зерде бұзылыстары бар балаларға арналған арнайы мектептердің 6- 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4" w:id="2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Р.Сүлейменова,</w:t>
            </w:r>
          </w:p>
          <w:bookmarkEnd w:id="2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Зерде даму бұзылыстары бар балаларға арналған арнайы мектептердің 6-сыныбына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5" w:id="2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Халыкова,</w:t>
            </w:r>
          </w:p>
          <w:bookmarkEnd w:id="2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Арнайы мектептердің (сыныптардың) зерде бұзылыстары бар 6-сынып оқушыларына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6" w:id="2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</w:p>
          <w:bookmarkEnd w:id="2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Зерде даму бұзылыстары бар балаларға арналған, арнайы мектептердің 7- 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7" w:id="2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К.Бекмұхамбетова,</w:t>
            </w:r>
          </w:p>
          <w:bookmarkEnd w:id="2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А.Биисова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Зерде бұзылыстары бар балаларға арналған, арнайы мектептердің 7- 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8" w:id="2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</w:p>
          <w:bookmarkEnd w:id="2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Елисеева,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Зерде даму бұзылыстары бар балаларға арналған, арнайы мектептердің 7- 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0" w:id="2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Бектаева,</w:t>
            </w:r>
          </w:p>
          <w:bookmarkEnd w:id="2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Каменова,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Ермағамбет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7 класса с нерусским языком обучения специальных школ,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2" w:id="2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bookmarkEnd w:id="2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Зерде даму бұзылыстары бар балаларға арналған, арнайы мектептердің 7- 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3" w:id="2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А.Айдарбекова, Н.Юлдабаева,</w:t>
            </w:r>
          </w:p>
          <w:bookmarkEnd w:id="2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Даутова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Арнайы мектептердің (сыныптардың) зерде бұзылыстары бар 7-сынып оқушыларына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4" w:id="2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Әбіл,</w:t>
            </w:r>
          </w:p>
          <w:bookmarkEnd w:id="2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Макажанов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Консалтинг &amp; Тренинг Компаниясы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География. Арнайы мектептердің (сыныптардың) зерде бұзылыстары бар 7-сынып оқушыларына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6" w:id="2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Абаева, </w:t>
            </w:r>
          </w:p>
          <w:bookmarkEnd w:id="2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Рыжкова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Зерде даму бұзылыстары бар балаларға арналған арнайы мектептердің 8-сыныбына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7" w:id="2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</w:p>
          <w:bookmarkEnd w:id="2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Зерде даму бұзылыстары бар балаларға арналған арнайы мектептердің 8- сыныбына арналған оқулық.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8" w:id="2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Р.Сүлейменова,</w:t>
            </w:r>
          </w:p>
          <w:bookmarkEnd w:id="2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Ахметоллина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Зерде даму бұзылыстары бар балаларға арналған арнайы мектептердің 8- 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0" w:id="2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Ерболатова А.,</w:t>
            </w:r>
          </w:p>
          <w:bookmarkEnd w:id="2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Халыкова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Зерде бұзылыстары бар балаларға арналған арнайы мектептердің 8- 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2" w:id="2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Р.Сүлейменова,</w:t>
            </w:r>
          </w:p>
          <w:bookmarkEnd w:id="2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И.Елисеева,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С.Парканова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Зерде даму бұзылыстары бар балаларға арналған арнайы мектептердің 8- 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4" w:id="2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Халыкова,</w:t>
            </w:r>
          </w:p>
          <w:bookmarkEnd w:id="2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Арнайы мектептердің (сыныптардың) зерде бұзылыстары бар 8-сынып оқушыларына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5" w:id="2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Әбіл,</w:t>
            </w:r>
          </w:p>
          <w:bookmarkEnd w:id="2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Габдуллина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Консалтинг &amp; Тренинг Компаниясы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Арнайы мектептердің (сыныптардың) зерде бұзылыстары бар 8-сынып оқушыларына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7" w:id="2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Халыкова, </w:t>
            </w:r>
          </w:p>
          <w:bookmarkEnd w:id="2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Рыжкова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Арнайы мектептердің (сыныптардың) зерде бұзылыстары бар 9-сынып оқушыларына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8" w:id="2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</w:p>
          <w:bookmarkEnd w:id="2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Арнайы мектептердің (сыныптардың) зерде бұзылыстары бар 9-сынып оқушыларына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9" w:id="2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</w:p>
          <w:bookmarkEnd w:id="2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И.Елисеева,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С.Парканова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Арнайы мектептердің (сыныптардың) зерде бұзылыстары бар 9-сынып оқушыларына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1" w:id="2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</w:p>
          <w:bookmarkEnd w:id="2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Каменова,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Каржаубаева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учащихся 9 класса с нарушением интеллекта специальных школ (классов) (с нерусским языком обучения)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3" w:id="2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Хвойницкая,</w:t>
            </w:r>
          </w:p>
          <w:bookmarkEnd w:id="2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Арнайы мектептердің (сыныптардың) зерде бұзылыстары бар 9-сынып оқушыларына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4" w:id="2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Юлдабаева,</w:t>
            </w:r>
          </w:p>
          <w:bookmarkEnd w:id="2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Арнайы мектептердің (сыныптардың) зерде бұзылыстары бар 9-сынып оқушыларына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5" w:id="2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Әбіл,</w:t>
            </w:r>
          </w:p>
          <w:bookmarkEnd w:id="2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Макажанов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Консалтинг &amp; Тренинг Компаниясы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География. Арнайы мектептердің (сыныптардың) зерде бұзылыстары бар 9-сынып оқушыларына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7" w:id="2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Дербисалова,</w:t>
            </w:r>
          </w:p>
          <w:bookmarkEnd w:id="2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Батрашева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Арнайы мектептердің (сыныптардың) зерде бұзылыстары бар 10- сынып оқушыларына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8" w:id="2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</w:p>
          <w:bookmarkEnd w:id="2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Жалетденова,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Жаукенова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Арнайы мектептердің (сыныптардың) зерде бұзылыстары бар 10- сынып оқушыларына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0" w:id="2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Р.Сүлейменова, </w:t>
            </w:r>
          </w:p>
          <w:bookmarkEnd w:id="2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Каменова,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Каржаубаева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Арнайы мектептердің (сыныптардың) зерде бұзылыстары бар 10- сынып оқушыларына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2" w:id="2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</w:p>
          <w:bookmarkEnd w:id="2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И.Елисеева,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Парканова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4" w:id="2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учащихся 10 класса с нарушением интеллекта</w:t>
            </w:r>
          </w:p>
          <w:bookmarkEnd w:id="2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школ (классов)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5" w:id="2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bookmarkEnd w:id="2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ӘБЕО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Учебники, разработанные (адаптированные) шрифтом Брайля для незрячих обучающихся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6" w:id="2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Рельефно-точечная грамота. Учебник для 1-класса специальных общеобразовательных школ для детей с нарушением зрения.</w:t>
            </w:r>
          </w:p>
          <w:bookmarkEnd w:id="2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книга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7" w:id="2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Г.,</w:t>
            </w:r>
          </w:p>
          <w:bookmarkEnd w:id="2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8" w:id="2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  <w:bookmarkEnd w:id="2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школ с русским языком обучения)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9" w:id="2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</w:t>
            </w:r>
          </w:p>
          <w:bookmarkEnd w:id="2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Салыхова,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Бейсебекова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3" w:id="2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Г.,</w:t>
            </w:r>
          </w:p>
          <w:bookmarkEnd w:id="2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Орехова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Уакбаева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Мадхалыкова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Иманбаева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Мукашева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1" w:id="2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С.,</w:t>
            </w:r>
          </w:p>
          <w:bookmarkEnd w:id="2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Сапаков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Васева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Жамиева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Тасбулатова М. 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7" w:id="2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Байтенова К.,</w:t>
            </w:r>
          </w:p>
          <w:bookmarkEnd w:id="2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Жакеева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Саукатова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Сейдахметова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Уфимцева 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4" w:id="2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2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6" w:id="2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bookmarkEnd w:id="2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Остроухова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Момбекова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2" w:id="2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Учебник.</w:t>
            </w:r>
          </w:p>
          <w:bookmarkEnd w:id="2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3" w:id="2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bookmarkEnd w:id="2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Остроухова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Момбекова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9" w:id="2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2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1" w:id="2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Ақпаева А.,</w:t>
            </w:r>
          </w:p>
          <w:bookmarkEnd w:id="2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Мыңжасарова 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Белинская 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6" w:id="2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2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8" w:id="2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bookmarkEnd w:id="2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ШтукинаЕ.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4" w:id="2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Учебник.</w:t>
            </w:r>
          </w:p>
          <w:bookmarkEnd w:id="2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5" w:id="2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bookmarkEnd w:id="2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ШтукинаЕ.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1" w:id="2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2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3" w:id="2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</w:p>
          <w:bookmarkEnd w:id="2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Мынжасарова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Лихобабенко 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8" w:id="2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</w:t>
            </w:r>
          </w:p>
          <w:bookmarkEnd w:id="2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0" w:id="2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</w:t>
            </w:r>
          </w:p>
          <w:bookmarkEnd w:id="2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Бакбергенова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4 класса специальных общеобразовательных школ (классов) для детей с нарушением зрения (незрячих) в 9 -ти частях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2" w:id="2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БогатырҰва Е.,</w:t>
            </w:r>
          </w:p>
          <w:bookmarkEnd w:id="2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Штукина 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Адаптировалa: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Шаканова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Учебник для 4 класса специальных общеобразовательных школ (классов) для детей с нарушением зрения (незрячих) в 12 -ти частях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8" w:id="2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bookmarkEnd w:id="2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Труханова О.,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БогатырҰва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 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Штукина 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Адаптировала: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Шаканова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4 класса специальных общеобразовательных школ (классов) для детей с нарушением зрения (незрячих) в 12-ти частях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4" w:id="2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</w:p>
          <w:bookmarkEnd w:id="2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Мынжасарова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Лихобабенко 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Адаптировала: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Шаканова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9" w:id="2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2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0" w:id="2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</w:t>
            </w:r>
          </w:p>
          <w:bookmarkEnd w:id="2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Жунусканова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2" w:id="2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2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3" w:id="2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Л.,</w:t>
            </w:r>
          </w:p>
          <w:bookmarkEnd w:id="2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Чаплышкина Ч.,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Белоус 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Жунусканова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8" w:id="2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2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0" w:id="2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Т., Байшоланова К.,</w:t>
            </w:r>
          </w:p>
          <w:bookmarkEnd w:id="2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Байшоланов 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Калмакова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6 класса специальных общеобразовательных школ (классов) для детей с нарушением зрения (незрячих) в 7-и частях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3" w:id="2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3.,</w:t>
            </w:r>
          </w:p>
          <w:bookmarkEnd w:id="2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Бейсембаев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Адаптировала: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Жунусканова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 для 6 класса специальных общеобразовательных школ (классов) для детей с нарушением зрения (незрячих) в 6-ти частях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6" w:id="2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Рыгалова Л., </w:t>
            </w:r>
          </w:p>
          <w:bookmarkEnd w:id="2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Берденова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Адаптировала: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Жунусканова И.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6 класса специальных общеобразовательных школ (классов) для детей с нарушением зрения (незрячих) в 9-ти частях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9" w:id="2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bookmarkEnd w:id="2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Кучер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Жумагулова 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Адаптировала: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Колмакова И.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3" w:id="2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2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4" w:id="2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bookmarkEnd w:id="2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Скляренко 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Жунусканова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7" w:id="2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2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8" w:id="2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</w:p>
          <w:bookmarkEnd w:id="2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Лукпанова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Ярмухамедова А. 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Жунусканова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1" w:id="2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2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2" w:id="2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bookmarkEnd w:id="2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Кучер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Жумагулова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Корчевский 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Колмакова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7" w:id="2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2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8" w:id="2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bookmarkEnd w:id="2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Туяков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Колмакова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1" w:id="2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</w:t>
            </w:r>
          </w:p>
          <w:bookmarkEnd w:id="2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2" w:id="2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bookmarkEnd w:id="2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Бакбергенова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Учебник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6" w:id="2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Скляренко К. </w:t>
            </w:r>
          </w:p>
          <w:bookmarkEnd w:id="2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адаптации-Жунусканова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Учебник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7" w:id="2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Шашкина Г., Анищенко О.,</w:t>
            </w:r>
          </w:p>
          <w:bookmarkEnd w:id="2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Шмельцер 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адаптации-Жунусканова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Учебник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Кучер Т., Корчевский В., Жумагулова З. Автор адаптации-Колмакова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Учебник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9" w:id="2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</w:p>
          <w:bookmarkEnd w:id="2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Туяков 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адаптации-Колмакова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Учебник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1" w:id="2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</w:p>
          <w:bookmarkEnd w:id="2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Бейсембаев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адаптации-Жунусканова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Учебник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Кучер Т., Корчевский В., Жумагулова З. Автор адаптации-Колмакова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Учебник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3" w:id="2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</w:p>
          <w:bookmarkEnd w:id="2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Туяков 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адаптации-Колмакова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Учебники с укрупненным шрифтом для слабовидящих обучающихся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5" w:id="2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</w:t>
            </w:r>
          </w:p>
          <w:bookmarkEnd w:id="2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в 6-ти частях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6" w:id="2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bookmarkEnd w:id="2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Остроухова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Вишневская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3" w:id="2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2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школ с русским языком обучения в 2-х частях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4" w:id="2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</w:t>
            </w:r>
          </w:p>
          <w:bookmarkEnd w:id="2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Салыхова,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Бейсебекова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Есенжолова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8" w:id="2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2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в 4-х частях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9" w:id="2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Г.,</w:t>
            </w:r>
          </w:p>
          <w:bookmarkEnd w:id="2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Орехова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Уакбаева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Мукашева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Анищенко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Кучикова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6" w:id="2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2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 части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8" w:id="2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bookmarkEnd w:id="2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Остроухова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Жунисканова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4" w:id="2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2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части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6" w:id="2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Ақпаева А.,</w:t>
            </w:r>
          </w:p>
          <w:bookmarkEnd w:id="2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Мыңжасарова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8" w:id="2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2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0" w:id="2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bookmarkEnd w:id="2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 Адаптировала: Жунисканова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Учебник.8 частей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4" w:id="2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bookmarkEnd w:id="2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 Адаптировала: Жунисканова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8" w:id="2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2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Учебник4 части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9" w:id="2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</w:p>
          <w:bookmarkEnd w:id="2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Мынжасарова М., Лихобабенко Т. 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2" w:id="2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учащихся 4 класса с нарушением зрения (слабовидящие) специальных школ (классов)</w:t>
            </w:r>
          </w:p>
          <w:bookmarkEnd w:id="2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3" w:id="2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Е.Богатырева,</w:t>
            </w:r>
          </w:p>
          <w:bookmarkEnd w:id="2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Р.Бучина,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Н.Регель,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О.Труханова,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Штукина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Учебник для учащихся 4 класса с нарушением зрения (слабовидящие) специальных школ (классов) 1-8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9" w:id="2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Регель,</w:t>
            </w:r>
          </w:p>
          <w:bookmarkEnd w:id="2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О.Труханова,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БогатырҰва,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Бучина,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Е.Штукина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Р.Шаканова.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учащихся 4 класса с нарушением зрения (слабовидящие) специальных школ (классов) 1-8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5" w:id="2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А.Акпаева,</w:t>
            </w:r>
          </w:p>
          <w:bookmarkEnd w:id="2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Мынжасарова,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Т.Лихобабенко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0" w:id="2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</w:t>
            </w:r>
          </w:p>
          <w:bookmarkEnd w:id="2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учащихся 4 класса с нарушением зрения (слабовидящие) специальных школ (классов) 1-2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1" w:id="2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2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 Mukhamedjanova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Bakbergenova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Учебник. 1, 2, 3 части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5" w:id="2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Учебник.</w:t>
            </w:r>
          </w:p>
          <w:bookmarkEnd w:id="2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 части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6" w:id="2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Алдамұратова Т.,</w:t>
            </w:r>
          </w:p>
          <w:bookmarkEnd w:id="2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Байшоланова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Байшоланов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учащихся 6 класса с нарушением зрения (слабовидящие) специальных школ (классов) 1-3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8" w:id="2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Сабитова,</w:t>
            </w:r>
          </w:p>
          <w:bookmarkEnd w:id="2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Бейсембаев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 для учащихся 6 класса с нарушением зрения (слабовидящие) специальных школ (классов) 1-2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1" w:id="2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Рыгалова,</w:t>
            </w:r>
          </w:p>
          <w:bookmarkEnd w:id="2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Берденова,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Еримбетова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И.Жунусканова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учащихся 6 класса с нарушением зрения (слабовидящие) специальных школ (классов) 1-4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5" w:id="2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Абылкасымова,</w:t>
            </w:r>
          </w:p>
          <w:bookmarkEnd w:id="2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Жумагулова,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Нурпейсова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 Учебник для учащихся 6 класса с нарушением зрения (слабовидящие) специальных школ (классов) 1-2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9" w:id="2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2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N.Mukhamedjanova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Bakbergenova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3" w:id="2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Учебник. </w:t>
            </w:r>
          </w:p>
          <w:bookmarkEnd w:id="2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4" w:id="2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</w:p>
          <w:bookmarkEnd w:id="2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Скляренко 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адаптации-Жунисканова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Мектеп- САТР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6" w:id="2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2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3 ч.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7" w:id="2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</w:p>
          <w:bookmarkEnd w:id="2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Лукпанова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Ярмухамедова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Жунисканова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1" w:id="2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2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2" w:id="2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АбылкасымоваА.,</w:t>
            </w:r>
          </w:p>
          <w:bookmarkEnd w:id="2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КучерТ.,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Жумагулова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Корчевский В. 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Нурпейсова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6" w:id="2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2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8" w:id="2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</w:p>
          <w:bookmarkEnd w:id="2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Туяков 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 Нурпейсова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0" w:id="2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Учебник. </w:t>
            </w:r>
          </w:p>
          <w:bookmarkEnd w:id="2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1" w:id="2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</w:p>
          <w:bookmarkEnd w:id="2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Скляренко 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адаптации-Жунусканова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3" w:id="2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</w:p>
          <w:bookmarkEnd w:id="2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Часть 1, 2,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4" w:id="2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Шашкина Г., Анищенко О., Шмельцер В. </w:t>
            </w:r>
          </w:p>
          <w:bookmarkEnd w:id="2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адаптации-Жунусканова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5" w:id="2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</w:p>
          <w:bookmarkEnd w:id="2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6" w:id="2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Кучер Т., </w:t>
            </w:r>
          </w:p>
          <w:bookmarkEnd w:id="2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Корчевский В., Жумагулова З.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адаптации-Колмакова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8" w:id="2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</w:p>
          <w:bookmarkEnd w:id="2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Туяков Е..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адаптации-Колмакова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Мектеп- САТР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0" w:id="2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</w:p>
          <w:bookmarkEnd w:id="2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Часть 1, 2,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1" w:id="2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bookmarkEnd w:id="2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Бейсембаев 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адаптации-Жунусканова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3" w:id="2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</w:p>
          <w:bookmarkEnd w:id="2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4" w:id="2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Кучер Т., </w:t>
            </w:r>
          </w:p>
          <w:bookmarkEnd w:id="2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Корчевский В., Жумагулова З.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адаптации-Колмакова 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6" w:id="2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</w:p>
          <w:bookmarkEnd w:id="2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Туяков Е..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адаптации-Колмакова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Мектеп- САТР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8" w:id="2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учащихся 10 класса с нарушением зрения (слабовидящих) специальных школ (классов)</w:t>
            </w:r>
          </w:p>
          <w:bookmarkEnd w:id="2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2-х частях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9" w:id="2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3.,</w:t>
            </w:r>
          </w:p>
          <w:bookmarkEnd w:id="2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Бейсембаев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Адаптировала: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Жунусканова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2" w:id="2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 для учащихся 10 класса с нарушением зрения (слабовидящих) специальных школ (классов)</w:t>
            </w:r>
          </w:p>
          <w:bookmarkEnd w:id="2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3-х частях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3" w:id="2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Шашкина Г., </w:t>
            </w:r>
          </w:p>
          <w:bookmarkEnd w:id="2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Анищенко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Шмельцер В.,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Полуянова 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Адаптировала: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Жунусканова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8" w:id="2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Учебник для учащихся 10 класса с нарушением зрения (слабовидящих) специальных школ (классов)</w:t>
            </w:r>
          </w:p>
          <w:bookmarkEnd w:id="2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2-х частях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9" w:id="2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</w:p>
          <w:bookmarkEnd w:id="2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Кучер 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Корчевский В.,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Жумагулова З.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Адаптировала: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Колмакова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4" w:id="2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учащихся 11 класса с нарушением зрения (слабовидящих) специальных школ (классов)</w:t>
            </w:r>
          </w:p>
          <w:bookmarkEnd w:id="2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4-х частях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5" w:id="2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3., </w:t>
            </w:r>
          </w:p>
          <w:bookmarkEnd w:id="2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Алтынбекова 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Адаптировала: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Жунусканова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8" w:id="2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Русская литература. Учебник для учащихся 11 класса с нарушением зрения (слабовидящих) специальных школ (классов)</w:t>
            </w:r>
          </w:p>
          <w:bookmarkEnd w:id="2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2-х частях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9" w:id="2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</w:p>
          <w:bookmarkEnd w:id="2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Демченко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Адаптировала: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Жунусканова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Учебник для учащихся 11 класса с нарушением зрения (слабовидящих) специальных школ (классов) в 2-х частях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2" w:id="2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bookmarkEnd w:id="2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Жумагулова 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Адаптировала: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Колмакова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Учебники для специальных школ (классов) для обучающихся с нарушением интеллекта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Учебник № 1, 2 для специальной школы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5" w:id="2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</w:p>
          <w:bookmarkEnd w:id="2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№ 1, 2 для специальной школы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6" w:id="2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</w:p>
          <w:bookmarkEnd w:id="2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Елисеева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Учебник для специальной школы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8" w:id="2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</w:p>
          <w:bookmarkEnd w:id="2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Учебник № 1, 2 для специальной школы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9" w:id="2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З,</w:t>
            </w:r>
          </w:p>
          <w:bookmarkEnd w:id="2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Воронкова 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специальной школы для детей с нарушением интеллекта. 1-класс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1" w:id="2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</w:p>
          <w:bookmarkEnd w:id="2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Елисеева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Учебник для специальной школы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3" w:id="2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</w:t>
            </w:r>
          </w:p>
          <w:bookmarkEnd w:id="2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класс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4" w:id="2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2 класса специальных школ, для детей с нарушением интеллекта</w:t>
            </w:r>
          </w:p>
          <w:bookmarkEnd w:id="2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2 класса специальных школ, для детей с нарушением интеллекта.Часть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5" w:id="2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</w:p>
          <w:bookmarkEnd w:id="2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Елисеева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Учебник для 2 класса специальных школ,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7" w:id="2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А.,</w:t>
            </w:r>
          </w:p>
          <w:bookmarkEnd w:id="2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Радионова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 орыс тілінде жүретін зерде бұзылыстары бар балаларға арналған, арнайы мектептердің 2 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9" w:id="2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</w:p>
          <w:bookmarkEnd w:id="2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Учебник для 2 класса специальных школ,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0" w:id="2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</w:p>
          <w:bookmarkEnd w:id="2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3 класса специальных школ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3 класса специальных школ для детей с нарушением интеллекта.Часть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1" w:id="2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</w:p>
          <w:bookmarkEnd w:id="2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Учебник для 3 класса специальных школ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2" w:id="2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</w:p>
          <w:bookmarkEnd w:id="2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Зерде бұзылыстары бар балаларға арналған оқыту орыс тілінде жүретін арнайы мектептердің 3 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3" w:id="2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</w:p>
          <w:bookmarkEnd w:id="2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Учебник для 3класса специальных школ для детей с нарушением интеллекта. 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учащихся 4 класса с нарушением интеллекта специальных школ (классов)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учащихся 4 класса с нарушением интеллекта специальных школ (классов)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4" w:id="2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</w:p>
          <w:bookmarkEnd w:id="2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Учебник для учащихся 4 класса с нарушением интеллекта специальных школ (классов)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 Летошко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Арнайы мектептердің (сыныптардың) зерде бұзылыстары бар 4-сынып оқушыларына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Есенжолова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Учебник для учащихся 4 класса с нарушением интеллекта специальных школ (классов)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Учебник для 5 класса специальных школ,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5" w:id="2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</w:p>
          <w:bookmarkEnd w:id="2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 орыс тілінде жүретін зерде даму бұзылыстары бар балаларға арналған, арнайы мектептердің 5- 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6" w:id="2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</w:p>
          <w:bookmarkEnd w:id="2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Учебник для 5 класса специальных школ,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7" w:id="2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</w:p>
          <w:bookmarkEnd w:id="2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5 класса специальных школ,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Змушко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5 класса специальных школ,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8" w:id="2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</w:p>
          <w:bookmarkEnd w:id="2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Елисеева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6класса специальных школ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Змушко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6класса специальных школ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0" w:id="2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</w:p>
          <w:bookmarkEnd w:id="2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Учебник для 6 класса специальных школ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1" w:id="2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</w:p>
          <w:bookmarkEnd w:id="2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Зерде бұзылыстары бар балаларға арналған оқыту орыс тілінде жүретін арнайы мектептердің 6 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2" w:id="2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</w:p>
          <w:bookmarkEnd w:id="2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 для 6класса специальных школ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3" w:id="2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bookmarkEnd w:id="2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Учебник для учащихся 6 класса с нарушением интеллекта специальных школ (классов)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4" w:id="2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</w:p>
          <w:bookmarkEnd w:id="2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7 класса специальных школ,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5" w:id="2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Змушко А.,</w:t>
            </w:r>
          </w:p>
          <w:bookmarkEnd w:id="2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Учебник для 7 класса специальных школ,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6" w:id="2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</w:p>
          <w:bookmarkEnd w:id="2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 орыс тілінде жүретін зерде даму бұзылыстары бар балаларға арналған, арнайы мектептердің 7- 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7" w:id="2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</w:p>
          <w:bookmarkEnd w:id="2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 для 7 класса специальных школ,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8" w:id="2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А.,</w:t>
            </w:r>
          </w:p>
          <w:bookmarkEnd w:id="2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Юлдабаева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7 класса специальных школ,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0" w:id="2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</w:p>
          <w:bookmarkEnd w:id="2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Елисеева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 для учащихся 7 класса с нарушением интеллекта специальных школ (классов)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2" w:id="2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 А.,</w:t>
            </w:r>
          </w:p>
          <w:bookmarkEnd w:id="2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Макажанов А,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Консалтинг &amp; Тренинг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4" w:id="2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</w:p>
          <w:bookmarkEnd w:id="2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учащихся 7 класса с нарушением интеллекта специальных школ (классов)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5" w:id="2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Г., </w:t>
            </w:r>
          </w:p>
          <w:bookmarkEnd w:id="2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Рыжкова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8 класса специальных школ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6" w:id="2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</w:p>
          <w:bookmarkEnd w:id="2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8 класса специальных школ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7" w:id="2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Т.,</w:t>
            </w:r>
          </w:p>
          <w:bookmarkEnd w:id="2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8" w:id="2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Зерде даму бұзылыстары бар балаларға арналған оқыту орыс тілінде жүретін арнайы мектептердің</w:t>
            </w:r>
          </w:p>
          <w:bookmarkEnd w:id="2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9" w:id="2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</w:p>
          <w:bookmarkEnd w:id="2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А.Ермағамбет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8 класса специальных школ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0" w:id="2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</w:p>
          <w:bookmarkEnd w:id="2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Елисеева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Парканова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 для 8 класса специальных школ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2" w:id="2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bookmarkEnd w:id="2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 для учащихся 8 класса с нарушением интеллекта специальных школ (классов)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3" w:id="2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 А.,</w:t>
            </w:r>
          </w:p>
          <w:bookmarkEnd w:id="2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Консалтинг &amp;Тренинг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Учебник для учащихся 8 класса с нарушением интеллекта специальных школ (классов)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5" w:id="2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Халыкова Б., </w:t>
            </w:r>
          </w:p>
          <w:bookmarkEnd w:id="2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Рыжкова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учащихся 9 класса с нарушением интеллекта специальных школ (классов)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Змушко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учащихся 9 класса с нарушением интеллекта специальных школ (классов)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6" w:id="2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</w:p>
          <w:bookmarkEnd w:id="2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Елисеева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Парканова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Учебник для учащихся 9 класса с нарушением интеллекта специальных школ (классов)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8" w:id="2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Т.,</w:t>
            </w:r>
          </w:p>
          <w:bookmarkEnd w:id="2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Арнайы мектептердің (сыныптардың) зерде бұзылыстары бар 9-сынып оқушыларына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Есенжолова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 для учащихся 9 класса с нарушением интеллекта специальных школ (классов)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9" w:id="2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2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 для учащихся 9 класса с нарушением интеллекта специальных школ (классов)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0" w:id="2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 А.,</w:t>
            </w:r>
          </w:p>
          <w:bookmarkEnd w:id="2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Макажанов А,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Консалтинг &amp; Тренинг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География. Учебник для учащихся 9 класса с нарушением интеллекта специальных школ (классов)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2" w:id="2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Дербисалова Г., </w:t>
            </w:r>
          </w:p>
          <w:bookmarkEnd w:id="2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Батрашева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учащихся 10 класса с нарушением интеллекта специальных школ (классов)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3" w:id="2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Учебник для учащихся 10 класса с нарушением интеллекта</w:t>
            </w:r>
          </w:p>
          <w:bookmarkEnd w:id="2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школ (классов)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Оқыту орыс тілінде жүретін арнайы мектептердің (сыныптардың) зерде бұзылыстары бар 10 - сынып оқушыларына арналған оқулық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Г.Есенжолова, Г.Дербисалова, Г.Айтенова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учащихся 10 класса с нарушением интеллекта специальных школ (классов)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4" w:id="2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</w:p>
          <w:bookmarkEnd w:id="2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Елисеева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Парканова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Учебно-методические комплексы для дошкольных организаций, организаций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 (дети 2-х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құрал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Ұ. Смайылова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6" w:id="2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  <w:bookmarkEnd w:id="2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7" w:id="2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</w:p>
          <w:bookmarkEnd w:id="2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Смайылова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8" w:id="2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  <w:bookmarkEnd w:id="2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9" w:id="2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Хрестоматия </w:t>
            </w:r>
          </w:p>
          <w:bookmarkEnd w:id="2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0" w:id="2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Жекенова, </w:t>
            </w:r>
          </w:p>
          <w:bookmarkEnd w:id="2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Тұрғымбаева,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Орумбаева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2" w:id="2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  <w:bookmarkEnd w:id="2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3" w:id="2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Әдістемелік құрал</w:t>
            </w:r>
          </w:p>
          <w:bookmarkEnd w:id="2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4" w:id="2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</w:t>
            </w:r>
          </w:p>
          <w:bookmarkEnd w:id="2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5" w:id="2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</w:p>
          <w:bookmarkEnd w:id="2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6" w:id="2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</w:t>
            </w:r>
          </w:p>
          <w:bookmarkEnd w:id="2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Әдістемелік құрал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7" w:id="2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</w:p>
          <w:bookmarkEnd w:id="2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Белгібаева,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Шамилова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9" w:id="2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</w:p>
          <w:bookmarkEnd w:id="2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0" w:id="2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</w:p>
          <w:bookmarkEnd w:id="2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Белгібаева,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Шамилова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Демонстрациялық материалдар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2" w:id="2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</w:p>
          <w:bookmarkEnd w:id="2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Белгібаева,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Шамилова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Әдістемелік құрал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4" w:id="2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Омарбекова, </w:t>
            </w:r>
          </w:p>
          <w:bookmarkEnd w:id="2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5" w:id="2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</w:p>
          <w:bookmarkEnd w:id="2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6" w:id="2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Омарбекова, </w:t>
            </w:r>
          </w:p>
          <w:bookmarkEnd w:id="2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(дети 3-х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шынықтыру. Әдістемелік құрал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7" w:id="2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Ничепай,</w:t>
            </w:r>
          </w:p>
          <w:bookmarkEnd w:id="2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Юркова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Көркем әдебиет. Әдістемелік құрал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8" w:id="2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Жұмаханова, </w:t>
            </w:r>
          </w:p>
          <w:bookmarkEnd w:id="2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Доскеева,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Тұрғымбаева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Көркем әдебиет. Демонстрациялық материалдар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1" w:id="2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Жұмаханова, </w:t>
            </w:r>
          </w:p>
          <w:bookmarkEnd w:id="2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Доскеева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2" w:id="2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Көркем әдебиет. </w:t>
            </w:r>
          </w:p>
          <w:bookmarkEnd w:id="2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3" w:id="2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Жұмаханова, </w:t>
            </w:r>
          </w:p>
          <w:bookmarkEnd w:id="2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Доскеева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баспсаы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4" w:id="2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негіздері</w:t>
            </w:r>
          </w:p>
          <w:bookmarkEnd w:id="2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Әдістемелік құрал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5" w:id="2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К.Ж. Атыманова, </w:t>
            </w:r>
          </w:p>
          <w:bookmarkEnd w:id="2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М.К. 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В. Кирилинская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Әдістемелік нұсқаулық.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7" w:id="2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Муликова, </w:t>
            </w:r>
          </w:p>
          <w:bookmarkEnd w:id="2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Жаканова,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Омаргалиева,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Жарылгасова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Дидактикалық материалдар.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0" w:id="2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Муликова, </w:t>
            </w:r>
          </w:p>
          <w:bookmarkEnd w:id="2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Жаканова,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Омаргалиева,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Жарылгасова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Әдістемелік құрал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3" w:id="2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</w:p>
          <w:bookmarkEnd w:id="2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4" w:id="2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</w:p>
          <w:bookmarkEnd w:id="2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5" w:id="2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</w:p>
          <w:bookmarkEnd w:id="2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Әдістемелік нұсқаулық.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6" w:id="2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Муликова, </w:t>
            </w:r>
          </w:p>
          <w:bookmarkEnd w:id="2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Жаканова,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Омаргалиева,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Жарылгасова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Әдістемелік құрал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9" w:id="2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Бияхметова, </w:t>
            </w:r>
          </w:p>
          <w:bookmarkEnd w:id="2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Кенжембетова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0" w:id="2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</w:p>
          <w:bookmarkEnd w:id="2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1" w:id="2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Бияхметова, </w:t>
            </w:r>
          </w:p>
          <w:bookmarkEnd w:id="2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Кенжембетова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Әдістемелік құрал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2" w:id="2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Бияхметова, </w:t>
            </w:r>
          </w:p>
          <w:bookmarkEnd w:id="2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Ахметова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3" w:id="2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</w:p>
          <w:bookmarkEnd w:id="2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4" w:id="2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Омарбекова,</w:t>
            </w:r>
          </w:p>
          <w:bookmarkEnd w:id="2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5" w:id="2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Дидактикалық ойындар </w:t>
            </w:r>
          </w:p>
          <w:bookmarkEnd w:id="2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жастағы балалр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6" w:id="2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Сарыбаева,</w:t>
            </w:r>
          </w:p>
          <w:bookmarkEnd w:id="2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Абдрахманова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Билеп үйренейік 3-5 жастағы балалар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7" w:id="2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Абдрахманова, </w:t>
            </w:r>
          </w:p>
          <w:bookmarkEnd w:id="2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(дети 4-х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8" w:id="2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 шынықтыру. </w:t>
            </w:r>
          </w:p>
          <w:bookmarkEnd w:id="2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Юркова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құрал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9" w:id="2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Ділмағамбетова, </w:t>
            </w:r>
          </w:p>
          <w:bookmarkEnd w:id="2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Сүлейменова,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Наурызбаева,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1" w:id="2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</w:p>
          <w:bookmarkEnd w:id="2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2" w:id="2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Ділмағамбетова, </w:t>
            </w:r>
          </w:p>
          <w:bookmarkEnd w:id="2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Сүлейменова,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Наурызбаева,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4" w:id="2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</w:p>
          <w:bookmarkEnd w:id="2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материалдар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5" w:id="2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Ділмағамбетова, </w:t>
            </w:r>
          </w:p>
          <w:bookmarkEnd w:id="2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Сүлейменова,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Наурызбаева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7" w:id="2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негіздері</w:t>
            </w:r>
          </w:p>
          <w:bookmarkEnd w:id="2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8" w:id="2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К.Ж. Атыманова,</w:t>
            </w:r>
          </w:p>
          <w:bookmarkEnd w:id="2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К. 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Л.В. Кирилинская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0" w:id="2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</w:p>
          <w:bookmarkEnd w:id="2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1" w:id="2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</w:p>
          <w:bookmarkEnd w:id="2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2" w:id="2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</w:p>
          <w:bookmarkEnd w:id="2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3" w:id="2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</w:p>
          <w:bookmarkEnd w:id="2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4" w:id="2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</w:p>
          <w:bookmarkEnd w:id="2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5" w:id="2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Байғұлбекова,</w:t>
            </w:r>
          </w:p>
          <w:bookmarkEnd w:id="2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Шәкірова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6" w:id="2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</w:p>
          <w:bookmarkEnd w:id="2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7" w:id="2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Байғұлбекова,</w:t>
            </w:r>
          </w:p>
          <w:bookmarkEnd w:id="2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Шәкірова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Демонстрациялық материалдар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8" w:id="2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Байғұлбекова,</w:t>
            </w:r>
          </w:p>
          <w:bookmarkEnd w:id="2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Шәкірова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Жапсыру.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9" w:id="2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Муликова, </w:t>
            </w:r>
          </w:p>
          <w:bookmarkEnd w:id="2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Жаканова,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Омаргалиева,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Г.Жарылгасова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2" w:id="2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</w:p>
          <w:bookmarkEnd w:id="2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3" w:id="2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Ж.Муликова, </w:t>
            </w:r>
          </w:p>
          <w:bookmarkEnd w:id="2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Омаргалиева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4" w:id="2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</w:p>
          <w:bookmarkEnd w:id="2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5" w:id="2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Ж.Муликова,</w:t>
            </w:r>
          </w:p>
          <w:bookmarkEnd w:id="2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Жақанова,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Омаргалиева,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Жарылгасова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8" w:id="2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</w:p>
          <w:bookmarkEnd w:id="2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9" w:id="2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Ж.Муликова,</w:t>
            </w:r>
          </w:p>
          <w:bookmarkEnd w:id="2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Жақанова,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Омаргалиева,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Г.Жарылгасова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2" w:id="2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</w:p>
          <w:bookmarkEnd w:id="2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Омарбекова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3" w:id="2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</w:p>
          <w:bookmarkEnd w:id="2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4" w:id="2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Шумаева,</w:t>
            </w:r>
          </w:p>
          <w:bookmarkEnd w:id="2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Омарбекова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группа, предшкольный класс (дети 5-ти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шынықтыру. Әдістемелік құрал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Юркова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құрал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5" w:id="2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Тұрсынбаева, </w:t>
            </w:r>
          </w:p>
          <w:bookmarkEnd w:id="2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Үкібас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6" w:id="2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</w:p>
          <w:bookmarkEnd w:id="2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7" w:id="2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Тұрсынбаева, </w:t>
            </w:r>
          </w:p>
          <w:bookmarkEnd w:id="2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Үкібас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8" w:id="2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негіздері</w:t>
            </w:r>
          </w:p>
          <w:bookmarkEnd w:id="2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9" w:id="2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К.Ж. Атыманова, </w:t>
            </w:r>
          </w:p>
          <w:bookmarkEnd w:id="2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М.К. 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Л.В. Кирилинская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1" w:id="2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негіздері</w:t>
            </w:r>
          </w:p>
          <w:bookmarkEnd w:id="2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2" w:id="2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К.Ж. Атыманова, </w:t>
            </w:r>
          </w:p>
          <w:bookmarkEnd w:id="2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М.К. 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Л.В. Кирилинская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Бейнесабақтар "Математика негіздері" + "Сиқырлы математика" қосымша дәптер Бейнесабақтар + қосымша дәптер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4" w:id="2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Л.В. Кирилинская, </w:t>
            </w:r>
          </w:p>
          <w:bookmarkEnd w:id="2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С.Л. Мадалиева,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М.К. 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Бейнесабақтар "Сиқырлы әріптер. Алфавит" + "Әліппе патшалығы" - қосымша дәптер + "Әріп-дыбыстан" сиқырлы елі – қосымша дәптер. Бейнесабақтар бойынша + қосымша дәптер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6" w:id="2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Л.В. Кирилинская, </w:t>
            </w:r>
          </w:p>
          <w:bookmarkEnd w:id="2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М.К 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7" w:id="2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</w:p>
          <w:bookmarkEnd w:id="2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8" w:id="2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</w:p>
          <w:bookmarkEnd w:id="2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9" w:id="2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</w:p>
          <w:bookmarkEnd w:id="2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0" w:id="2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</w:p>
          <w:bookmarkEnd w:id="2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1" w:id="2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</w:p>
          <w:bookmarkEnd w:id="2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2" w:id="2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</w:p>
          <w:bookmarkEnd w:id="2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Қойбағарова,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Жабықбаева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4" w:id="2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</w:p>
          <w:bookmarkEnd w:id="2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5" w:id="2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</w:p>
          <w:bookmarkEnd w:id="2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Қойбағарова,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Жабықбаева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7" w:id="2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</w:p>
          <w:bookmarkEnd w:id="2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8" w:id="2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Таутанова, </w:t>
            </w:r>
          </w:p>
          <w:bookmarkEnd w:id="2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Бүрлібаева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9" w:id="2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</w:p>
          <w:bookmarkEnd w:id="2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0" w:id="2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Таутанова, </w:t>
            </w:r>
          </w:p>
          <w:bookmarkEnd w:id="2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Бүрлібаева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1" w:id="2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Ақылды әңгімелер. </w:t>
            </w:r>
          </w:p>
          <w:bookmarkEnd w:id="2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Әңгімелер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2" w:id="2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Жанаева, </w:t>
            </w:r>
          </w:p>
          <w:bookmarkEnd w:id="2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Біртаева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 (дети 2-х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3" w:id="3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культура. </w:t>
            </w:r>
          </w:p>
          <w:bookmarkEnd w:id="3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Юркова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пособие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4" w:id="3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Конысбаева М., </w:t>
            </w:r>
          </w:p>
          <w:bookmarkEnd w:id="3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Абдулова 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Левченко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Демонстрационный материал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6" w:id="3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Конысбаева М., </w:t>
            </w:r>
          </w:p>
          <w:bookmarkEnd w:id="3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Абдулова 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Левченко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8" w:id="3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Конысбаева М., </w:t>
            </w:r>
          </w:p>
          <w:bookmarkEnd w:id="3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Абдулова 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Левченко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пособие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0" w:id="3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Жумабекова Ф., </w:t>
            </w:r>
          </w:p>
          <w:bookmarkEnd w:id="3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1" w:id="3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</w:p>
          <w:bookmarkEnd w:id="3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2" w:id="3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Жумабекова Ф., </w:t>
            </w:r>
          </w:p>
          <w:bookmarkEnd w:id="3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Методическое пособие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3" w:id="3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</w:p>
          <w:bookmarkEnd w:id="3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Бельгибаева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Шамилова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Демонстрационный материал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5" w:id="3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</w:p>
          <w:bookmarkEnd w:id="3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Бельгибаева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Шамилова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7" w:id="3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</w:p>
          <w:bookmarkEnd w:id="3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8" w:id="3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</w:p>
          <w:bookmarkEnd w:id="3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Бельгибаева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Шамилова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 Методическое пособие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0" w:id="3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</w:p>
          <w:bookmarkEnd w:id="3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1" w:id="3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</w:p>
          <w:bookmarkEnd w:id="3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2" w:id="3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</w:p>
          <w:bookmarkEnd w:id="3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(дети 3-х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3" w:id="3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культура. </w:t>
            </w:r>
          </w:p>
          <w:bookmarkEnd w:id="3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4" w:id="3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Ничепай О.,</w:t>
            </w:r>
          </w:p>
          <w:bookmarkEnd w:id="3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Юркова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5" w:id="3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Қима материалдар </w:t>
            </w:r>
          </w:p>
          <w:bookmarkEnd w:id="3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(3-5 жас)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6" w:id="3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Кумарова,</w:t>
            </w:r>
          </w:p>
          <w:bookmarkEnd w:id="3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математики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7" w:id="3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</w:p>
          <w:bookmarkEnd w:id="3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Мадалиева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Кирилинская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9" w:id="3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Муликова Ж., </w:t>
            </w:r>
          </w:p>
          <w:bookmarkEnd w:id="3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Жаканова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Омаргалиева А., Жарылгасова Г.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пособие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1" w:id="3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</w:p>
          <w:bookmarkEnd w:id="3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2" w:id="3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</w:p>
          <w:bookmarkEnd w:id="3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3" w:id="3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</w:p>
          <w:bookmarkEnd w:id="3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Методическое пособие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4" w:id="3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Бияхметова Г., </w:t>
            </w:r>
          </w:p>
          <w:bookmarkEnd w:id="3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Кенжембетова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Демонстрационный материал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5" w:id="3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Бияхметова Г., </w:t>
            </w:r>
          </w:p>
          <w:bookmarkEnd w:id="3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Кенжембетова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6" w:id="3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</w:p>
          <w:bookmarkEnd w:id="3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7" w:id="3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Бияхметова Г., </w:t>
            </w:r>
          </w:p>
          <w:bookmarkEnd w:id="3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Кенжембетова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8" w:id="3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Муликова Ж., </w:t>
            </w:r>
          </w:p>
          <w:bookmarkEnd w:id="3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Жаканова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Омаргалиева А., Жарылгасова Г.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 Методическое пособие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0" w:id="3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</w:p>
          <w:bookmarkEnd w:id="3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1" w:id="3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</w:p>
          <w:bookmarkEnd w:id="3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2" w:id="3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</w:p>
          <w:bookmarkEnd w:id="3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(дети 4-х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3" w:id="3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культура. </w:t>
            </w:r>
          </w:p>
          <w:bookmarkEnd w:id="3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Юркова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4" w:id="3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Пустовая З.,</w:t>
            </w:r>
          </w:p>
          <w:bookmarkEnd w:id="3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 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Молчанова Е., Пильщикова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математики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 Мадалиева С., Кирилинская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6" w:id="3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Муликова Ж., Жаканова Г., </w:t>
            </w:r>
          </w:p>
          <w:bookmarkEnd w:id="3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Омаргалиева А., Жарылгасова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пособие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7" w:id="3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Жумабекова Ф., </w:t>
            </w:r>
          </w:p>
          <w:bookmarkEnd w:id="3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8" w:id="3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</w:p>
          <w:bookmarkEnd w:id="3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9" w:id="3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Жумабекова Ф., </w:t>
            </w:r>
          </w:p>
          <w:bookmarkEnd w:id="3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Методическое пособие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0" w:id="3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Байгулбекова Р., </w:t>
            </w:r>
          </w:p>
          <w:bookmarkEnd w:id="3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1" w:id="3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</w:p>
          <w:bookmarkEnd w:id="3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2" w:id="3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Байгулбекова Р., </w:t>
            </w:r>
          </w:p>
          <w:bookmarkEnd w:id="3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Демонстрационный материал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3" w:id="3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Байгулбекова Р., </w:t>
            </w:r>
          </w:p>
          <w:bookmarkEnd w:id="3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 Методическое пособие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 Демонстрационный материал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4" w:id="3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</w:p>
          <w:bookmarkEnd w:id="3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5" w:id="3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</w:p>
          <w:bookmarkEnd w:id="3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Методическое пособие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6" w:id="3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</w:p>
          <w:bookmarkEnd w:id="3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7" w:id="3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</w:p>
          <w:bookmarkEnd w:id="3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8" w:id="3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</w:p>
          <w:bookmarkEnd w:id="3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9" w:id="3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</w:p>
          <w:bookmarkEnd w:id="3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0" w:id="3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Муликова Ж., Жаканова Г., </w:t>
            </w:r>
          </w:p>
          <w:bookmarkEnd w:id="3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Омаргалиева А., Жарылгасова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1" w:id="3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</w:p>
          <w:bookmarkEnd w:id="3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Аленова Ж.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2" w:id="3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</w:p>
          <w:bookmarkEnd w:id="3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3" w:id="3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Муликова Ж., Жаканова Г., </w:t>
            </w:r>
          </w:p>
          <w:bookmarkEnd w:id="3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Омаргалиева А., Жарылгасова Г.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Занимательные уроки. Раздаточный материал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группа/ предшкольный класс (дети 5-ти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Видеоуроки "Основы математики"+ э"Волшебная математика" тетрадь-приложение.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4" w:id="3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</w:p>
          <w:bookmarkEnd w:id="3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 Кирилинская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Видеоуроки "Волшебные буковки. Алфавит"+ "Королевство "Азбуки"- тетрадь-приложение +Волшебная страна "Буквозвукия"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5" w:id="3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</w:p>
          <w:bookmarkEnd w:id="3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Кирилинская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и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 топ / старшая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негіздері. Основы математики. Жұмыс дәптері / 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6" w:id="3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К.Ж. Атыманова, </w:t>
            </w:r>
          </w:p>
          <w:bookmarkEnd w:id="3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М.К. Абаева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Л.В. Кирилинская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издания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(дети 1 года)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8" w:id="3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 және көркем әдебиет / Развитие речи и художественная литература (40)</w:t>
            </w:r>
          </w:p>
          <w:bookmarkEnd w:id="3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"Қазақстан – Республикам менің" (Д. Әбілевтың өлеңін оқу)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Күзгі бояулар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Қарлығаш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"Пойыз"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В.Г. Сутеевтің "Алма" ертегісі.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Қадыр Мырза Әлидің "Жапалақ қар" өлеңін оқу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Қар туралы жаңылтпаштар жаттау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"Қолғап" орыс халық ертегісі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"Өс - өс" өлеңі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Ф. Оңғарсынованың "Әдемі гүл" ертегісімен танысу.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"Қош келдің, Наурыз!"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Достық туралы мақал - мәтелдер.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"Қуырмаш" (ойын - өлең)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Асқаржан Сәрсектің "Бұршақта" өлеңі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Көбелек ұстатпады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Бақа, бақа, балпақ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Қызыл моншақ шие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Құмырсқа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Балабақшаға саяхат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Ғажайып қап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Жапырақтар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Дәмді бауырсақ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"Себетке жинаймыз" ойыны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Жабайы аңдар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Қар жауды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Жаңа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Шанамен сырғанаймыз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Орманға барайық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Айналадағы заттар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 Біздің көмекшілер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 Құстар, келіңдер!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 Тәй-тәй, басайық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 Жұлдызша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34) Ағаштар тербеледі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35) Бір-екі, жүрейік!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36) Ертегіні әңгімелейік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37) Торғай келді қонаққа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38) Жемістер мен жидектер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39) Көкөністер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 "Мысық" тақпағын жатта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BilimLand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BilimLand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(дети 1 года)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9" w:id="3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и художественная литература (13)</w:t>
            </w:r>
          </w:p>
          <w:bookmarkEnd w:id="3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Осень в гости к нам пришла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Сказка "Колобок"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Подарки осени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Новогодняя открытка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Мы едем,едем, едем!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Солнышко и звезды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Деревья и цветочки у нас во лесочке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Игрушки-животные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""Возле Большого Пня" рассматривание сюжетной картины"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"Села птичка на окошко"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"Заучивание потешки "Как у нашего кота"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"Где снежинка?". Слушанье стихотворения А. Барто.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На джайляу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Ранняя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(дети от 1 года).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BilimLand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BilimLand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4" w:id="3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и художественная литература (10)</w:t>
            </w:r>
          </w:p>
          <w:bookmarkEnd w:id="3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Солнышко и дождик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Дидактическая игра "Фрукты-овощи"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Беседа о хлебе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Цыпленок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Зайчонок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Игра "Волшебный мешочек"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Беседа "Приглашаю всех на чай"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Заучивание стихотворения "Мишка, просыпайся!"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"Песня путешественников". Знакомство с предметами мебели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Идем с куклой Даной на прогулку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Ранняя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(дети 2-х лет).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BilimLand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BilimLand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Учебно-методические комплексы для 1-11 классов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Әліппе. №1, 2, 3 жазу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Жұмабаева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Әліппе. 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6" w:id="3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</w:p>
          <w:bookmarkEnd w:id="3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Сабденова,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Жұмабаева,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Жамалова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Әліппе. Менің алғашқы сөздігім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9" w:id="3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</w:p>
          <w:bookmarkEnd w:id="3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тілі. 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Уайсова Г. И., Сәдуақас Г. Т., Бесірова А. С., Ахметкулова А.К.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0" w:id="3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 тілі. </w:t>
            </w:r>
          </w:p>
          <w:bookmarkEnd w:id="3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№1,2 Жұмыс дәптерлері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1" w:id="3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Уайсова Г.,</w:t>
            </w:r>
          </w:p>
          <w:bookmarkEnd w:id="3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Сәдуақас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Бесірова А.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3" w:id="3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 тілі. </w:t>
            </w:r>
          </w:p>
          <w:bookmarkEnd w:id="3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мен мазмұндамалар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4" w:id="3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Уайсова Г.,</w:t>
            </w:r>
          </w:p>
          <w:bookmarkEnd w:id="3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Сәдуақас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Бесірова А.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№1, 2, 3 жұмыс дәптерлері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6" w:id="3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Холодкова,</w:t>
            </w:r>
          </w:p>
          <w:bookmarkEnd w:id="3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Бакка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7" w:id="3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 нұсқау</w:t>
            </w:r>
          </w:p>
          <w:bookmarkEnd w:id="3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8" w:id="3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bookmarkEnd w:id="3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1" w:id="3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3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2, 3, 4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2" w:id="3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bookmarkEnd w:id="3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Әдістемелік нұсқау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5" w:id="3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</w:p>
          <w:bookmarkEnd w:id="3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Г.Үржігітова,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Ж.Құсайынова,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Батырова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№1, 2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8" w:id="3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</w:p>
          <w:bookmarkEnd w:id="3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Жартыбаева,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Сүлейменова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0" w:id="3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Оқыту әдістемесі</w:t>
            </w:r>
          </w:p>
          <w:bookmarkEnd w:id="3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+электрондық қосымша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1" w:id="3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</w:p>
          <w:bookmarkEnd w:id="3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Оқушы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2" w:id="3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</w:p>
          <w:bookmarkEnd w:id="3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3" w:id="3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</w:p>
          <w:bookmarkEnd w:id="3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Маханбетова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Нота хрестоматиясы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5" w:id="3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</w:p>
          <w:bookmarkEnd w:id="3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Мирманов,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Фонохрестоматия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8" w:id="3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</w:p>
          <w:bookmarkEnd w:id="3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класс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0" w:id="3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3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 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1" w:id="3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</w:p>
          <w:bookmarkEnd w:id="3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Оспанбекова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Сабденова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№1, 2, 3, 4 жұмыс дәптері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3" w:id="3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</w:p>
          <w:bookmarkEnd w:id="3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Амирова,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5" w:id="3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</w:p>
          <w:bookmarkEnd w:id="3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6" w:id="3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</w:p>
          <w:bookmarkEnd w:id="3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Уайсова,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Тұралбаева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8" w:id="3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</w:p>
          <w:bookmarkEnd w:id="3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 әдістемесі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0" w:id="3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Қабатай, </w:t>
            </w:r>
          </w:p>
          <w:bookmarkEnd w:id="3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Тлеулесова, В. Қалиева,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(СD-Б. Қабатай,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Қалиева)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3" w:id="3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</w:p>
          <w:bookmarkEnd w:id="3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2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4" w:id="3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Қабатай, </w:t>
            </w:r>
          </w:p>
          <w:bookmarkEnd w:id="3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Қалиева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Хрестоматия 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5" w:id="3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</w:p>
          <w:bookmarkEnd w:id="3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Әдістемелік нұсқау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7" w:id="3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Сейсенбаева, </w:t>
            </w:r>
          </w:p>
          <w:bookmarkEnd w:id="3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Отыншинова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Жұмашова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9" w:id="3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</w:p>
          <w:bookmarkEnd w:id="3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0" w:id="3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Рысқұлбекова,</w:t>
            </w:r>
          </w:p>
          <w:bookmarkEnd w:id="3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1" w:id="3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</w:p>
          <w:bookmarkEnd w:id="3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2" w:id="3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Мүфтибекова, </w:t>
            </w:r>
          </w:p>
          <w:bookmarkEnd w:id="3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3" w:id="3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</w:p>
          <w:bookmarkEnd w:id="3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4" w:id="3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Қапалбек , </w:t>
            </w:r>
          </w:p>
          <w:bookmarkEnd w:id="3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Л.Нургожина 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Шортанбай.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6" w:id="3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</w:p>
          <w:bookmarkEnd w:id="3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7" w:id="3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Б.Қапалбек, </w:t>
            </w:r>
          </w:p>
          <w:bookmarkEnd w:id="3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Л.Нургожина,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Шортанбай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9" w:id="3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</w:p>
          <w:bookmarkEnd w:id="3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руководство для учителя.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0" w:id="3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Каирова М.,</w:t>
            </w:r>
          </w:p>
          <w:bookmarkEnd w:id="3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Сахимзадина 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Аринова Д.,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Жомартова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Кожабаева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Ниязгулова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5" w:id="3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3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Рабочая тетрадь №1, 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6" w:id="3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Каирова М.,</w:t>
            </w:r>
          </w:p>
          <w:bookmarkEnd w:id="3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Сахимзадина 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Аринова Д.,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Жомартова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Кожабаева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Ниязгулова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1" w:id="3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</w:p>
          <w:bookmarkEnd w:id="3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2" w:id="3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Кадралиева А., </w:t>
            </w:r>
          </w:p>
          <w:bookmarkEnd w:id="3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Атембаева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Ыбышева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4" w:id="3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</w:p>
          <w:bookmarkEnd w:id="3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Тетрадь ученика №1, 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5" w:id="3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Кадралиева А., </w:t>
            </w:r>
          </w:p>
          <w:bookmarkEnd w:id="3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Жексенбаева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Ыбышева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7" w:id="3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</w:p>
          <w:bookmarkEnd w:id="3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для учителя 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8" w:id="3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</w:p>
          <w:bookmarkEnd w:id="3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Бекишева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Сарсенбекова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0" w:id="3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</w:p>
          <w:bookmarkEnd w:id="3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№1,2.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1" w:id="3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</w:p>
          <w:bookmarkEnd w:id="3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Бекишева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Сарсенбекова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3" w:id="3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  <w:bookmarkEnd w:id="3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4" w:id="3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</w:p>
          <w:bookmarkEnd w:id="3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 1, 2-бөлім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5" w:id="3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Оспанов, </w:t>
            </w:r>
          </w:p>
          <w:bookmarkEnd w:id="3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Астамбаева,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Мергенбаева.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7" w:id="3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</w:p>
          <w:bookmarkEnd w:id="3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 әдістемесі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8" w:id="3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Көшербаева, </w:t>
            </w:r>
          </w:p>
          <w:bookmarkEnd w:id="3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Көдек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9" w:id="3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</w:p>
          <w:bookmarkEnd w:id="3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2 оқушы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0" w:id="3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Көшербаева, </w:t>
            </w:r>
          </w:p>
          <w:bookmarkEnd w:id="3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Көдек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1" w:id="3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</w:p>
          <w:bookmarkEnd w:id="3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нұсқау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(электронды нұсқа)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3" w:id="3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Сүйіндікова, </w:t>
            </w:r>
          </w:p>
          <w:bookmarkEnd w:id="3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Зворыгина,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Болтушенко,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Помогайко,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Лауто,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8" w:id="3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</w:p>
          <w:bookmarkEnd w:id="3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 күнделік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2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0" w:id="3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Сүйіндікова, </w:t>
            </w:r>
          </w:p>
          <w:bookmarkEnd w:id="3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Зворыгина,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Болтушенко,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Помогайко,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Лауто,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5" w:id="3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</w:p>
          <w:bookmarkEnd w:id="3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Мұғалімге арналған әдістемелік нұсқаулық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6" w:id="3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Тулегенов,</w:t>
            </w:r>
          </w:p>
          <w:bookmarkEnd w:id="3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Аушахманова,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Жомартова,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Жақсыбай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9" w:id="3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</w:p>
          <w:bookmarkEnd w:id="3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дәптері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0" w:id="3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Е.Тулегенов,</w:t>
            </w:r>
          </w:p>
          <w:bookmarkEnd w:id="3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Аушахманова,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Жақсыбай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2" w:id="3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Дүниетану. </w:t>
            </w:r>
          </w:p>
          <w:bookmarkEnd w:id="3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3" w:id="3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Байтенова, </w:t>
            </w:r>
          </w:p>
          <w:bookmarkEnd w:id="3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Кажигалиева,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Орехова,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Сейтахметова.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6" w:id="3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</w:p>
          <w:bookmarkEnd w:id="3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ДББҰ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7" w:id="3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Дүниетану. </w:t>
            </w:r>
          </w:p>
          <w:bookmarkEnd w:id="3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8" w:id="3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Байтенова, </w:t>
            </w:r>
          </w:p>
          <w:bookmarkEnd w:id="3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Орехова,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Сейтахметова.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0" w:id="3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</w:p>
          <w:bookmarkEnd w:id="3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ДББҰ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1" w:id="3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Дүниетану. </w:t>
            </w:r>
          </w:p>
          <w:bookmarkEnd w:id="3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әдістемесі+ 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2" w:id="3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Тұрмашева, </w:t>
            </w:r>
          </w:p>
          <w:bookmarkEnd w:id="3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Салиш,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Раева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4" w:id="3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Дүниетану. </w:t>
            </w:r>
          </w:p>
          <w:bookmarkEnd w:id="3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№1, 2 оқушы дәптері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5" w:id="3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Тұрмашева, </w:t>
            </w:r>
          </w:p>
          <w:bookmarkEnd w:id="3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Салиш,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7" w:id="3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Дүниетану. </w:t>
            </w:r>
          </w:p>
          <w:bookmarkEnd w:id="3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8" w:id="3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Золотарeва,</w:t>
            </w:r>
          </w:p>
          <w:bookmarkEnd w:id="3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Головина,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Дюжикова 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Толыбекова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1" w:id="3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Дүниетану. </w:t>
            </w:r>
          </w:p>
          <w:bookmarkEnd w:id="3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2" w:id="3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Толыбекова , </w:t>
            </w:r>
          </w:p>
          <w:bookmarkEnd w:id="3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Головина,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Дюжикова 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Золотарeва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5" w:id="3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</w:p>
          <w:bookmarkEnd w:id="3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 + фонохрестоматия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6" w:id="3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</w:p>
          <w:bookmarkEnd w:id="3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Сүйесін,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(СD-Ш. Құлманова,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Мирманов,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Тәуекел).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2" w:id="3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</w:p>
          <w:bookmarkEnd w:id="3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3" w:id="3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</w:p>
          <w:bookmarkEnd w:id="3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Тоқжанов,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Мирманов,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Тәуекел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7" w:id="3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Әдістемелік нұсқау</w:t>
            </w:r>
          </w:p>
          <w:bookmarkEnd w:id="3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(электронды нұсқа) + фонохрестоматия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8" w:id="3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Оразалиева, </w:t>
            </w:r>
          </w:p>
          <w:bookmarkEnd w:id="3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Омарова,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Умарова.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Нота хрестоматиясы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Оразалиева.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0" w:id="3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3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әдістемесі. 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1" w:id="3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</w:p>
          <w:bookmarkEnd w:id="3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2" w:id="3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3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жинағы.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3" w:id="3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</w:t>
            </w:r>
          </w:p>
          <w:bookmarkEnd w:id="3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Бесірова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4" w:id="3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3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5" w:id="3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</w:p>
          <w:bookmarkEnd w:id="3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Амирова,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7" w:id="3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Оқытуәдістемесі.</w:t>
            </w:r>
          </w:p>
          <w:bookmarkEnd w:id="3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8" w:id="3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Қабатай,</w:t>
            </w:r>
          </w:p>
          <w:bookmarkEnd w:id="3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Қалиева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9" w:id="3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</w:p>
          <w:bookmarkEnd w:id="3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Қалиева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руководство. Электронный вариант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0" w:id="3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Карлова О.,</w:t>
            </w:r>
          </w:p>
          <w:bookmarkEnd w:id="3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Гунько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1" w:id="3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3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2" w:id="3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</w:p>
          <w:bookmarkEnd w:id="3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3" w:id="3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3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+ CD. Электронды нұсқа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4" w:id="3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bookmarkEnd w:id="3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7" w:id="3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3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8" w:id="3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</w:p>
          <w:bookmarkEnd w:id="3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Әдістемелік нұсқау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0" w:id="3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</w:p>
          <w:bookmarkEnd w:id="3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1" w:id="3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</w:p>
          <w:bookmarkEnd w:id="3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2" w:id="3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Андриянова,</w:t>
            </w:r>
          </w:p>
          <w:bookmarkEnd w:id="3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Беркало,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Жакупова,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Кузнецова,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Полежаева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6" w:id="3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</w:p>
          <w:bookmarkEnd w:id="3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8" w:id="3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Андриянова,</w:t>
            </w:r>
          </w:p>
          <w:bookmarkEnd w:id="3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Беркало,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Жакупова,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Кузнецова,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Полежаева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2" w:id="3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</w:p>
          <w:bookmarkEnd w:id="3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3" w:id="3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</w:p>
          <w:bookmarkEnd w:id="3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Салиш,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5" w:id="3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</w:p>
          <w:bookmarkEnd w:id="3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6" w:id="3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</w:p>
          <w:bookmarkEnd w:id="3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Салиш,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8" w:id="3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bookmarkEnd w:id="3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9" w:id="3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</w:p>
          <w:bookmarkEnd w:id="3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0" w:id="3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bookmarkEnd w:id="3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1" w:id="3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</w:p>
          <w:bookmarkEnd w:id="3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3" w:id="3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bookmarkEnd w:id="3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4" w:id="3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Құрастырғандар:</w:t>
            </w:r>
          </w:p>
          <w:bookmarkEnd w:id="3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Құлманова,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Мирманов,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Бүшікова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8" w:id="3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</w:p>
          <w:bookmarkEnd w:id="3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№ 1, 2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9" w:id="3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3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0" w:id="3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</w:p>
          <w:bookmarkEnd w:id="3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Оспанбекова,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Данабаева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2" w:id="3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3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3" w:id="3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</w:t>
            </w:r>
          </w:p>
          <w:bookmarkEnd w:id="3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Бесірова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4" w:id="3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3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5" w:id="3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Жұмабаева,</w:t>
            </w:r>
          </w:p>
          <w:bookmarkEnd w:id="3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Амирова,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7" w:id="3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</w:p>
          <w:bookmarkEnd w:id="3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(электронды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8" w:id="3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Рысқұлбекова,</w:t>
            </w:r>
          </w:p>
          <w:bookmarkEnd w:id="3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Сейсенбаева,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Отыншинова,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Жұмашева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1" w:id="3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</w:p>
          <w:bookmarkEnd w:id="3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2" w:id="3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Мүфтибекова,</w:t>
            </w:r>
          </w:p>
          <w:bookmarkEnd w:id="3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3" w:id="3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Карлова О.,</w:t>
            </w:r>
          </w:p>
          <w:bookmarkEnd w:id="3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Гунько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4" w:id="3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3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5" w:id="3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</w:p>
          <w:bookmarkEnd w:id="3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6" w:id="3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3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7" w:id="3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bookmarkEnd w:id="3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0" w:id="3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3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1" w:id="3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bookmarkEnd w:id="3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2" w:id="3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-коммуникациялық технологиялар</w:t>
            </w:r>
          </w:p>
          <w:bookmarkEnd w:id="3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3" w:id="3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</w:t>
            </w:r>
          </w:p>
          <w:bookmarkEnd w:id="3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Қаптағаева,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5" w:id="3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-коммуникациялық технологиялар</w:t>
            </w:r>
          </w:p>
          <w:bookmarkEnd w:id="3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6" w:id="3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</w:t>
            </w:r>
          </w:p>
          <w:bookmarkEnd w:id="3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Қаптағаева,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8" w:id="3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</w:p>
          <w:bookmarkEnd w:id="3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9" w:id="3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</w:p>
          <w:bookmarkEnd w:id="3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Жаманкулова,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 Кажекенова,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Тураканова,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3" w:id="3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</w:p>
          <w:bookmarkEnd w:id="3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5" w:id="3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</w:p>
          <w:bookmarkEnd w:id="3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Жаманкулова,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 Кажекенова,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Тураканова,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9" w:id="3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</w:p>
          <w:bookmarkEnd w:id="3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0" w:id="3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</w:p>
          <w:bookmarkEnd w:id="3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Салиш,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2" w:id="3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</w:p>
          <w:bookmarkEnd w:id="3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3" w:id="3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</w:p>
          <w:bookmarkEnd w:id="3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Салиш,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5" w:id="3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bookmarkEnd w:id="3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6" w:id="3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</w:p>
          <w:bookmarkEnd w:id="3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7" w:id="3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bookmarkEnd w:id="3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8" w:id="3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</w:p>
          <w:bookmarkEnd w:id="3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Нота хрестоматиясы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0" w:id="3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</w:p>
          <w:bookmarkEnd w:id="3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Мирманов,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№ 1, 2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Оқыту әдістемесі+СD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 Әдiстемелiк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3" w:id="3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</w:t>
            </w:r>
          </w:p>
          <w:bookmarkEnd w:id="3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Жолшаева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4" w:id="3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bookmarkEnd w:id="3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Отарбекова,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6" w:id="3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bookmarkEnd w:id="3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Оданова,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Шойбекова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Қазақтілі. Диктанттар мен мазмұндамалар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8" w:id="3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bookmarkEnd w:id="3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Отарбекова,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Оданова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0" w:id="3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bookmarkEnd w:id="3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Қосымова,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Юсуп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 Әдiстемелiк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2" w:id="3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</w:t>
            </w:r>
          </w:p>
          <w:bookmarkEnd w:id="3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Қуанышбаева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3" w:id="3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</w:t>
            </w:r>
          </w:p>
          <w:bookmarkEnd w:id="3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Қуанышбаева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Оқытуәдістемесі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4" w:id="3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bookmarkEnd w:id="3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Жундибаева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5" w:id="3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bookmarkEnd w:id="3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Жундибаева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6" w:id="3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</w:p>
          <w:bookmarkEnd w:id="3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8" w:id="3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3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9" w:id="3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</w:p>
          <w:bookmarkEnd w:id="3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0" w:id="3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bookmarkEnd w:id="3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1" w:id="3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 У.,</w:t>
            </w:r>
          </w:p>
          <w:bookmarkEnd w:id="3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2" w:id="3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3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Оқытуәдiстемесi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3" w:id="3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Алдамұратова,</w:t>
            </w:r>
          </w:p>
          <w:bookmarkEnd w:id="3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Әбдібаева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Логикалық есептер мен тапсырмалар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Алдамұратова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4" w:id="3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3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5" w:id="3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bookmarkEnd w:id="3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6" w:id="3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3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7" w:id="3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</w:p>
          <w:bookmarkEnd w:id="3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Жұмағулова,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Дюсов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9" w:id="3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</w:p>
          <w:bookmarkEnd w:id="3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0" w:id="3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Сулейменова,</w:t>
            </w:r>
          </w:p>
          <w:bookmarkEnd w:id="3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Бошакова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Практикалық тапсырмалар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1" w:id="3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Әбдіманапов,</w:t>
            </w:r>
          </w:p>
          <w:bookmarkEnd w:id="3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Әбілғазиев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2" w:id="3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</w:p>
          <w:bookmarkEnd w:id="3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 кескін карта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3" w:id="3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Әбдіманапов,</w:t>
            </w:r>
          </w:p>
          <w:bookmarkEnd w:id="3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Ысқақова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4" w:id="3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</w:p>
          <w:bookmarkEnd w:id="3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5" w:id="3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Верховцева,</w:t>
            </w:r>
          </w:p>
          <w:bookmarkEnd w:id="3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Костюченко,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Ушакова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7" w:id="3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3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8" w:id="3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С.Мұхамбетжанова,</w:t>
            </w:r>
          </w:p>
          <w:bookmarkEnd w:id="3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А.Тен,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Л.Одинцова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1" w:id="3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3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2" w:id="3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Р.Қадырқұлов,</w:t>
            </w:r>
          </w:p>
          <w:bookmarkEnd w:id="3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У.Ғайыпбаева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3" w:id="3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3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4" w:id="3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А.Көпеева,</w:t>
            </w:r>
          </w:p>
          <w:bookmarkEnd w:id="3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Ә.Қаптағаева,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6" w:id="3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bookmarkEnd w:id="3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(Ежелгі дүние).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8" w:id="3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</w:t>
            </w:r>
          </w:p>
          <w:bookmarkEnd w:id="3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Хабижанова,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Қартаева,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1" w:id="3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bookmarkEnd w:id="3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2" w:id="3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Көмеков,</w:t>
            </w:r>
          </w:p>
          <w:bookmarkEnd w:id="3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Жұмағанбетов,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Игілікова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4" w:id="3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bookmarkEnd w:id="3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5" w:id="3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Көмеков,</w:t>
            </w:r>
          </w:p>
          <w:bookmarkEnd w:id="3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Жұмағанбетов,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Игілікова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7" w:id="3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bookmarkEnd w:id="3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8" w:id="3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Көмеков,</w:t>
            </w:r>
          </w:p>
          <w:bookmarkEnd w:id="3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Жұмағанбетов,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Игілікова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0" w:id="3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bookmarkEnd w:id="3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1" w:id="3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Ахметова,</w:t>
            </w:r>
          </w:p>
          <w:bookmarkEnd w:id="3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Ибраева,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Құлымбетова,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Мағзұмова,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Марқабаева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Атлас. Ежелгі Қазақстан тарихы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5" w:id="3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С.Кругликова</w:t>
            </w:r>
          </w:p>
          <w:bookmarkEnd w:id="3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Пак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6" w:id="3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</w:p>
          <w:bookmarkEnd w:id="3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7" w:id="3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Букаева,</w:t>
            </w:r>
          </w:p>
          <w:bookmarkEnd w:id="3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Зикирина,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Макашева,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Мукатаева,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1" w:id="3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</w:t>
            </w:r>
          </w:p>
          <w:bookmarkEnd w:id="3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ДББҰ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2" w:id="3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</w:p>
          <w:bookmarkEnd w:id="3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3" w:id="3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Төлбаева,</w:t>
            </w:r>
          </w:p>
          <w:bookmarkEnd w:id="3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Момынтаева,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Атлас. Ежелгі дүние тарихы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С.Кругликова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5" w:id="3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bookmarkEnd w:id="3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6" w:id="3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</w:p>
          <w:bookmarkEnd w:id="3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7" w:id="3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bookmarkEnd w:id="3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8" w:id="3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Құрастырғандар:</w:t>
            </w:r>
          </w:p>
          <w:bookmarkEnd w:id="3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Құлманова,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Тоғжанов,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2" w:id="3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bookmarkEnd w:id="3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3" w:id="3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Құрастырғандар:</w:t>
            </w:r>
          </w:p>
          <w:bookmarkEnd w:id="3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Құлманова,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6" w:id="3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</w:p>
          <w:bookmarkEnd w:id="3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(ұл балаларға арналған нұсқа).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8" w:id="3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</w:p>
          <w:bookmarkEnd w:id="3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Танбаев,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2" w:id="3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  <w:bookmarkEnd w:id="3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(қыз балаларға арналған нұсқа).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4" w:id="3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bookmarkEnd w:id="3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Якупова,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8" w:id="3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Әрінова,</w:t>
            </w:r>
          </w:p>
          <w:bookmarkEnd w:id="3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Кәрімова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0" w:id="3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bookmarkEnd w:id="3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1" w:id="3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Жолшаева,</w:t>
            </w:r>
          </w:p>
          <w:bookmarkEnd w:id="3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 Отарбаева,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3" w:id="3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bookmarkEnd w:id="3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4" w:id="3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bookmarkEnd w:id="3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Бертілеуова,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6" w:id="3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bookmarkEnd w:id="3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7" w:id="3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bookmarkEnd w:id="3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Отарбекова,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9" w:id="3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Қазақтiлi.</w:t>
            </w:r>
          </w:p>
          <w:bookmarkEnd w:id="3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менмазмұндамалар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0" w:id="3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bookmarkEnd w:id="3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Отарбекова,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2" w:id="3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3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3" w:id="3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bookmarkEnd w:id="3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4" w:id="3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3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5" w:id="3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bookmarkEnd w:id="3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6" w:id="3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bookmarkEnd w:id="3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7" w:id="3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</w:t>
            </w:r>
          </w:p>
          <w:bookmarkEnd w:id="3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Мұқанова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8" w:id="3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bookmarkEnd w:id="3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9" w:id="3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</w:t>
            </w:r>
          </w:p>
          <w:bookmarkEnd w:id="3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Мұқанова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0" w:id="3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3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1" w:id="3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</w:p>
          <w:bookmarkEnd w:id="3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Әлмұханова,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Раушанов,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Тиынтай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4" w:id="3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3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5" w:id="3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</w:p>
          <w:bookmarkEnd w:id="3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Әлмұханова,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Раушанов,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Тиынтай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8" w:id="3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bookmarkEnd w:id="3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9" w:id="3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Рыскелдиева,</w:t>
            </w:r>
          </w:p>
          <w:bookmarkEnd w:id="3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Иманбаева,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Қайыпжанқызы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1" w:id="3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bookmarkEnd w:id="3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2" w:id="3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</w:p>
          <w:bookmarkEnd w:id="3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3" w:id="3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bookmarkEnd w:id="3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4" w:id="3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</w:t>
            </w:r>
          </w:p>
          <w:bookmarkEnd w:id="3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Озекбаева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6" w:id="3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bookmarkEnd w:id="3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7" w:id="3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bookmarkEnd w:id="3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8" w:id="3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</w:t>
            </w:r>
          </w:p>
          <w:bookmarkEnd w:id="3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9" w:id="3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bookmarkEnd w:id="3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0" w:id="3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</w:t>
            </w:r>
          </w:p>
          <w:bookmarkEnd w:id="3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1" w:id="3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bookmarkEnd w:id="3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2" w:id="3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</w:p>
          <w:bookmarkEnd w:id="3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3" w:id="3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bookmarkEnd w:id="3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4" w:id="3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</w:p>
          <w:bookmarkEnd w:id="3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Аульбекова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заданий для критериального оценивания достижений учащихся по всем видам речевой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6" w:id="3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</w:p>
          <w:bookmarkEnd w:id="3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Аульбекова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8" w:id="3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bookmarkEnd w:id="3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9" w:id="3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</w:p>
          <w:bookmarkEnd w:id="3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0" w:id="3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bookmarkEnd w:id="3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1" w:id="3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Нуртазина Р.,</w:t>
            </w:r>
          </w:p>
          <w:bookmarkEnd w:id="3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Сулейменова Э.,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Уразаева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3" w:id="3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bookmarkEnd w:id="3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4" w:id="3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Нуртазина Р.,</w:t>
            </w:r>
          </w:p>
          <w:bookmarkEnd w:id="3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Сулейменова Э.,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Уразаева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6" w:id="3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3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7" w:id="3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Алдамуратова,</w:t>
            </w:r>
          </w:p>
          <w:bookmarkEnd w:id="3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Бейсенбаева,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Байшоланова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9" w:id="3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Олимпиадаға дайындық есептер жинағы.</w:t>
            </w:r>
          </w:p>
          <w:bookmarkEnd w:id="3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(5-6-сыныптар)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0" w:id="3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Алдамуратова,</w:t>
            </w:r>
          </w:p>
          <w:bookmarkEnd w:id="3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Байшоланов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Байшоланов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2" w:id="3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3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3" w:id="3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bookmarkEnd w:id="3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4" w:id="3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3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5" w:id="3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</w:p>
          <w:bookmarkEnd w:id="3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Жұмағұлова,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Я. Белошистова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7" w:id="3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3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8" w:id="3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</w:p>
          <w:bookmarkEnd w:id="3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Жұмағұлова,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Я. Белошистова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0" w:id="3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3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1" w:id="3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Мұхамбетжанова,</w:t>
            </w:r>
          </w:p>
          <w:bookmarkEnd w:id="3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Одинцова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4" w:id="3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3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5" w:id="3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</w:p>
          <w:bookmarkEnd w:id="3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Беристемова,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Ғайыпбаева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7" w:id="3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3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8" w:id="3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Көпеева,</w:t>
            </w:r>
          </w:p>
          <w:bookmarkEnd w:id="3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Қаптағаева,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0" w:id="3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bookmarkEnd w:id="3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1" w:id="3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Бакина,</w:t>
            </w:r>
          </w:p>
          <w:bookmarkEnd w:id="3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Жанақова,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Соскин,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Гвоздева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4" w:id="3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bookmarkEnd w:id="3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5" w:id="3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Бакина,</w:t>
            </w:r>
          </w:p>
          <w:bookmarkEnd w:id="3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Жанақова,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Митинева,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Лукина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Атлас. Орта ғасырлардағы Қазақстан тарихы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Т.Окунева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8" w:id="3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</w:p>
          <w:bookmarkEnd w:id="3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9" w:id="3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Қасымова,</w:t>
            </w:r>
          </w:p>
          <w:bookmarkEnd w:id="3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Ешмұқамбетов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0" w:id="3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</w:p>
          <w:bookmarkEnd w:id="3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1" w:id="3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Мәшімбаев,</w:t>
            </w:r>
          </w:p>
          <w:bookmarkEnd w:id="3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Мәженова,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Тортаев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3" w:id="3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</w:p>
          <w:bookmarkEnd w:id="3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4" w:id="3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Көпекбай,</w:t>
            </w:r>
          </w:p>
          <w:bookmarkEnd w:id="3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Жұматаева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5" w:id="3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</w:p>
          <w:bookmarkEnd w:id="3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6" w:id="3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Көкебаева,</w:t>
            </w:r>
          </w:p>
          <w:bookmarkEnd w:id="3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Мырзабекова,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8" w:id="3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</w:p>
          <w:bookmarkEnd w:id="3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9" w:id="3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Сүлейменова,</w:t>
            </w:r>
          </w:p>
          <w:bookmarkEnd w:id="3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Касимова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0" w:id="3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</w:p>
          <w:bookmarkEnd w:id="3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1" w:id="3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</w:p>
          <w:bookmarkEnd w:id="3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Белоусова,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Паимцева,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Ударцева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4" w:id="3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</w:p>
          <w:bookmarkEnd w:id="3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құрал.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6" w:id="3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Бойко,</w:t>
            </w:r>
          </w:p>
          <w:bookmarkEnd w:id="3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Верховцева,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Костюченко,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Матвеева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Прахнау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0" w:id="3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</w:p>
          <w:bookmarkEnd w:id="3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нұсқау.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2" w:id="3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bookmarkEnd w:id="3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Көрнекі құралдар топтамасы (қыз балаларға арналған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5" w:id="3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</w:p>
          <w:bookmarkEnd w:id="3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нұсқау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7" w:id="3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</w:p>
          <w:bookmarkEnd w:id="3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Танбаев,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Велькер,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0" w:id="3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bookmarkEnd w:id="3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1" w:id="3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Құрастырғандар:</w:t>
            </w:r>
          </w:p>
          <w:bookmarkEnd w:id="3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Мұсақожаева,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Сабырова,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Әбуғазы,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Ғизатова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энциклопедиясы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5" w:id="3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bookmarkEnd w:id="3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6" w:id="3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</w:t>
            </w:r>
          </w:p>
          <w:bookmarkEnd w:id="3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Жантасова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7" w:id="3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3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8" w:id="3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Косымова,</w:t>
            </w:r>
          </w:p>
          <w:bookmarkEnd w:id="3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0" w:id="3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3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1" w:id="3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bookmarkEnd w:id="3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Ильясова,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Тоқтыбаева,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Бертілеуова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4" w:id="3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3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5" w:id="3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bookmarkEnd w:id="3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Абдирасилова,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Оданова,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Мунасаева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8" w:id="3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3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мен мазмұндамалар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9" w:id="3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bookmarkEnd w:id="3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Оданова,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Бертілеуова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1" w:id="3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bookmarkEnd w:id="3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2" w:id="3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</w:t>
            </w:r>
          </w:p>
          <w:bookmarkEnd w:id="3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Қуанышбаева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3" w:id="3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bookmarkEnd w:id="3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4" w:id="3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</w:t>
            </w:r>
          </w:p>
          <w:bookmarkEnd w:id="3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Қуанышбаева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5" w:id="3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3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6" w:id="3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bookmarkEnd w:id="3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Жундибаева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7" w:id="3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3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8" w:id="3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bookmarkEnd w:id="3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Жундибаева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9" w:id="3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3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0" w:id="3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</w:p>
          <w:bookmarkEnd w:id="3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1" w:id="3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3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2" w:id="3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</w:p>
          <w:bookmarkEnd w:id="3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3" w:id="3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 У.,</w:t>
            </w:r>
          </w:p>
          <w:bookmarkEnd w:id="3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4" w:id="3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3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әдiстемесi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5" w:id="3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</w:p>
          <w:bookmarkEnd w:id="3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6" w:id="3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3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7" w:id="3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</w:p>
          <w:bookmarkEnd w:id="3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8" w:id="3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3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9" w:id="3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bookmarkEnd w:id="3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1" w:id="3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3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2" w:id="3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Жұмағұлова,</w:t>
            </w:r>
          </w:p>
          <w:bookmarkEnd w:id="3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3" w:id="3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3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4" w:id="3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</w:p>
          <w:bookmarkEnd w:id="3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Жұмағұлова,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6" w:id="3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3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7" w:id="3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bookmarkEnd w:id="3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8" w:id="3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3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9" w:id="3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bookmarkEnd w:id="3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0" w:id="3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3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1" w:id="3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bookmarkEnd w:id="3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2" w:id="3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Әдістемелік нұсқау</w:t>
            </w:r>
          </w:p>
          <w:bookmarkEnd w:id="3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3" w:id="3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Р.Қадырқұлов,</w:t>
            </w:r>
          </w:p>
          <w:bookmarkEnd w:id="3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Беристемова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Мұғалімге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4" w:id="3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</w:p>
          <w:bookmarkEnd w:id="3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Маханова,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Рсалина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6" w:id="3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3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әдістемесі+ 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7" w:id="3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</w:t>
            </w:r>
          </w:p>
          <w:bookmarkEnd w:id="3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Ахмадуллаева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9" w:id="3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bookmarkEnd w:id="3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0" w:id="3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Нүркенова,</w:t>
            </w:r>
          </w:p>
          <w:bookmarkEnd w:id="3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Егорина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1" w:id="3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bookmarkEnd w:id="3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2" w:id="3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Егорина,</w:t>
            </w:r>
          </w:p>
          <w:bookmarkEnd w:id="3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Нүркенова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Әдістемелік құрал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3" w:id="3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</w:p>
          <w:bookmarkEnd w:id="3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Байметова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4" w:id="3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bookmarkEnd w:id="3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5" w:id="3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</w:p>
          <w:bookmarkEnd w:id="3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Ибраимова,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7" w:id="3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bookmarkEnd w:id="3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8" w:id="3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</w:p>
          <w:bookmarkEnd w:id="3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Құрманғалиева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9" w:id="3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3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0" w:id="3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Тоқбергенова,</w:t>
            </w:r>
          </w:p>
          <w:bookmarkEnd w:id="3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Тұрсынбаева,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Ерженбек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2" w:id="3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3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3" w:id="3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</w:t>
            </w:r>
          </w:p>
          <w:bookmarkEnd w:id="3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Шуиншина,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Сейфоллина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5" w:id="3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3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жаттығулар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6" w:id="3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</w:p>
          <w:bookmarkEnd w:id="3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7" w:id="3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bookmarkEnd w:id="3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8" w:id="3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</w:p>
          <w:bookmarkEnd w:id="3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9" w:id="3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bookmarkEnd w:id="3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0" w:id="3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Момынтаева,</w:t>
            </w:r>
          </w:p>
          <w:bookmarkEnd w:id="3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Мамытова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1" w:id="3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Көпекбай,</w:t>
            </w:r>
          </w:p>
          <w:bookmarkEnd w:id="3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Джұматаева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2" w:id="3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Көкебаева,</w:t>
            </w:r>
          </w:p>
          <w:bookmarkEnd w:id="3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Мырзабекова,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Атлас. Дүниежүзі тарихы 1640-1900 жж.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4" w:id="3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</w:p>
          <w:bookmarkEnd w:id="3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(ұл балаларға арналған нұсқа).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6" w:id="3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</w:p>
          <w:bookmarkEnd w:id="3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Танбаев,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0" w:id="3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</w:p>
          <w:bookmarkEnd w:id="3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(қыз балаларға арналған нұсқа).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2" w:id="3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bookmarkEnd w:id="3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5" w:id="3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ұлдарға арналған.</w:t>
            </w:r>
          </w:p>
          <w:bookmarkEnd w:id="3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6" w:id="3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Жақманов,</w:t>
            </w:r>
          </w:p>
          <w:bookmarkEnd w:id="3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Құлбекова,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Пак,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Хасенов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9" w:id="3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</w:t>
            </w:r>
          </w:p>
          <w:bookmarkEnd w:id="3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ДББҰ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0" w:id="3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  <w:bookmarkEnd w:id="3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қыздарға арналған.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2" w:id="3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Дүйсенова,</w:t>
            </w:r>
          </w:p>
          <w:bookmarkEnd w:id="3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Жолдасбекова,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Құлбекова,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Құрабаева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5" w:id="3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</w:t>
            </w:r>
          </w:p>
          <w:bookmarkEnd w:id="3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ДББҰ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6" w:id="3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3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7" w:id="3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Әрінова,</w:t>
            </w:r>
          </w:p>
          <w:bookmarkEnd w:id="3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Молдасан,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Байшағырова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9" w:id="3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bookmarkEnd w:id="3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0" w:id="3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</w:t>
            </w:r>
          </w:p>
          <w:bookmarkEnd w:id="3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Абнасырова,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Арзымбетова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2" w:id="3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bookmarkEnd w:id="3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3" w:id="3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bookmarkEnd w:id="3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Бертілеуова,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5" w:id="3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3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6" w:id="3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bookmarkEnd w:id="3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Ерхожина,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Тоқбаева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8" w:id="3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bookmarkEnd w:id="3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мен мазмұндамалар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9" w:id="3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bookmarkEnd w:id="3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Ерхожина,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Тымболова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1" w:id="3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3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2" w:id="3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bookmarkEnd w:id="3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3" w:id="3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3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4" w:id="3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Ақтанова,</w:t>
            </w:r>
          </w:p>
          <w:bookmarkEnd w:id="3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5" w:id="3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bookmarkEnd w:id="3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6" w:id="3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</w:t>
            </w:r>
          </w:p>
          <w:bookmarkEnd w:id="3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Орда,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8" w:id="3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bookmarkEnd w:id="3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9" w:id="3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</w:t>
            </w:r>
          </w:p>
          <w:bookmarkEnd w:id="3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Орда,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1" w:id="3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3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2" w:id="3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</w:p>
          <w:bookmarkEnd w:id="3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Әлмұханова,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Раушанов,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Қайырбай,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6" w:id="3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3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7" w:id="3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</w:p>
          <w:bookmarkEnd w:id="3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Әлмұханова,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Раушанов,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0" w:id="3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bookmarkEnd w:id="3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1" w:id="3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Рыскелдиева,</w:t>
            </w:r>
          </w:p>
          <w:bookmarkEnd w:id="3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Иманбаева,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Қайыпжанқызы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3" w:id="3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bookmarkEnd w:id="3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4" w:id="3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bookmarkEnd w:id="3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5" w:id="3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bookmarkEnd w:id="3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6" w:id="3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</w:t>
            </w:r>
          </w:p>
          <w:bookmarkEnd w:id="3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Озекбаева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8" w:id="3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bookmarkEnd w:id="3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9" w:id="3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bookmarkEnd w:id="3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0" w:id="3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</w:t>
            </w:r>
          </w:p>
          <w:bookmarkEnd w:id="3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1" w:id="3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</w:p>
          <w:bookmarkEnd w:id="3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2" w:id="3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</w:p>
          <w:bookmarkEnd w:id="3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Аульбекова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заданий для критериального оценивания достижений учащихся по всем видам речевой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4" w:id="3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</w:p>
          <w:bookmarkEnd w:id="3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Г., Сырымбетова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5" w:id="3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3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6" w:id="3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</w:p>
          <w:bookmarkEnd w:id="3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7" w:id="3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3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 + 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8" w:id="3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bookmarkEnd w:id="3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0" w:id="3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3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1" w:id="3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Жұмағұлова,</w:t>
            </w:r>
          </w:p>
          <w:bookmarkEnd w:id="3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Есептер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2" w:id="3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</w:p>
          <w:bookmarkEnd w:id="3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3" w:id="3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3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4" w:id="3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</w:p>
          <w:bookmarkEnd w:id="3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6" w:id="3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3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тест тапсырмалары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7" w:id="3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</w:p>
          <w:bookmarkEnd w:id="3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Жумадилова,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0" w:id="3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3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1" w:id="3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</w:p>
          <w:bookmarkEnd w:id="3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2" w:id="3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3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3" w:id="3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bookmarkEnd w:id="3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4" w:id="3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3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5" w:id="3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bookmarkEnd w:id="3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6" w:id="3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3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7" w:id="3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bookmarkEnd w:id="3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8" w:id="3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3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 + жаттықтырғыш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9" w:id="3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</w:p>
          <w:bookmarkEnd w:id="3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Жумадилова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жаттықтырғыш: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Колубекова,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Есептер мен тест тапсырмалары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4" w:id="3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</w:p>
          <w:bookmarkEnd w:id="3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Жумадилова,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7" w:id="3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Әдістемелік нұсқау</w:t>
            </w:r>
          </w:p>
          <w:bookmarkEnd w:id="3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8" w:id="3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Р.Қадырқұлов,</w:t>
            </w:r>
          </w:p>
          <w:bookmarkEnd w:id="3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Ғайыпбаева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Мұғалімге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9" w:id="3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</w:p>
          <w:bookmarkEnd w:id="3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Бекежанова,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Базаева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Оқыту әдістемесі + 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1" w:id="3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</w:t>
            </w:r>
          </w:p>
          <w:bookmarkEnd w:id="3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Комова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3" w:id="3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bookmarkEnd w:id="3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4" w:id="3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Әбілмәжінова,</w:t>
            </w:r>
          </w:p>
          <w:bookmarkEnd w:id="3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Бейкитова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5" w:id="3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bookmarkEnd w:id="3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құрал.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нұсқа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7" w:id="3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</w:p>
          <w:bookmarkEnd w:id="3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Қуанышева,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Байметова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9" w:id="3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bookmarkEnd w:id="3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0" w:id="3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А.Соловьева,</w:t>
            </w:r>
          </w:p>
          <w:bookmarkEnd w:id="3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1" w:id="3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3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2" w:id="3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</w:t>
            </w:r>
          </w:p>
          <w:bookmarkEnd w:id="3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Шүйіншина,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Сейфоллина,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Нурадинов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5" w:id="3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3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6" w:id="3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</w:p>
          <w:bookmarkEnd w:id="3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7" w:id="3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bookmarkEnd w:id="3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8" w:id="3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</w:t>
            </w:r>
          </w:p>
          <w:bookmarkEnd w:id="3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Сақариянова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Есептержәне жаттығулар жинағы. (7-8-сыныптар)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9" w:id="3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</w:t>
            </w:r>
          </w:p>
          <w:bookmarkEnd w:id="3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Сақариянова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0" w:id="3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</w:p>
          <w:bookmarkEnd w:id="3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1" w:id="3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bookmarkEnd w:id="3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2" w:id="3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Мясников,</w:t>
            </w:r>
          </w:p>
          <w:bookmarkEnd w:id="3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Арепова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3" w:id="3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</w:p>
          <w:bookmarkEnd w:id="3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Оразов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Дүниежүзi тарихы. Әдiстемелiкнұсқау.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4" w:id="3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</w:p>
          <w:bookmarkEnd w:id="3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Аманқұлова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5" w:id="3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</w:p>
          <w:bookmarkEnd w:id="3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6" w:id="3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</w:p>
          <w:bookmarkEnd w:id="3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Байзақова,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Мақашева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Көрнекі құралдар топтамасы (қыз балаларға арналған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8" w:id="3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</w:p>
          <w:bookmarkEnd w:id="3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нұсқау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0" w:id="3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bookmarkEnd w:id="3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Велькер,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3" w:id="3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</w:p>
          <w:bookmarkEnd w:id="3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нұсқау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5" w:id="3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</w:p>
          <w:bookmarkEnd w:id="3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Яковлев,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Танбаев,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Ермилова,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Велькер,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0" w:id="3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bookmarkEnd w:id="3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1" w:id="3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bookmarkEnd w:id="3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Мұнасаева,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Бертілеуова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3" w:id="3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bookmarkEnd w:id="3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4" w:id="3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bookmarkEnd w:id="3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Дүсіпова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5" w:id="3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bookmarkEnd w:id="3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6" w:id="3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Мамаева, </w:t>
            </w:r>
          </w:p>
          <w:bookmarkEnd w:id="3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Мукашова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7" w:id="3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3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8" w:id="3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bookmarkEnd w:id="3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Юсуп,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Дусимбаева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1" w:id="3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bookmarkEnd w:id="3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2" w:id="3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Рыскелдиева,</w:t>
            </w:r>
          </w:p>
          <w:bookmarkEnd w:id="3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Рапашева,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Әбдірахманова,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Құлшашпай,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Қалниязова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6" w:id="3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bookmarkEnd w:id="3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7" w:id="3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</w:p>
          <w:bookmarkEnd w:id="3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8" w:id="3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bookmarkEnd w:id="3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9" w:id="3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</w:t>
            </w:r>
          </w:p>
          <w:bookmarkEnd w:id="3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Мұқанова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0" w:id="3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bookmarkEnd w:id="3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1" w:id="3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</w:t>
            </w:r>
          </w:p>
          <w:bookmarkEnd w:id="3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Мұқанова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2" w:id="3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3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3" w:id="3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bookmarkEnd w:id="3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4" w:id="3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3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5" w:id="3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bookmarkEnd w:id="3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6" w:id="3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3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7" w:id="3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</w:p>
          <w:bookmarkEnd w:id="3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Әлмұханова,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Раушанов,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Қайырбай,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1" w:id="3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3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2" w:id="3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</w:p>
          <w:bookmarkEnd w:id="3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Әлмұханова,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Раушанов,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Қайырбай,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6" w:id="3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bookmarkEnd w:id="3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7" w:id="3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</w:t>
            </w:r>
          </w:p>
          <w:bookmarkEnd w:id="3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8" w:id="3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bookmarkEnd w:id="3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9" w:id="3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 для общеобразовательных школ с нерусским языком обучения.</w:t>
            </w:r>
          </w:p>
          <w:bookmarkEnd w:id="3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1" w:id="3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Белякова С.,</w:t>
            </w:r>
          </w:p>
          <w:bookmarkEnd w:id="3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2" w:id="3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bookmarkEnd w:id="3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3" w:id="3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</w:p>
          <w:bookmarkEnd w:id="3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Хайрушева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Пралиева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5" w:id="3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bookmarkEnd w:id="3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6" w:id="3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</w:p>
          <w:bookmarkEnd w:id="3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Хайрушева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Пралиева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8" w:id="3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3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9" w:id="3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</w:p>
          <w:bookmarkEnd w:id="3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0" w:id="3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3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1" w:id="3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</w:p>
          <w:bookmarkEnd w:id="3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Мендигалиева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3" w:id="3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3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4" w:id="3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bookmarkEnd w:id="3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Корчевский,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7" w:id="3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3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8" w:id="3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</w:p>
          <w:bookmarkEnd w:id="3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9" w:id="3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3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0" w:id="3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</w:p>
          <w:bookmarkEnd w:id="3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1" w:id="3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3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2" w:id="3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</w:p>
          <w:bookmarkEnd w:id="3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Есептер мен тест тапсырмалары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4" w:id="3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</w:p>
          <w:bookmarkEnd w:id="3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Жумадилова,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7" w:id="3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3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әдiстемесi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8" w:id="3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Шыныбеков,</w:t>
            </w:r>
          </w:p>
          <w:bookmarkEnd w:id="3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9" w:id="3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3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0" w:id="3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Шыныбеков,</w:t>
            </w:r>
          </w:p>
          <w:bookmarkEnd w:id="3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Мендигалиева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2" w:id="3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3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3" w:id="3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bookmarkEnd w:id="3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4" w:id="3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3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5" w:id="3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bookmarkEnd w:id="3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6" w:id="3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3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7" w:id="3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Дюсов,</w:t>
            </w:r>
          </w:p>
          <w:bookmarkEnd w:id="3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Ардабаева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8" w:id="3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3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9" w:id="3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</w:p>
          <w:bookmarkEnd w:id="3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1" w:id="3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3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тест тапсырмалары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2" w:id="3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</w:p>
          <w:bookmarkEnd w:id="3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Жумадилова,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5" w:id="3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3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Жаттықтырғыш/Тренажер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6" w:id="3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Колубекова,</w:t>
            </w:r>
          </w:p>
          <w:bookmarkEnd w:id="3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7" w:id="3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3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8" w:id="3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</w:p>
          <w:bookmarkEnd w:id="3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Гайыпбаева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9" w:id="3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3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0" w:id="3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Мұхамбетжанова,</w:t>
            </w:r>
          </w:p>
          <w:bookmarkEnd w:id="3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Захаржевская,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Смирнова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3" w:id="3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3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4" w:id="3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</w:p>
          <w:bookmarkEnd w:id="3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Шевчук,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Завертунова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6" w:id="3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3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7" w:id="3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</w:p>
          <w:bookmarkEnd w:id="3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Калымова,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Орынтаева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 Әдiстемелiк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9" w:id="3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Козина,</w:t>
            </w:r>
          </w:p>
          <w:bookmarkEnd w:id="3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Головина,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Толыбекова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 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1" w:id="3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Толыбекова,</w:t>
            </w:r>
          </w:p>
          <w:bookmarkEnd w:id="3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Головина,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3" w:id="3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</w:t>
            </w:r>
          </w:p>
          <w:bookmarkEnd w:id="3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4" w:id="3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Усиков,</w:t>
            </w:r>
          </w:p>
          <w:bookmarkEnd w:id="3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Усикова,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Забенова,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Королева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7" w:id="3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 Әдістемелік құрал</w:t>
            </w:r>
          </w:p>
          <w:bookmarkEnd w:id="3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8" w:id="3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</w:p>
          <w:bookmarkEnd w:id="3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Бекдаирова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9" w:id="3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bookmarkEnd w:id="3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0" w:id="3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А.Соловьева,</w:t>
            </w:r>
          </w:p>
          <w:bookmarkEnd w:id="3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1" w:id="3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3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2" w:id="3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</w:t>
            </w:r>
          </w:p>
          <w:bookmarkEnd w:id="3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Нурадинов,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Шүйіншина,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Сейфоллина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5" w:id="3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3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6" w:id="3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Қазақбаева,</w:t>
            </w:r>
          </w:p>
          <w:bookmarkEnd w:id="3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Насохова,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Абжалелова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8" w:id="3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3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9" w:id="3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</w:p>
          <w:bookmarkEnd w:id="3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0" w:id="3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bookmarkEnd w:id="3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1" w:id="3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</w:p>
          <w:bookmarkEnd w:id="3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Есептер мен жаттығулар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2" w:id="3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bookmarkEnd w:id="3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3" w:id="3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</w:t>
            </w:r>
          </w:p>
          <w:bookmarkEnd w:id="3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Сақариянова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4" w:id="3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bookmarkEnd w:id="3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және жаттығулар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5" w:id="3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</w:t>
            </w:r>
          </w:p>
          <w:bookmarkEnd w:id="3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Сақариянова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кестеде. Дидактикалық материалдар. (9-11)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6" w:id="3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Сақариянова,</w:t>
            </w:r>
          </w:p>
          <w:bookmarkEnd w:id="3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7" w:id="3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8-9.</w:t>
            </w:r>
          </w:p>
          <w:bookmarkEnd w:id="3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нұсқау. 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8" w:id="3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Өскембаев,</w:t>
            </w:r>
          </w:p>
          <w:bookmarkEnd w:id="3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Мырзахметова,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Мұсабаев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0" w:id="3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bookmarkEnd w:id="3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1" w:id="3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Аяған,</w:t>
            </w:r>
          </w:p>
          <w:bookmarkEnd w:id="3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Әдиет,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3" w:id="3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bookmarkEnd w:id="3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4" w:id="3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Аяған,</w:t>
            </w:r>
          </w:p>
          <w:bookmarkEnd w:id="3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Әдиет,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Дүниежүзi тарихы. Әдiстемелiк нұсқау. 1,2-бөлім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6" w:id="3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</w:p>
          <w:bookmarkEnd w:id="3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Аманқұлова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7" w:id="3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</w:t>
            </w:r>
          </w:p>
          <w:bookmarkEnd w:id="3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8" w:id="3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</w:p>
          <w:bookmarkEnd w:id="3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Гончаров,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Логвиненко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0" w:id="3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Зайырлылық және дінтану негіздері. </w:t>
            </w:r>
          </w:p>
          <w:bookmarkEnd w:id="3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9-сынып.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1" w:id="3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Әбуов, </w:t>
            </w:r>
          </w:p>
          <w:bookmarkEnd w:id="3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Қалилаханова,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Жанұзақова,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Әлімқұлова,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Закарьянова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5" w:id="3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Жалпы білім беретін мектептің мұғалімдеріне арналған әдістемелік нұсқаулық</w:t>
            </w:r>
          </w:p>
          <w:bookmarkEnd w:id="3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6" w:id="3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bookmarkEnd w:id="3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Жалпы білім беретін мектептің 9-сыныбына арналған көрнекі құралдар топтамасы (қыз балаларға арналған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7" w:id="3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Жалпы білім беретін мектептің мұғалімдеріне арналған әдістемелік нұсқаулық</w:t>
            </w:r>
          </w:p>
          <w:bookmarkEnd w:id="3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8" w:id="3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</w:p>
          <w:bookmarkEnd w:id="3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Тулеуов,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0" w:id="3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3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1" w:id="3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Балтабаева,</w:t>
            </w:r>
          </w:p>
          <w:bookmarkEnd w:id="3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Арын,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Әбдіраман,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Берденова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4" w:id="3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bookmarkEnd w:id="3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5" w:id="3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</w:t>
            </w:r>
          </w:p>
          <w:bookmarkEnd w:id="3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Закиряева,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Жантасова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7" w:id="3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3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8" w:id="3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bookmarkEnd w:id="3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Бертілеуова,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0" w:id="3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3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1" w:id="3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bookmarkEnd w:id="3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Бертілеуова,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3" w:id="3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3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4" w:id="3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bookmarkEnd w:id="3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5" w:id="3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3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6" w:id="3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bookmarkEnd w:id="3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7" w:id="3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bookmarkEnd w:id="3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8" w:id="3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Сатылова,</w:t>
            </w:r>
          </w:p>
          <w:bookmarkEnd w:id="3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Дәрібаев,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0" w:id="3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bookmarkEnd w:id="3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1" w:id="3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</w:p>
          <w:bookmarkEnd w:id="3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Дәрібаев,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3" w:id="3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3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4" w:id="3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bookmarkEnd w:id="3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5" w:id="3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3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6" w:id="3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Рыскелдиева,</w:t>
            </w:r>
          </w:p>
          <w:bookmarkEnd w:id="3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Қайыпжанқызы,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Хамза,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Ұ. Үсенова,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Сарсембаева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0" w:id="3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3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1" w:id="3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</w:p>
          <w:bookmarkEnd w:id="3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Әлмұханова,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Раушанов,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Қайырбай,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5" w:id="3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3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6" w:id="3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</w:p>
          <w:bookmarkEnd w:id="3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Әлмұханова,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Раушанов,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9" w:id="3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bookmarkEnd w:id="3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0" w:id="3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Пак,</w:t>
            </w:r>
          </w:p>
          <w:bookmarkEnd w:id="3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Ескендирова,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Ардақұлы,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Құрман,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Анапинова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4" w:id="3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bookmarkEnd w:id="3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5" w:id="3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bookmarkEnd w:id="3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6" w:id="3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bookmarkEnd w:id="3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7" w:id="3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bookmarkEnd w:id="3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8" w:id="3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bookmarkEnd w:id="3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9" w:id="3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bookmarkEnd w:id="3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0" w:id="3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3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1" w:id="3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bookmarkEnd w:id="3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2" w:id="3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3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3" w:id="3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bookmarkEnd w:id="3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4" w:id="3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3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5" w:id="3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</w:p>
          <w:bookmarkEnd w:id="3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Шевчук,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Завертунова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7" w:id="3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3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8" w:id="3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</w:t>
            </w:r>
          </w:p>
          <w:bookmarkEnd w:id="3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Бекмолдаева,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Керейбаева,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Ахмадуллаева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1" w:id="3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3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2" w:id="3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</w:p>
          <w:bookmarkEnd w:id="3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Базаева,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4" w:id="3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Бейкитова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5" w:id="3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bookmarkEnd w:id="3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6" w:id="3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</w:p>
          <w:bookmarkEnd w:id="3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7" w:id="3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3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8" w:id="3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</w:p>
          <w:bookmarkEnd w:id="3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9" w:id="3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bookmarkEnd w:id="3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0" w:id="3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</w:p>
          <w:bookmarkEnd w:id="3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Есептер мен жаттығулар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Жұматаева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1" w:id="3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</w:t>
            </w:r>
          </w:p>
          <w:bookmarkEnd w:id="3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2" w:id="3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</w:p>
          <w:bookmarkEnd w:id="3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Гончаров,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Маджара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4" w:id="3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3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5" w:id="3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bookmarkEnd w:id="3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Юсуп,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7" w:id="3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3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8" w:id="3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bookmarkEnd w:id="3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Дүсіпова,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0" w:id="3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3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1" w:id="3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bookmarkEnd w:id="3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Дүсіпова,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3" w:id="3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3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4" w:id="3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bookmarkEnd w:id="3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5" w:id="3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3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6" w:id="3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bookmarkEnd w:id="3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7" w:id="3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bookmarkEnd w:id="3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8" w:id="3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Сатылова,</w:t>
            </w:r>
          </w:p>
          <w:bookmarkEnd w:id="3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Дәрібаев,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0" w:id="3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bookmarkEnd w:id="3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1" w:id="3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</w:p>
          <w:bookmarkEnd w:id="3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Дәрібаев,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3" w:id="3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3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4" w:id="3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bookmarkEnd w:id="3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5" w:id="3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3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6" w:id="3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Рыскелдиева,</w:t>
            </w:r>
          </w:p>
          <w:bookmarkEnd w:id="3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Иманбаева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7" w:id="3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3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8" w:id="3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</w:p>
          <w:bookmarkEnd w:id="3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Әлмұханова,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Раушанов,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Қайырбай,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2" w:id="3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3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3" w:id="3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</w:p>
          <w:bookmarkEnd w:id="3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Әлмұханова,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Раушанов,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Қайырбай,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Әдістемелік нұсқау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7" w:id="3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bookmarkEnd w:id="3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9" w:id="3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bookmarkEnd w:id="3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0" w:id="3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</w:p>
          <w:bookmarkEnd w:id="3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1" w:id="3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bookmarkEnd w:id="3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2" w:id="3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</w:p>
          <w:bookmarkEnd w:id="3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3" w:id="3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bookmarkEnd w:id="3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4" w:id="3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</w:p>
          <w:bookmarkEnd w:id="3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5" w:id="3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bookmarkEnd w:id="3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6" w:id="3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3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7" w:id="3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bookmarkEnd w:id="3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8" w:id="3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3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9" w:id="3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bookmarkEnd w:id="3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0" w:id="3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3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1" w:id="3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</w:p>
          <w:bookmarkEnd w:id="3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Әдістемелікнұсқау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2" w:id="3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</w:p>
          <w:bookmarkEnd w:id="3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Ғайыпбаева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3" w:id="3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3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4" w:id="3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</w:t>
            </w:r>
          </w:p>
          <w:bookmarkEnd w:id="3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Бекмолдаева,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Керейбаева,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Ахмадуллаева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7" w:id="3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3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8" w:id="3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</w:p>
          <w:bookmarkEnd w:id="3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Шевчук,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Завертунова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0" w:id="3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3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1" w:id="3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</w:p>
          <w:bookmarkEnd w:id="3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Базаева,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Бейкитова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Әдістемелік нұсқау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3" w:id="3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Төлепбекова,</w:t>
            </w:r>
          </w:p>
          <w:bookmarkEnd w:id="3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Аманжолов,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Жылқайдарова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5" w:id="3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</w:p>
          <w:bookmarkEnd w:id="3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Құрманғалиева,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Нұртаева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7" w:id="3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</w:p>
          <w:bookmarkEnd w:id="3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8" w:id="3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</w:p>
          <w:bookmarkEnd w:id="3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Есептер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9" w:id="3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</w:p>
          <w:bookmarkEnd w:id="3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Жұматаева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0" w:id="3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</w:t>
            </w:r>
          </w:p>
          <w:bookmarkEnd w:id="3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1" w:id="3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</w:p>
          <w:bookmarkEnd w:id="3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Гончаров,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Маджара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3" w:id="3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bookmarkEnd w:id="3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4" w:id="3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</w:p>
          <w:bookmarkEnd w:id="3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Киынова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6" w:id="3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bookmarkEnd w:id="3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7" w:id="3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</w:p>
          <w:bookmarkEnd w:id="3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Киынова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9" w:id="3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bookmarkEnd w:id="3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0" w:id="3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Солдатова И.,</w:t>
            </w:r>
          </w:p>
          <w:bookmarkEnd w:id="3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Орынханова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1" w:id="3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bookmarkEnd w:id="3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2" w:id="3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Джандосова,</w:t>
            </w:r>
          </w:p>
          <w:bookmarkEnd w:id="3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Джуматаева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3" w:id="3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bookmarkEnd w:id="3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Джандосова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4" w:id="3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</w:t>
            </w:r>
          </w:p>
          <w:bookmarkEnd w:id="3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оқытушы-ұйымдастырушыларына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5" w:id="3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Рыспаев,</w:t>
            </w:r>
          </w:p>
          <w:bookmarkEnd w:id="3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Адельбаев,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Асилов,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Рихтер,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Ерекешев,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Усербаев,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Саткулов,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Куптилеуова,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Алимкулов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3" w:id="3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 бойыншаоқу-материалдық базасы.</w:t>
            </w:r>
          </w:p>
          <w:bookmarkEnd w:id="3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және жетілдіру жөнінде ұсыныстар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4" w:id="3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Яковенко,</w:t>
            </w:r>
          </w:p>
          <w:bookmarkEnd w:id="3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Рихтер,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Букин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Жалпы білім беретін мектепке арналған көрнекі құралдар топтамасы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6" w:id="3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Яковенко,</w:t>
            </w:r>
          </w:p>
          <w:bookmarkEnd w:id="3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Рихтер,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Букин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8" w:id="3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және жобалау.</w:t>
            </w:r>
          </w:p>
          <w:bookmarkEnd w:id="3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9" w:id="3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Кульбаева,</w:t>
            </w:r>
          </w:p>
          <w:bookmarkEnd w:id="3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0" w:id="3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негіздері.</w:t>
            </w:r>
          </w:p>
          <w:bookmarkEnd w:id="3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1" w:id="3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Аганина,</w:t>
            </w:r>
          </w:p>
          <w:bookmarkEnd w:id="3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Кобдикова,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Қараев,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Сұлтанов,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5" w:id="3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негіздері.</w:t>
            </w:r>
          </w:p>
          <w:bookmarkEnd w:id="3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6" w:id="3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Щеглов,</w:t>
            </w:r>
          </w:p>
          <w:bookmarkEnd w:id="3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Дүйсенханов,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Фазылжанова,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Сейтенова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9" w:id="3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bookmarkEnd w:id="3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0" w:id="3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Ерхожина,</w:t>
            </w:r>
          </w:p>
          <w:bookmarkEnd w:id="3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М.Жолшаева,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Зәкариянова,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Салыкбаева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3" w:id="3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3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4" w:id="3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Арын,</w:t>
            </w:r>
          </w:p>
          <w:bookmarkEnd w:id="3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Балтабаева,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Әбдіраман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6" w:id="3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bookmarkEnd w:id="3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7" w:id="3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Т.Ермекова,</w:t>
            </w:r>
          </w:p>
          <w:bookmarkEnd w:id="3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А.Таубалдиева,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Г.Тоқтыбаева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9" w:id="3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bookmarkEnd w:id="3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0" w:id="3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bookmarkEnd w:id="3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Г.Найманбаева,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Найманбаева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2" w:id="3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bookmarkEnd w:id="3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3" w:id="3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Сатылова,</w:t>
            </w:r>
          </w:p>
          <w:bookmarkEnd w:id="3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Дәрібаев,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5" w:id="3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bookmarkEnd w:id="3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6" w:id="3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</w:p>
          <w:bookmarkEnd w:id="3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Дәрібаев,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8" w:id="3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3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9" w:id="3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bookmarkEnd w:id="3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Жүндібаева,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Нұрлыбаева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1" w:id="3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3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2" w:id="3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bookmarkEnd w:id="3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Жүндібаева,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Нұрлыбаева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4" w:id="3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bookmarkEnd w:id="3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5" w:id="3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Рыскелдиева,</w:t>
            </w:r>
          </w:p>
          <w:bookmarkEnd w:id="3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Қайыпжанқызы,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Адешова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7" w:id="3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bookmarkEnd w:id="3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8" w:id="3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bookmarkEnd w:id="3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0" w:id="3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3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1" w:id="3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</w:p>
          <w:bookmarkEnd w:id="3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Раушанов,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Омарханов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3" w:id="3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3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4" w:id="3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</w:p>
          <w:bookmarkEnd w:id="3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Раушанов,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Омарханов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6" w:id="3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bookmarkEnd w:id="3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7" w:id="3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А.Әбілқасымова,</w:t>
            </w:r>
          </w:p>
          <w:bookmarkEnd w:id="3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8" w:id="3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bookmarkEnd w:id="3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9" w:id="3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bookmarkEnd w:id="3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0" w:id="3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bookmarkEnd w:id="3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1" w:id="3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bookmarkEnd w:id="3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2" w:id="3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bookmarkEnd w:id="3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тренажер.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CD-диск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4" w:id="3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bookmarkEnd w:id="3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Корчевский,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6" w:id="3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3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7" w:id="3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В.Смирнов,</w:t>
            </w:r>
          </w:p>
          <w:bookmarkEnd w:id="3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Е.Тұяқов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8" w:id="3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3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9" w:id="3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Е.Тұяқов,</w:t>
            </w:r>
          </w:p>
          <w:bookmarkEnd w:id="3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Дюсов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0" w:id="3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3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нұсқаулық.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2" w:id="3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</w:p>
          <w:bookmarkEnd w:id="3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4" w:id="3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Жаттықтырғыш.</w:t>
            </w:r>
          </w:p>
          <w:bookmarkEnd w:id="3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деңгей. 10, 11 сыныптар. ҚҒБ, ЖМБ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5" w:id="3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Колубекова,</w:t>
            </w:r>
          </w:p>
          <w:bookmarkEnd w:id="3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6" w:id="3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3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 әдістемесі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7" w:id="3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</w:t>
            </w:r>
          </w:p>
          <w:bookmarkEnd w:id="3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Бекмолдаева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8" w:id="3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3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9" w:id="3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Салгараева,</w:t>
            </w:r>
          </w:p>
          <w:bookmarkEnd w:id="3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Рсалина,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Есенкүл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1" w:id="3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3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Әдістемелік нұсқау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3" w:id="3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Архипова,</w:t>
            </w:r>
          </w:p>
          <w:bookmarkEnd w:id="3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Амдамова,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Беристемова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5" w:id="3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Әдістемелік нұсқау.</w:t>
            </w:r>
          </w:p>
          <w:bookmarkEnd w:id="3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6" w:id="3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Бейкитова,</w:t>
            </w:r>
          </w:p>
          <w:bookmarkEnd w:id="3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Шакирова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7" w:id="3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</w:p>
          <w:bookmarkEnd w:id="3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8" w:id="3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Жұматаева,</w:t>
            </w:r>
          </w:p>
          <w:bookmarkEnd w:id="3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Қайырбекова,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Алиакбарова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 Әдістемелік нұсқау 1,2-бөлім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0" w:id="3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</w:p>
          <w:bookmarkEnd w:id="3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Гончаров,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Серикбаева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2" w:id="3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3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3" w:id="3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Н.Закирова,</w:t>
            </w:r>
          </w:p>
          <w:bookmarkEnd w:id="3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Р.Аширов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4" w:id="3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bookmarkEnd w:id="3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5" w:id="3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</w:p>
          <w:bookmarkEnd w:id="3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Ибраимова,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Куприй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7" w:id="3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bookmarkEnd w:id="3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8" w:id="3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</w:p>
          <w:bookmarkEnd w:id="3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9" w:id="3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bookmarkEnd w:id="3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жаттығулар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0" w:id="3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</w:p>
          <w:bookmarkEnd w:id="3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1" w:id="3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bookmarkEnd w:id="3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2" w:id="3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Ерхожина,</w:t>
            </w:r>
          </w:p>
          <w:bookmarkEnd w:id="3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М.Жолшаева,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Салыкбаева,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Зәкариянова,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Ишанова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6" w:id="3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3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7" w:id="3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bookmarkEnd w:id="3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Рай,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Юсуп,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0" w:id="3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3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1" w:id="3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bookmarkEnd w:id="3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Заманбекова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3" w:id="3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3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5" w:id="3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bookmarkEnd w:id="3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Мұнасаева,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Қасымова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7" w:id="3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3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8" w:id="3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bookmarkEnd w:id="3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Жүндібаева,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Нұрлыбаева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0" w:id="3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3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1" w:id="3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bookmarkEnd w:id="3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Жүндібаева,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Нұрлыбаева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3" w:id="3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bookmarkEnd w:id="3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4" w:id="3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Сатылова,</w:t>
            </w:r>
          </w:p>
          <w:bookmarkEnd w:id="3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Дәрібаев,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6" w:id="3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bookmarkEnd w:id="3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7" w:id="3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</w:p>
          <w:bookmarkEnd w:id="3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Дәрібаев,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9" w:id="3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3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0" w:id="3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Рыскелдиева,</w:t>
            </w:r>
          </w:p>
          <w:bookmarkEnd w:id="3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Дайрбаева,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Құлжашпай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2" w:id="3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3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3" w:id="3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bookmarkEnd w:id="3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Балтабаева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5" w:id="3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3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6" w:id="3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</w:p>
          <w:bookmarkEnd w:id="3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Раушанов,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Омарханов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8" w:id="3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3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9" w:id="3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</w:p>
          <w:bookmarkEnd w:id="3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Раушанов,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Омарханов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1" w:id="3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bookmarkEnd w:id="3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2" w:id="3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bookmarkEnd w:id="3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Корчевский,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4" w:id="3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bookmarkEnd w:id="3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5" w:id="3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bookmarkEnd w:id="3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Корчевский,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7" w:id="3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bookmarkEnd w:id="3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8" w:id="3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bookmarkEnd w:id="3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Корчевский,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0" w:id="3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bookmarkEnd w:id="3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тренажер.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CD-диск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2" w:id="3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bookmarkEnd w:id="3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Корчевский,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4" w:id="3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bookmarkEnd w:id="3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5" w:id="3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</w:p>
          <w:bookmarkEnd w:id="3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Жұмабаев,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Маделханов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8" w:id="3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bookmarkEnd w:id="3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9" w:id="3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</w:p>
          <w:bookmarkEnd w:id="3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Жұмабаев,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Маделханов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2" w:id="3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3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3" w:id="3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В.Смирнов,</w:t>
            </w:r>
          </w:p>
          <w:bookmarkEnd w:id="3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Е.Тұяқов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4" w:id="3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3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5" w:id="3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Е.Тұяқов,</w:t>
            </w:r>
          </w:p>
          <w:bookmarkEnd w:id="3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Дюсов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6" w:id="3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3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7" w:id="3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</w:p>
          <w:bookmarkEnd w:id="3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Жұмабаев,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Маделханов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0" w:id="3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3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1" w:id="3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</w:p>
          <w:bookmarkEnd w:id="3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Жұмабаев,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Маделханов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4" w:id="3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Әдістемелік нұсқаулық.</w:t>
            </w:r>
          </w:p>
          <w:bookmarkEnd w:id="3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5" w:id="3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</w:p>
          <w:bookmarkEnd w:id="3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7" w:id="3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3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8" w:id="3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</w:t>
            </w:r>
          </w:p>
          <w:bookmarkEnd w:id="3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Бекмолдаева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9" w:id="3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3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0" w:id="3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</w:p>
          <w:bookmarkEnd w:id="3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Базаева,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2" w:id="3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3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нұсқау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4" w:id="3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Архипова,</w:t>
            </w:r>
          </w:p>
          <w:bookmarkEnd w:id="3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Амдамова,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Беристемова,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Кадыракунов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7" w:id="3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Әдістемелік нұсқау.</w:t>
            </w:r>
          </w:p>
          <w:bookmarkEnd w:id="3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8" w:id="3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Бейкитова,</w:t>
            </w:r>
          </w:p>
          <w:bookmarkEnd w:id="3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Шакирова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9" w:id="3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Әдістемелік нұсқау.</w:t>
            </w:r>
          </w:p>
          <w:bookmarkEnd w:id="3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0" w:id="3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Нұрпейсова,</w:t>
            </w:r>
          </w:p>
          <w:bookmarkEnd w:id="3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Абылайханова,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Швецова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2" w:id="3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Н.Закирова,</w:t>
            </w:r>
          </w:p>
          <w:bookmarkEnd w:id="3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Р.Аширов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Есептер мен жаттығулар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3" w:id="3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</w:p>
          <w:bookmarkEnd w:id="3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4" w:id="3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</w:t>
            </w:r>
          </w:p>
          <w:bookmarkEnd w:id="3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5" w:id="3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</w:p>
          <w:bookmarkEnd w:id="3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Гончаров,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Серикбаева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7" w:id="3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bookmarkEnd w:id="3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8" w:id="3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Шашкина Г.,</w:t>
            </w:r>
          </w:p>
          <w:bookmarkEnd w:id="3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Анищенко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Шмельцер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0" w:id="3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bookmarkEnd w:id="3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1" w:id="3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</w:t>
            </w:r>
          </w:p>
          <w:bookmarkEnd w:id="3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Озекбаева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3" w:id="3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bookmarkEnd w:id="3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4" w:id="3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bookmarkEnd w:id="3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5" w:id="3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Г.,</w:t>
            </w:r>
          </w:p>
          <w:bookmarkEnd w:id="3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Кабдулова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Аульбеков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8" w:id="3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bookmarkEnd w:id="3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0" w:id="3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Г.,</w:t>
            </w:r>
          </w:p>
          <w:bookmarkEnd w:id="3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Кабдулова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Аульбеков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3" w:id="3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bookmarkEnd w:id="3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4" w:id="3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Игілікова,</w:t>
            </w:r>
          </w:p>
          <w:bookmarkEnd w:id="3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Куркеев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5" w:id="3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bookmarkEnd w:id="3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6" w:id="3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</w:p>
          <w:bookmarkEnd w:id="3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Куркеев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7" w:id="3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негіздері.</w:t>
            </w:r>
          </w:p>
          <w:bookmarkEnd w:id="3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8" w:id="3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Дүйсенханов,</w:t>
            </w:r>
          </w:p>
          <w:bookmarkEnd w:id="3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Жұлдызбаев,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Щеглов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Жалпы білім беретін мектептің оқытушы-ұйымдастырушыларына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0" w:id="3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Рихтер,</w:t>
            </w:r>
          </w:p>
          <w:bookmarkEnd w:id="3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"Технологиялық дайындық" бөлімі бойынша жалпы білім беретін мектепке арналған көрнекі құралдар топтамасы. 1-бөлім. "Өмір қауіпсіздігінің негіздері" бөлімі бойынша жалпы білім беретін мектепке арналған көрнекі қүралдар топтамасы.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1" w:id="3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Яковенко,</w:t>
            </w:r>
          </w:p>
          <w:bookmarkEnd w:id="3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"Технологиялық дайындық" бөлімі бойынша жеке және топтық жұмысқа арналған карточкалар жиынтығы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2" w:id="3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Рихтер,</w:t>
            </w:r>
          </w:p>
          <w:bookmarkEnd w:id="3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3" w:id="3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</w:t>
            </w:r>
          </w:p>
          <w:bookmarkEnd w:id="3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4" w:id="3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Яковенко,</w:t>
            </w:r>
          </w:p>
          <w:bookmarkEnd w:id="3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5" w:id="3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</w:t>
            </w:r>
          </w:p>
          <w:bookmarkEnd w:id="3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11-сынып оқушыларының білімін бақылау жұмыстарын ұйымдастыру және өткізу бойынша материалдар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6" w:id="3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Құрастырғандар:</w:t>
            </w:r>
          </w:p>
          <w:bookmarkEnd w:id="3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Яковенко,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Букин,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9" w:id="3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</w:t>
            </w:r>
          </w:p>
          <w:bookmarkEnd w:id="3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+ қосымша + диск+ көрнекі құралдар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0" w:id="3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Тасбулатов,</w:t>
            </w:r>
          </w:p>
          <w:bookmarkEnd w:id="3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Майхиев,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Лим,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Гудков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3" w:id="3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және жобалау.</w:t>
            </w:r>
          </w:p>
          <w:bookmarkEnd w:id="3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4" w:id="3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Дубинец,</w:t>
            </w:r>
          </w:p>
          <w:bookmarkEnd w:id="3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Кульбаева,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Ергалиев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 классы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 жағыңда бол". Өзін-өзі дұрыс бағалау бойынша психологиялық жаттығулар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Ақерке Махмуд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тарихы: Ежелгі заман. Орта ғасырлар. Жаңа заман. Қазіргі заман. Жалпы білім беретін мектепке арналған карталар топтамасы.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Балсарин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тарихы: Ежелгі дүние. Орта ғасырлар. Жаңа заман. Қазіргі заман. Жалпы білім беретін мектепке арналған карталар топтамасы.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Бектасов, А. Көшкімбаев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классы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және әлемнің жеке бөліктерінің, Қазақстанның географиялық карталары. 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6" w:id="3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Плачинта,</w:t>
            </w:r>
          </w:p>
          <w:bookmarkEnd w:id="3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Федорова.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издания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7" w:id="3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Жиынтық бағалауға арналған электрондық дәптер-конструктор. 7-сынып (web-платформа)</w:t>
            </w:r>
          </w:p>
          <w:bookmarkEnd w:id="3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8" w:id="3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М.Ефимик,</w:t>
            </w:r>
          </w:p>
          <w:bookmarkEnd w:id="3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Калинина,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О.Шаргалина,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Ж.Ергалиев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1" w:id="3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Жиынтық бағалауға арналған электрондық дәптер-конструктор. 7-сынып</w:t>
            </w:r>
          </w:p>
          <w:bookmarkEnd w:id="3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3" w:id="3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М.Ефимик,</w:t>
            </w:r>
          </w:p>
          <w:bookmarkEnd w:id="3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Калинина,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О.Шаргалина,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Ж.Ергалиев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6" w:id="3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Электрондық дәптер. 7-сынып (web-платформа)</w:t>
            </w:r>
          </w:p>
          <w:bookmarkEnd w:id="3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7" w:id="3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О.Колубекова,</w:t>
            </w:r>
          </w:p>
          <w:bookmarkEnd w:id="3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С.Алибеков,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Ж.Ергалиев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9" w:id="3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Жиынтық бағалауға арналған электрондық дәптер-конструктор. 8-сынып (web-платформа) </w:t>
            </w:r>
          </w:p>
          <w:bookmarkEnd w:id="3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0" w:id="3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Е.Нипрук,</w:t>
            </w:r>
          </w:p>
          <w:bookmarkEnd w:id="3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О.Калинина,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Ж.Ергалиев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Жиынтық бағалауға арналған электрондық дәптер-конструктор. 9-сынып (web-платформа) 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2" w:id="3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Д.Гудовщикова,</w:t>
            </w:r>
          </w:p>
          <w:bookmarkEnd w:id="3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Е.Бащук,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Ермакова,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А.Абдрашитова,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Е.Буякова,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О.Калинина,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Ж.Ергалиев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8" w:id="3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Электрондық дәптер. 9-сынып (web-платформа)</w:t>
            </w:r>
          </w:p>
          <w:bookmarkEnd w:id="3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9" w:id="3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О.Колубекова,</w:t>
            </w:r>
          </w:p>
          <w:bookmarkEnd w:id="3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С.Алибеков,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Ж.Ергалиев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Жиынтық бағалауға арналған электрондық дәптер-конструктор. 9-сынып (web-платформа) 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1" w:id="3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Д.Гудовщикова,</w:t>
            </w:r>
          </w:p>
          <w:bookmarkEnd w:id="3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Е.Бащук,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Ю.Ким,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О.Калинина,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Ж.Ергалиев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5" w:id="3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Оқушылардың білімін бақылау жұмыстарын ұйымдастыру және өткізу бойынша материалдар. Электрондық дәптер. 10-сынып</w:t>
            </w:r>
          </w:p>
          <w:bookmarkEnd w:id="3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7" w:id="3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Яковенко,</w:t>
            </w:r>
          </w:p>
          <w:bookmarkEnd w:id="3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В.Букин,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А.Рихтер,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Д.Зайко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0" w:id="3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ЖМБ және ҚГБ бойынша электрондықдәптер. 11-сынып (web-платформа)</w:t>
            </w:r>
          </w:p>
          <w:bookmarkEnd w:id="3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1" w:id="3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О.Колубекова,</w:t>
            </w:r>
          </w:p>
          <w:bookmarkEnd w:id="3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С.Алибеков,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Ж.Ергалиев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3" w:id="3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Оқушылардың білімін бақылау жұмыстарын ұйымдастыру және өткізу бойынша материалдар. Электрондық дәптер. 11-сынып</w:t>
            </w:r>
          </w:p>
          <w:bookmarkEnd w:id="3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5" w:id="3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В.Яковенко,</w:t>
            </w:r>
          </w:p>
          <w:bookmarkEnd w:id="3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В.Букин,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А.Рихтер,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Д.Зайко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Краеведение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классы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Бұхар жырау– "Халық бірлігінің жаршысы"(CD)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 Шорманұлы – "Еуразиялық деңгейдегі тұлға"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8" w:id="3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Көпейұлы – "Қасиет иесі"</w:t>
            </w:r>
          </w:p>
          <w:bookmarkEnd w:id="3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Естай Беркімбайұлы – "Әнмен өрілген ғұмыр"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Сұлтанмахмұт Торайғыров – "Тағдырмен тартыс"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– "Планетарлық деңгейдегі тұлға"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Рафиқа Нұртазина – "Өмір сабақтары"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Мұса – "Ақын арманы"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 Пішембаев – "Тастың тілін түсінген"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Әлкей Марғұлан – "Заңғар энциклопедист-ғалым"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Шапық Шөкин – "Ғылым қайнарындағы өмір"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батыр - "Ұлы дала батыры"(CD)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– "Он сан Орта жүздің ұраны"(CD)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9" w:id="3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Жасыбай батыр - "Аңызға айналған ғұмыр"</w:t>
            </w:r>
          </w:p>
          <w:bookmarkEnd w:id="3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батыр - "Ұлы дала қолбасшысы"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Әбікей Сәтбаев – "Ағартушы-педагог"(CD)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Сұлтанбетсұлтан - "Арпалысқа толы ғұмыр"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Әбікен Бектұров – "Аңызға айналған академик"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Айманов – "Қазақ киносының аңызы"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Григорий Потанин – "Қазақ мұңлығы"(CD)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Ермұхан Бекмаханов – "Тұлпардың ізі"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Васильев – "Үзілген тағдыр"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 Ақышев – "Алтын адам"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Багаев – "Өңірдің фотошежірешісі" немесе "Объективтегі әлем"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0" w:id="3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Ғабдыл-Уахит Хазірет: "Шипагер"</w:t>
            </w:r>
          </w:p>
          <w:bookmarkEnd w:id="3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Қалижан Бекхожин: "Ақиық ақын"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Байзақов: "Қазақтың дүлдүл ақыны"(CD)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1" w:id="3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Жүсіпбек Аймауытов: "Аймаңдай жазушы"</w:t>
            </w:r>
          </w:p>
          <w:bookmarkEnd w:id="3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Шоңби Едігеұлы: "Қарадан шығып хан болған"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Шорман би Күшікұлы: "Әділдіктің жаршысы"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 Дөнентаев: "Бозторғай ақын"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Саматов: "Ұлт қайраткері"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Рүстембек Омаров: "Дәулескер күйші"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Мұсахан Қанапияұлы: "Тәлімгер"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Жұмат Шанин: "Театр тарланы"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Всеволод Иванов: "Өмір өткелдері"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Иманжүсіп Құтпанов: "Ерлік пен намыс жаршысы"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Қанаш Қамзин: "Ардақты жауынгер"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Зейін Шашкин: "Қаламгер-дәрігер"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2" w:id="3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Жақан Ержанов: "Ғасыр тудырған ғұлама"</w:t>
            </w:r>
          </w:p>
          <w:bookmarkEnd w:id="3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Зейтін Ақышев: "Педагог-жазушы"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Хамза Жұматов: "Ғалымның ұлы мұрасы"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 Шәмкенов: "Қалдырған ізің мәңгілік"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Мұзафар Әлімбаев: "Өлеңім сыйым - халқыма"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Әбілқас Сағынов: "Академик асулары"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Жабайхан Әбділдин: "Әлемдік философия биігінде"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Сүлейменов: "Әлемдік тұлға"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Мұғалімге арналған әдістемелік нұсқаулық.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3" w:id="3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Р.Зайкенова,</w:t>
            </w:r>
          </w:p>
          <w:bookmarkEnd w:id="3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А.Қалиолданова,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К.Шарипкулова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Хрестоматия.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5" w:id="3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Құрастырғандар:</w:t>
            </w:r>
          </w:p>
          <w:bookmarkEnd w:id="3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Зайкенова,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Қараева,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Сакенова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Мұғалімдерге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8" w:id="3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bookmarkEnd w:id="3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Нурлыбаева,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"Әл-Наир баспасы"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Хрестоматия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1" w:id="3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bookmarkEnd w:id="3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"Әл-Наир баспасы"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Мұғалімге арналған әдістемелік нұсқаулық.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3" w:id="3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bookmarkEnd w:id="3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Мұқамет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Хрестоматия.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5" w:id="3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Құрастырғандар:</w:t>
            </w:r>
          </w:p>
          <w:bookmarkEnd w:id="3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Мұқамет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Мұғалімдерге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8" w:id="3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bookmarkEnd w:id="3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Нурлыбаева,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"Әл-Наир баспасы"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Хрестоматия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1" w:id="3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bookmarkEnd w:id="3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"Әл-Наир баспасы"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Мұғалімге арналған әдістемелік нұсқаулық.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3" w:id="3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bookmarkEnd w:id="3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Алимова,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Калмурзаева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Хрестоматия.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5" w:id="3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Құрастырғандар:</w:t>
            </w:r>
          </w:p>
          <w:bookmarkEnd w:id="3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Мұқамет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Мұғалімдерге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8" w:id="3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bookmarkEnd w:id="3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Нурлыбаева,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"Әл-Наир баспасы"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Хрестоматия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1" w:id="3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bookmarkEnd w:id="3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"Әл-Наир баспасы"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Мұғалімге арналған әдістемелік нұсқаулық.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3" w:id="3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</w:p>
          <w:bookmarkEnd w:id="3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Қосжанова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Хрестоматия.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5" w:id="3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Құрастырғандар:</w:t>
            </w:r>
          </w:p>
          <w:bookmarkEnd w:id="3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Зайкенова,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Қосжанова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Мұғалімдерге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8" w:id="3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bookmarkEnd w:id="3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Нурлыбаева,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"Әл-Наир баспасы"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Хрестоматия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1" w:id="3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bookmarkEnd w:id="3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"Әл-Наир баспасы"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Мұғалімге арналған әдістемелік нұсқаулық.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3" w:id="3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bookmarkEnd w:id="3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Алимова,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Калмурзаева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Хрестоматия.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5" w:id="3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Құрастырғандар:</w:t>
            </w:r>
          </w:p>
          <w:bookmarkEnd w:id="3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Зайкенова,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Мұқамет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Мұғалімдерге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8" w:id="3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bookmarkEnd w:id="3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Нурлыбаева,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Әл-Наир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Хрестоматия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1" w:id="3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bookmarkEnd w:id="3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"Әл-Наир баспасы"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Мұғалімге арналған әдістемелік нұсқаулық.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3" w:id="3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</w:p>
          <w:bookmarkEnd w:id="3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Қосжанова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Хрестоматия.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5" w:id="3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Құрастырғандар:</w:t>
            </w:r>
          </w:p>
          <w:bookmarkEnd w:id="3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Зайкенова,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Қосжанова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Мұғалімдерге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8" w:id="3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bookmarkEnd w:id="3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Кунафина,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Есенова,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Жумабекова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"Әл-Наир баспасы"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Хрестоматия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1" w:id="3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bookmarkEnd w:id="3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"Әл-Наир баспасы"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Мұғалімге арналған әдістемелік нұсқаулық.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3" w:id="3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</w:p>
          <w:bookmarkEnd w:id="3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Коспаева,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Шынтаева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Хрестоматия.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5" w:id="3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Құрастырғандар:</w:t>
            </w:r>
          </w:p>
          <w:bookmarkEnd w:id="3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Зайкенова,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Қосжанова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Мұғалімдерге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8" w:id="3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bookmarkEnd w:id="3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Нурлыбаева,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"Әл-Наир баспасы"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Хрестоматия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1" w:id="3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bookmarkEnd w:id="3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"Әл-Наир баспасы"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Букварь. Методическое руководство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3" w:id="3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Аймагамбетова М.,</w:t>
            </w:r>
          </w:p>
          <w:bookmarkEnd w:id="3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Букварь. Пропись №1,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7" w:id="3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Аймагамбетова М.,</w:t>
            </w:r>
          </w:p>
          <w:bookmarkEnd w:id="3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Рабочая тетрадь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1" w:id="3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Аймагамбетова М.,</w:t>
            </w:r>
          </w:p>
          <w:bookmarkEnd w:id="3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Богатырева Е. В., Бучина Р.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 В., Труханова О.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Методическое руководство для учителя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3" w:id="3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Аймагамбетова М.,</w:t>
            </w:r>
          </w:p>
          <w:bookmarkEnd w:id="3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Богатырева Е. В., Бучина Р.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 В., Труханова О.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(оқыту Қазақ тілінде емес мектептер үшін) Әдістемелік нұсқау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5" w:id="3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</w:t>
            </w:r>
          </w:p>
          <w:bookmarkEnd w:id="3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Салыхова,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Бейсебекова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( оқыту Қазақ тілінде емес мектептер үшін ) №1, 2, 3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7" w:id="3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</w:t>
            </w:r>
          </w:p>
          <w:bookmarkEnd w:id="3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Салыхова,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Бейсебекова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Рабочая тетрадь №1, 2, 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9" w:id="3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Холодкова В.,</w:t>
            </w:r>
          </w:p>
          <w:bookmarkEnd w:id="3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Бакка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Методическое руководство (электронная версия). Часть 1,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0" w:id="3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</w:p>
          <w:bookmarkEnd w:id="3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 Мынжасарова М., Лихобабенко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1" w:id="3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Рабочая тетрадь</w:t>
            </w:r>
          </w:p>
          <w:bookmarkEnd w:id="3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2" w:id="3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</w:t>
            </w:r>
          </w:p>
          <w:bookmarkEnd w:id="3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 Мынжасарова М., Лихобабенко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 Темникова И.,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Тетрадь ученика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 Темникова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Методическое руководство+электронное приложение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3" w:id="3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</w:p>
          <w:bookmarkEnd w:id="3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Тетрадь ученика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4" w:id="3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</w:p>
          <w:bookmarkEnd w:id="3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Руководство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5" w:id="3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Кайдарова А.</w:t>
            </w:r>
          </w:p>
          <w:bookmarkEnd w:id="3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Есбатырова 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Даниярова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Зияткерлік мектептері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8" w:id="3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Кайдарова А.</w:t>
            </w:r>
          </w:p>
          <w:bookmarkEnd w:id="3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Есбатырова 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Даниярова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Зияткерлік мектептері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1" w:id="3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</w:p>
          <w:bookmarkEnd w:id="3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(электронная версия)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3" w:id="3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Аймагамбетова М.</w:t>
            </w:r>
          </w:p>
          <w:bookmarkEnd w:id="3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БогатырҰва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7" w:id="3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</w:p>
          <w:bookmarkEnd w:id="3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Тетрадь №1,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8" w:id="3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Аймагамбетова М.</w:t>
            </w:r>
          </w:p>
          <w:bookmarkEnd w:id="3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БогатырҰва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Труханова О.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2" w:id="3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</w:p>
          <w:bookmarkEnd w:id="3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3" w:id="3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Оспанова И., </w:t>
            </w:r>
          </w:p>
          <w:bookmarkEnd w:id="3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Жапенова 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Новаковская О.,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Ракицкая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Тузова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Бараникова В.,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Лисовская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Зайнуллина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0" w:id="3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</w:p>
          <w:bookmarkEnd w:id="3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Рабочая тетрадь 1,2,3,4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1" w:id="3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Оспанова И., </w:t>
            </w:r>
          </w:p>
          <w:bookmarkEnd w:id="3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Жапенова 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Новаковская О.,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Ракицкая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Тузова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Бараникова В.,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Лисовская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Зайнуллина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8" w:id="3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</w:p>
          <w:bookmarkEnd w:id="3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0" w:id="3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Никитина С., </w:t>
            </w:r>
          </w:p>
          <w:bookmarkEnd w:id="3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Казабеева В.,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Кульгильдинова 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Достанбекова 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Пригарина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4" w:id="3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3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5" w:id="3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Никитина С., </w:t>
            </w:r>
          </w:p>
          <w:bookmarkEnd w:id="3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Якунина Л., Казабеева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6" w:id="3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</w:p>
          <w:bookmarkEnd w:id="3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Сборник диктантов и текстов для изложений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7" w:id="3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Никитина С., </w:t>
            </w:r>
          </w:p>
          <w:bookmarkEnd w:id="3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Казабеева В.,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Кульгильдинова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9" w:id="3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Методическое руководство</w:t>
            </w:r>
          </w:p>
          <w:bookmarkEnd w:id="3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0" w:id="3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Павленко,</w:t>
            </w:r>
          </w:p>
          <w:bookmarkEnd w:id="3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Бражникова, Н.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1" w:id="3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</w:t>
            </w:r>
          </w:p>
          <w:bookmarkEnd w:id="3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№1,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2" w:id="3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Павленко,</w:t>
            </w:r>
          </w:p>
          <w:bookmarkEnd w:id="3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Бражникова, Н.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3" w:id="3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</w:t>
            </w:r>
          </w:p>
          <w:bookmarkEnd w:id="3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 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4" w:id="3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Павленко,</w:t>
            </w:r>
          </w:p>
          <w:bookmarkEnd w:id="3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Бражникова, Н.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5" w:id="3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</w:p>
          <w:bookmarkEnd w:id="3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руководство для учителя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6" w:id="3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Беляева Е.,</w:t>
            </w:r>
          </w:p>
          <w:bookmarkEnd w:id="3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Толоконникова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Крылова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Жапенова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0" w:id="3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</w:t>
            </w:r>
          </w:p>
          <w:bookmarkEnd w:id="3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№1, 2 ,3,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1" w:id="3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Беляева Е.,</w:t>
            </w:r>
          </w:p>
          <w:bookmarkEnd w:id="3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Толоконникова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Крылова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Жапенова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5" w:id="3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</w:t>
            </w:r>
          </w:p>
          <w:bookmarkEnd w:id="3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6" w:id="3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Беляева Е.,</w:t>
            </w:r>
          </w:p>
          <w:bookmarkEnd w:id="3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Толоконникова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Крылова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Жапенова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Методическое руководство (электронная версия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0" w:id="3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Аймагамбетова М., БогатырҰва Е., Бучина Р.,</w:t>
            </w:r>
          </w:p>
          <w:bookmarkEnd w:id="3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2" w:id="3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</w:t>
            </w:r>
          </w:p>
          <w:bookmarkEnd w:id="3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№1,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3" w:id="3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Аймагамбетова М., БогатырҰва Е., Бучина Р.,</w:t>
            </w:r>
          </w:p>
          <w:bookmarkEnd w:id="3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5" w:id="3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</w:t>
            </w:r>
          </w:p>
          <w:bookmarkEnd w:id="3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6" w:id="3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 М., </w:t>
            </w:r>
          </w:p>
          <w:bookmarkEnd w:id="3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Кошкина И., Теплякова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7" w:id="3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</w:t>
            </w:r>
          </w:p>
          <w:bookmarkEnd w:id="3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8" w:id="3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Кайрбекова, </w:t>
            </w:r>
          </w:p>
          <w:bookmarkEnd w:id="3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Нукебаева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9" w:id="3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 </w:t>
            </w:r>
          </w:p>
          <w:bookmarkEnd w:id="3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№1, 2 жұмыс дәптері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0" w:id="3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Кайрбекова,</w:t>
            </w:r>
          </w:p>
          <w:bookmarkEnd w:id="3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Нукебаева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1" w:id="3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3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Руководство для учителя.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3" w:id="3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Г.,</w:t>
            </w:r>
          </w:p>
          <w:bookmarkEnd w:id="3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Лебедева Н., Орехова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5" w:id="3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</w:p>
          <w:bookmarkEnd w:id="3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Рабочая тетрадь.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7" w:id="3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Г.,</w:t>
            </w:r>
          </w:p>
          <w:bookmarkEnd w:id="3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Орехова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Лебедева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0" w:id="3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</w:p>
          <w:bookmarkEnd w:id="3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 2 часть +CD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2" w:id="3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 Т., </w:t>
            </w:r>
          </w:p>
          <w:bookmarkEnd w:id="3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Козленко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Усова Е.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руководство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 Темникова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4" w:id="3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</w:p>
          <w:bookmarkEnd w:id="3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 №1,2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 Темникова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руководство (электронная версия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5" w:id="3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Зворыгина В., Болтушенко Н., Помогайко Т., </w:t>
            </w:r>
          </w:p>
          <w:bookmarkEnd w:id="3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Лауто О.,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7" w:id="3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</w:p>
          <w:bookmarkEnd w:id="3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дневничок.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9" w:id="3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Суюндикова Ж., Болтушенко Н., Зворыгина В., </w:t>
            </w:r>
          </w:p>
          <w:bookmarkEnd w:id="3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Лауто О.,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Помогайко Т., Яндулова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1" w:id="3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</w:p>
          <w:bookmarkEnd w:id="3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2" w:id="3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Бигазина П., </w:t>
            </w:r>
          </w:p>
          <w:bookmarkEnd w:id="3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Андриянова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Беркало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Полежаева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Тураканова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7" w:id="3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bookmarkEnd w:id="3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8" w:id="3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Бигазина П., </w:t>
            </w:r>
          </w:p>
          <w:bookmarkEnd w:id="3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Андриянова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Беркало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Полежаева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Тураканова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3" w:id="3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</w:t>
            </w:r>
          </w:p>
          <w:bookmarkEnd w:id="3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4" w:id="3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Турмашева Б., </w:t>
            </w:r>
          </w:p>
          <w:bookmarkEnd w:id="3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Салиш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Мирук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6" w:id="3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</w:t>
            </w:r>
          </w:p>
          <w:bookmarkEnd w:id="3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 №1,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7" w:id="3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Турмашева Б., </w:t>
            </w:r>
          </w:p>
          <w:bookmarkEnd w:id="3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Салиш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Мирук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9" w:id="4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</w:t>
            </w:r>
          </w:p>
          <w:bookmarkEnd w:id="4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0" w:id="4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Золотарeва В.,</w:t>
            </w:r>
          </w:p>
          <w:bookmarkEnd w:id="4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Головина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Дюжикова 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Толыбекова Ш.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3" w:id="4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</w:p>
          <w:bookmarkEnd w:id="4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4" w:id="4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Толыбекова Ш., </w:t>
            </w:r>
          </w:p>
          <w:bookmarkEnd w:id="4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Головина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Дюжикова 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Золотарeва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7" w:id="4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</w:t>
            </w:r>
          </w:p>
          <w:bookmarkEnd w:id="4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для учителя.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8" w:id="4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Байтенова К.,</w:t>
            </w:r>
          </w:p>
          <w:bookmarkEnd w:id="4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Сейтахметова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Кажигалиева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1" w:id="4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</w:p>
          <w:bookmarkEnd w:id="4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2" w:id="4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Байтенова К.,</w:t>
            </w:r>
          </w:p>
          <w:bookmarkEnd w:id="4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Сейтахметова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4" w:id="4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</w:t>
            </w:r>
          </w:p>
          <w:bookmarkEnd w:id="4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6" w:id="4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Зворыгина В., Болтушенко Н., Яндулова Т.,</w:t>
            </w:r>
          </w:p>
          <w:bookmarkEnd w:id="4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7" w:id="4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</w:p>
          <w:bookmarkEnd w:id="4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8" w:id="4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Болтушенко Н., </w:t>
            </w:r>
          </w:p>
          <w:bookmarkEnd w:id="4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Зворыгина В., Яндулова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Методическое руководство + Фонохрестоматия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9" w:id="4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 Маханова А., Каппучи О.</w:t>
            </w:r>
          </w:p>
          <w:bookmarkEnd w:id="4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(СD-Валиуллина Р., Маханова А. , Джумабеков Ж.)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Нотная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0" w:id="4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</w:p>
          <w:bookmarkEnd w:id="4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1" w:id="4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</w:p>
          <w:bookmarkEnd w:id="4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2" w:id="4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Калиакбарова Л.,</w:t>
            </w:r>
          </w:p>
          <w:bookmarkEnd w:id="4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Анисова 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Әділбек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бiлiм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4" w:id="4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</w:p>
          <w:bookmarkEnd w:id="4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5" w:id="4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Ажгереева К., </w:t>
            </w:r>
          </w:p>
          <w:bookmarkEnd w:id="4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Дрозд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Кайдарова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8" w:id="4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Ажгереева К., </w:t>
            </w:r>
          </w:p>
          <w:bookmarkEnd w:id="4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Дрозд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Кайдарова А., Оспанова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класс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0" w:id="4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4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 часть.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3" w:id="4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bookmarkEnd w:id="4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6" w:id="4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4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тетрадь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части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8" w:id="4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bookmarkEnd w:id="4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1" w:id="4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</w:p>
          <w:bookmarkEnd w:id="4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 часть.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4" w:id="4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bookmarkEnd w:id="4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7" w:id="4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</w:p>
          <w:bookmarkEnd w:id="4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тетрадь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9" w:id="4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bookmarkEnd w:id="4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2" w:id="4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4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3" w:id="4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bookmarkEnd w:id="4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7" w:id="4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4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8" w:id="4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bookmarkEnd w:id="4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2" w:id="4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4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3" w:id="4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bookmarkEnd w:id="4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7" w:id="4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4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№ 2 жазу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8" w:id="4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bookmarkEnd w:id="4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Нұрмұханова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2" w:id="4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Қазақтілі.</w:t>
            </w:r>
          </w:p>
          <w:bookmarkEnd w:id="4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 бағалау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3" w:id="4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bookmarkEnd w:id="4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Нұрмұханова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7" w:id="4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4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+ СD.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9" w:id="4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</w:p>
          <w:bookmarkEnd w:id="4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Мынжасарова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2" w:id="4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4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2, 3,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3" w:id="4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</w:p>
          <w:bookmarkEnd w:id="4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Методическое руководство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Рыскулбекова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4" w:id="4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bookmarkEnd w:id="4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5" w:id="4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</w:t>
            </w:r>
          </w:p>
          <w:bookmarkEnd w:id="4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Темникова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6" w:id="4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bookmarkEnd w:id="4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7" w:id="4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</w:t>
            </w:r>
          </w:p>
          <w:bookmarkEnd w:id="4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Темникова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8" w:id="4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</w:p>
          <w:bookmarkEnd w:id="4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9" w:id="4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</w:p>
          <w:bookmarkEnd w:id="4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Салиш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1" w:id="4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</w:p>
          <w:bookmarkEnd w:id="4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2" w:id="4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</w:p>
          <w:bookmarkEnd w:id="4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Салиш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4" w:id="4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bookmarkEnd w:id="4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5" w:id="4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</w:p>
          <w:bookmarkEnd w:id="4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6" w:id="4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bookmarkEnd w:id="4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Фонохрестоматия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(Диск 1, 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8" w:id="4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</w:p>
          <w:bookmarkEnd w:id="4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МахановаА. 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Джумабеков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0" w:id="4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bookmarkEnd w:id="4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1" w:id="4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</w:p>
          <w:bookmarkEnd w:id="4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2" w:id="4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bookmarkEnd w:id="4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3" w:id="4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</w:p>
          <w:bookmarkEnd w:id="4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4" w:id="4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</w:p>
          <w:bookmarkEnd w:id="4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Рабочая тетрадь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5" w:id="4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4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 часть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8" w:id="4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bookmarkEnd w:id="4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Есекеева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2" w:id="4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  <w:bookmarkEnd w:id="4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3" w:id="4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bookmarkEnd w:id="4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6" w:id="4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</w:p>
          <w:bookmarkEnd w:id="4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 часть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9" w:id="4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bookmarkEnd w:id="4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О., 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1" w:id="4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</w:p>
          <w:bookmarkEnd w:id="4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2, 3,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2" w:id="4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bookmarkEnd w:id="4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5" w:id="4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4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нұсқау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(электрондық нұсқа))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7" w:id="4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Н.Дәулеткереева,</w:t>
            </w:r>
          </w:p>
          <w:bookmarkEnd w:id="4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Бекетова,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Кенжина,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Кожагалиева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0" w:id="4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</w:p>
          <w:bookmarkEnd w:id="4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Дәулеткереева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Методическое руководство (электронная версия). Часть 1,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1" w:id="4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</w:p>
          <w:bookmarkEnd w:id="4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Мынжасарова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4" w:id="4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4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тетради№ 1, 2, 3,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5" w:id="4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</w:p>
          <w:bookmarkEnd w:id="4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6" w:id="4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технологии.</w:t>
            </w:r>
          </w:p>
          <w:bookmarkEnd w:id="4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7" w:id="4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Копеева Г.,</w:t>
            </w:r>
          </w:p>
          <w:bookmarkEnd w:id="4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Каптагаева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9" w:id="4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технологии.</w:t>
            </w:r>
          </w:p>
          <w:bookmarkEnd w:id="4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0" w:id="4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Копеева Г.,</w:t>
            </w:r>
          </w:p>
          <w:bookmarkEnd w:id="4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Каптагаева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2" w:id="4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bookmarkEnd w:id="4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3" w:id="4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</w:p>
          <w:bookmarkEnd w:id="4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Жаманкулова,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 Кажекенова,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Тураканова,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7" w:id="4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bookmarkEnd w:id="4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тетрадь.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9" w:id="4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</w:p>
          <w:bookmarkEnd w:id="4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Жаманкулова,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 Кажекенова,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Тураканова,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3" w:id="4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</w:p>
          <w:bookmarkEnd w:id="4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4" w:id="4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</w:p>
          <w:bookmarkEnd w:id="4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Салиш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6" w:id="4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</w:p>
          <w:bookmarkEnd w:id="4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7" w:id="4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</w:p>
          <w:bookmarkEnd w:id="4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Салиш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9" w:id="4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bookmarkEnd w:id="4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0" w:id="4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</w:t>
            </w:r>
          </w:p>
          <w:bookmarkEnd w:id="4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1" w:id="4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bookmarkEnd w:id="4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2" w:id="4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</w:t>
            </w:r>
          </w:p>
          <w:bookmarkEnd w:id="4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3" w:id="4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Методическое руководство + фонохрестоматия</w:t>
            </w:r>
          </w:p>
          <w:bookmarkEnd w:id="4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4" w:id="4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</w:p>
          <w:bookmarkEnd w:id="4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5" w:id="4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</w:p>
          <w:bookmarkEnd w:id="4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6" w:id="4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</w:p>
          <w:bookmarkEnd w:id="4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Бәйшешек.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8" w:id="4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bookmarkEnd w:id="4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2" w:id="4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</w:p>
          <w:bookmarkEnd w:id="4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Бәйшешек.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4" w:id="4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bookmarkEnd w:id="4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8" w:id="4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</w:p>
          <w:bookmarkEnd w:id="4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Бәйшешек.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0" w:id="4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bookmarkEnd w:id="4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4" w:id="4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4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5" w:id="4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bookmarkEnd w:id="4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Дюсенова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Дюсетаева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8" w:id="4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4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9" w:id="4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Клокова Е.,</w:t>
            </w:r>
          </w:p>
          <w:bookmarkEnd w:id="4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Ибраева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Муханбеткалиев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Опря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5" w:id="4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4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6" w:id="4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</w:t>
            </w:r>
          </w:p>
          <w:bookmarkEnd w:id="4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7" w:id="4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4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8" w:id="4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Л.,</w:t>
            </w:r>
          </w:p>
          <w:bookmarkEnd w:id="4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Чаплышкина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1" w:id="4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4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материал.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2" w:id="4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Л.,</w:t>
            </w:r>
          </w:p>
          <w:bookmarkEnd w:id="4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Чаплышкина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5" w:id="4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4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6" w:id="4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Л.,</w:t>
            </w:r>
          </w:p>
          <w:bookmarkEnd w:id="4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Чаплышкина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9" w:id="4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4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0" w:id="4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Т.,</w:t>
            </w:r>
          </w:p>
          <w:bookmarkEnd w:id="4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Абдибаева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1" w:id="4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4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Логические задачи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2" w:id="4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4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3" w:id="4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bookmarkEnd w:id="4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4" w:id="4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4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5" w:id="4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</w:p>
          <w:bookmarkEnd w:id="4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Жумагулова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Дюсов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7" w:id="4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4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 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8" w:id="4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</w:t>
            </w:r>
          </w:p>
          <w:bookmarkEnd w:id="4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Рахметова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Одинцова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1" w:id="4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4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3" w:id="4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</w:p>
          <w:bookmarkEnd w:id="4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Беристемова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Гаипбаева 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5" w:id="4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4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6" w:id="4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Копеева Г.,</w:t>
            </w:r>
          </w:p>
          <w:bookmarkEnd w:id="4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Каптагаева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8" w:id="4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bookmarkEnd w:id="4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0" w:id="4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Верховцева Л.,</w:t>
            </w:r>
          </w:p>
          <w:bookmarkEnd w:id="4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Костюченко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2" w:id="4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bookmarkEnd w:id="4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3" w:id="4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Аксенова И.,</w:t>
            </w:r>
          </w:p>
          <w:bookmarkEnd w:id="4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Ибраева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Карсултанова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Ключанцева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6" w:id="4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bookmarkEnd w:id="4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7" w:id="4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Г.,</w:t>
            </w:r>
          </w:p>
          <w:bookmarkEnd w:id="4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Бошакова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практических заданий по естествознанию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8" w:id="4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Б.,</w:t>
            </w:r>
          </w:p>
          <w:bookmarkEnd w:id="4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Абулгазиев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Атлас с комплектом контурных карт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9" w:id="4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Б.,</w:t>
            </w:r>
          </w:p>
          <w:bookmarkEnd w:id="4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0" w:id="4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bookmarkEnd w:id="4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1" w:id="4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Кумеков Б.,</w:t>
            </w:r>
          </w:p>
          <w:bookmarkEnd w:id="4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Жумаганбетов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Игликова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3" w:id="4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bookmarkEnd w:id="4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4" w:id="4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Кумеков Б.,</w:t>
            </w:r>
          </w:p>
          <w:bookmarkEnd w:id="4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Жумаганбетов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Игликова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6" w:id="4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bookmarkEnd w:id="4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7" w:id="4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Кумеков Б.,</w:t>
            </w:r>
          </w:p>
          <w:bookmarkEnd w:id="4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Жумаганбетов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Игликова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9" w:id="4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bookmarkEnd w:id="4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0" w:id="4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С.,</w:t>
            </w:r>
          </w:p>
          <w:bookmarkEnd w:id="4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Кулымбетова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Магзумова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Маркабаева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Атлас. История древнего Казахстана.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4" w:id="4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Кругликова С.</w:t>
            </w:r>
          </w:p>
          <w:bookmarkEnd w:id="4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5" w:id="4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</w:p>
          <w:bookmarkEnd w:id="4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6" w:id="4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Букаева Б.,</w:t>
            </w:r>
          </w:p>
          <w:bookmarkEnd w:id="4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Зикирина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Макашева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Мукатаева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0" w:id="4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Толбаева Л.,</w:t>
            </w:r>
          </w:p>
          <w:bookmarkEnd w:id="4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Момынтаева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Махаева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Атлас. История древнего мира.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Кругликова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2" w:id="4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bookmarkEnd w:id="4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3" w:id="4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Кульманова Ш.,</w:t>
            </w:r>
          </w:p>
          <w:bookmarkEnd w:id="4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Сивакова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5" w:id="4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bookmarkEnd w:id="4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6" w:id="4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Составители:</w:t>
            </w:r>
          </w:p>
          <w:bookmarkEnd w:id="4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Кульманова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Мирманов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Токжанов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0" w:id="4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bookmarkEnd w:id="4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1" w:id="4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Составители:</w:t>
            </w:r>
          </w:p>
          <w:bookmarkEnd w:id="4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Кульманова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Мирманов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4" w:id="4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  <w:bookmarkEnd w:id="4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(вариант для мальчиков).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6" w:id="4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</w:p>
          <w:bookmarkEnd w:id="4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Танбаев Х.,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Развенкова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0" w:id="4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  <w:bookmarkEnd w:id="4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(вариант для девочек)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2" w:id="4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</w:t>
            </w:r>
          </w:p>
          <w:bookmarkEnd w:id="4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Развенкова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5" w:id="4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</w:p>
          <w:bookmarkEnd w:id="4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6" w:id="4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Қосымова,</w:t>
            </w:r>
          </w:p>
          <w:bookmarkEnd w:id="4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Берденова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8" w:id="4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</w:p>
          <w:bookmarkEnd w:id="4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Бәйшешек.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0" w:id="4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bookmarkEnd w:id="4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4" w:id="4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 Бәйшешек.</w:t>
            </w:r>
          </w:p>
          <w:bookmarkEnd w:id="4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5" w:id="4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bookmarkEnd w:id="4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9" w:id="4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 :</w:t>
            </w:r>
          </w:p>
          <w:bookmarkEnd w:id="4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Бәйшешек.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1" w:id="4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bookmarkEnd w:id="4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5" w:id="4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4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6" w:id="4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bookmarkEnd w:id="4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Бейсембаев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Дюсенова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Дюсетаева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0" w:id="4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4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1" w:id="4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Капенова Ж.,</w:t>
            </w:r>
          </w:p>
          <w:bookmarkEnd w:id="4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3" w:id="4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4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4" w:id="4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Рыгалова Л.,</w:t>
            </w:r>
          </w:p>
          <w:bookmarkEnd w:id="4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Берденова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5" w:id="4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4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6" w:id="4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Рыгалова Л.,</w:t>
            </w:r>
          </w:p>
          <w:bookmarkEnd w:id="4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Берденова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7" w:id="4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4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8" w:id="4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</w:t>
            </w:r>
          </w:p>
          <w:bookmarkEnd w:id="4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9" w:id="4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4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1" w:id="4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Бодрова Е.,</w:t>
            </w:r>
          </w:p>
          <w:bookmarkEnd w:id="4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Франк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Кравченко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Винникова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4" w:id="4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4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5" w:id="4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Т.,</w:t>
            </w:r>
          </w:p>
          <w:bookmarkEnd w:id="4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Бейсенбаева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6" w:id="4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4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для подготовки к олимпиадам (5-6-классы)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7" w:id="4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Т.,</w:t>
            </w:r>
          </w:p>
          <w:bookmarkEnd w:id="4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Байшоланов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Байшоланов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9" w:id="4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4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0" w:id="4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bookmarkEnd w:id="4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1" w:id="4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4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2" w:id="4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</w:p>
          <w:bookmarkEnd w:id="4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Жумагулова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Белошистова 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4" w:id="4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4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5" w:id="4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</w:p>
          <w:bookmarkEnd w:id="4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Жумагулова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Белошистова 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7" w:id="4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4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 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8" w:id="4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</w:t>
            </w:r>
          </w:p>
          <w:bookmarkEnd w:id="4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Рахметова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Одинцова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1" w:id="4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4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3" w:id="4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Беристемова Н.,</w:t>
            </w:r>
          </w:p>
          <w:bookmarkEnd w:id="4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Гаипбаева 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4" w:id="4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4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5" w:id="4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Копеева Г.,</w:t>
            </w:r>
          </w:p>
          <w:bookmarkEnd w:id="4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Каптагаева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7" w:id="4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bookmarkEnd w:id="4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8" w:id="4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Бакина Н.,</w:t>
            </w:r>
          </w:p>
          <w:bookmarkEnd w:id="4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Пастухова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Соскин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1" w:id="4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bookmarkEnd w:id="4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2" w:id="4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Бакина Н.,</w:t>
            </w:r>
          </w:p>
          <w:bookmarkEnd w:id="4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Митинева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Лукина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Атлас. История Казахстана в период средневековья.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4" w:id="4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</w:p>
          <w:bookmarkEnd w:id="4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5" w:id="4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А.,</w:t>
            </w:r>
          </w:p>
          <w:bookmarkEnd w:id="4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Ешмукамбетов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6" w:id="4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</w:p>
          <w:bookmarkEnd w:id="4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7" w:id="4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Машимбаев С.,</w:t>
            </w:r>
          </w:p>
          <w:bookmarkEnd w:id="4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Маженова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Тортаев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9" w:id="4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</w:p>
          <w:bookmarkEnd w:id="4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0" w:id="4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Копекбай А.,</w:t>
            </w:r>
          </w:p>
          <w:bookmarkEnd w:id="4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1" w:id="4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  <w:bookmarkEnd w:id="4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2" w:id="4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Кокебаева Г.,</w:t>
            </w:r>
          </w:p>
          <w:bookmarkEnd w:id="4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Мырзабекова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Картабаева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4" w:id="4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bookmarkEnd w:id="4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5" w:id="4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Г.,</w:t>
            </w:r>
          </w:p>
          <w:bookmarkEnd w:id="4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Касимова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6" w:id="4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bookmarkEnd w:id="4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7" w:id="4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Очкур Е.,</w:t>
            </w:r>
          </w:p>
          <w:bookmarkEnd w:id="4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Белоусова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Паимцева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Ударцева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0" w:id="4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bookmarkEnd w:id="4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2" w:id="4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Бойко Г.,</w:t>
            </w:r>
          </w:p>
          <w:bookmarkEnd w:id="4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Верховцева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Костюченко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Матвеева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Прахнау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Методическое руководство для учителей (вариант для девочек)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6" w:id="4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</w:t>
            </w:r>
          </w:p>
          <w:bookmarkEnd w:id="4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Развенкова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Комплект наглядных пособий (вариант для девочек)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9" w:id="4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</w:p>
          <w:bookmarkEnd w:id="4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для учителей (вариант для мальчиков)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0" w:id="4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</w:p>
          <w:bookmarkEnd w:id="4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Танбаев Х.,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Велькер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3" w:id="4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bookmarkEnd w:id="4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4" w:id="4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Составители:</w:t>
            </w:r>
          </w:p>
          <w:bookmarkEnd w:id="4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Мусахаджаева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Сабырова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Абугазы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Гизатова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энциклопедиясы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8" w:id="4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</w:p>
          <w:bookmarkEnd w:id="4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Бәйшешек.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0" w:id="4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bookmarkEnd w:id="4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4" w:id="4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</w:p>
          <w:bookmarkEnd w:id="4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Бәйшешек.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6" w:id="4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bookmarkEnd w:id="4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Сәметова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0" w:id="4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әдебиеті..</w:t>
            </w:r>
          </w:p>
          <w:bookmarkEnd w:id="4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Бәйшешек.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2" w:id="4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bookmarkEnd w:id="4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6" w:id="4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4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7" w:id="4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bookmarkEnd w:id="4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Дюсенова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Дюсетаева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0" w:id="4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4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1" w:id="4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</w:t>
            </w:r>
          </w:p>
          <w:bookmarkEnd w:id="4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2" w:id="4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4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3" w:id="4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</w:p>
          <w:bookmarkEnd w:id="4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Лукпанова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Ярмухамедова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5" w:id="4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4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6" w:id="4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</w:p>
          <w:bookmarkEnd w:id="4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7" w:id="4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4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8" w:id="4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</w:p>
          <w:bookmarkEnd w:id="4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9" w:id="4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4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0" w:id="4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4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1" w:id="4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</w:p>
          <w:bookmarkEnd w:id="4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Дидактические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2" w:id="4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4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3" w:id="4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bookmarkEnd w:id="4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Кучер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5" w:id="4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4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6" w:id="4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З.,</w:t>
            </w:r>
          </w:p>
          <w:bookmarkEnd w:id="4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Жумалиева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7" w:id="4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4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8" w:id="4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</w:p>
          <w:bookmarkEnd w:id="4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Жумагулова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0" w:id="4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4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1" w:id="4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</w:p>
          <w:bookmarkEnd w:id="4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2" w:id="4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4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3" w:id="4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</w:p>
          <w:bookmarkEnd w:id="4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4" w:id="4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4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5" w:id="4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</w:p>
          <w:bookmarkEnd w:id="4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6" w:id="4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4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8" w:id="4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</w:p>
          <w:bookmarkEnd w:id="4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Беристемова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 для учителя.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9" w:id="4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Салғараева Г.,</w:t>
            </w:r>
          </w:p>
          <w:bookmarkEnd w:id="4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Рсалина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руководство+ 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1" w:id="4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</w:t>
            </w:r>
          </w:p>
          <w:bookmarkEnd w:id="4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Ахмадуллаева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3" w:id="4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bookmarkEnd w:id="4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4" w:id="4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Нуркенова С.,</w:t>
            </w:r>
          </w:p>
          <w:bookmarkEnd w:id="4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Егорина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Атлас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Нуркенова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5" w:id="4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bookmarkEnd w:id="4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6" w:id="4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Головина Г.,</w:t>
            </w:r>
          </w:p>
          <w:bookmarkEnd w:id="4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Козина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Толыбекова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8" w:id="4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bookmarkEnd w:id="4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9" w:id="4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Толыбекова Ш.,</w:t>
            </w:r>
          </w:p>
          <w:bookmarkEnd w:id="4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Головина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1" w:id="4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bookmarkEnd w:id="4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3" w:id="4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Каратабанов Р.,</w:t>
            </w:r>
          </w:p>
          <w:bookmarkEnd w:id="4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Байметова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4" w:id="4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bookmarkEnd w:id="4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5" w:id="4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</w:t>
            </w:r>
          </w:p>
          <w:bookmarkEnd w:id="4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Ибраимова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Алина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7" w:id="4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bookmarkEnd w:id="4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8" w:id="4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Очкур Е.,</w:t>
            </w:r>
          </w:p>
          <w:bookmarkEnd w:id="4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9" w:id="4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4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0" w:id="4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Токбергенова У.,</w:t>
            </w:r>
          </w:p>
          <w:bookmarkEnd w:id="4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Турсынбаева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Ерженбек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2" w:id="4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4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3" w:id="4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Башарұлы Р.,</w:t>
            </w:r>
          </w:p>
          <w:bookmarkEnd w:id="4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Шуиншина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Сейфоллина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5" w:id="4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4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6" w:id="4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Кронгарт Б.,</w:t>
            </w:r>
          </w:p>
          <w:bookmarkEnd w:id="4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7" w:id="4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4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8" w:id="4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</w:p>
          <w:bookmarkEnd w:id="4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9" w:id="4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bookmarkEnd w:id="4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0" w:id="4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Т.,</w:t>
            </w:r>
          </w:p>
          <w:bookmarkEnd w:id="4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Дидактические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1" w:id="4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bookmarkEnd w:id="4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2" w:id="4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Момунтаева Л.,</w:t>
            </w:r>
          </w:p>
          <w:bookmarkEnd w:id="4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3" w:id="4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bookmarkEnd w:id="4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Атлас. Всемирная история 1640-1900 гг.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4" w:id="4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  <w:bookmarkEnd w:id="4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(вариант для мальчиков).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6" w:id="4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</w:p>
          <w:bookmarkEnd w:id="4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Танбаев Х.,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Развенкова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0" w:id="4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  <w:bookmarkEnd w:id="4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(вариант для девочек)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2" w:id="4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</w:t>
            </w:r>
          </w:p>
          <w:bookmarkEnd w:id="4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Развенкова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5" w:id="4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для мальчиков.</w:t>
            </w:r>
          </w:p>
          <w:bookmarkEnd w:id="4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6" w:id="4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Жақманов М.,</w:t>
            </w:r>
          </w:p>
          <w:bookmarkEnd w:id="4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Кульбекова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9" w:id="4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для девочек.</w:t>
            </w:r>
          </w:p>
          <w:bookmarkEnd w:id="4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0" w:id="4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Дуйсенова Б.,</w:t>
            </w:r>
          </w:p>
          <w:bookmarkEnd w:id="4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Жолдасбекова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Кульбекова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Курабаева Ф.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3" w:id="4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</w:p>
          <w:bookmarkEnd w:id="4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4" w:id="4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Қосымова,</w:t>
            </w:r>
          </w:p>
          <w:bookmarkEnd w:id="4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Арын,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Рахымжанов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7" w:id="4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</w:p>
          <w:bookmarkEnd w:id="4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9" w:id="4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bookmarkEnd w:id="4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3" w:id="4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</w:p>
          <w:bookmarkEnd w:id="4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5" w:id="4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bookmarkEnd w:id="4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9" w:id="4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</w:p>
          <w:bookmarkEnd w:id="4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1" w:id="4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bookmarkEnd w:id="4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5" w:id="4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4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6" w:id="4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bookmarkEnd w:id="4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Дюсенова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Дюсетаева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9" w:id="4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4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0" w:id="4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Капенова Ж.,</w:t>
            </w:r>
          </w:p>
          <w:bookmarkEnd w:id="4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2" w:id="4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4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3" w:id="4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Шашкина Г.,</w:t>
            </w:r>
          </w:p>
          <w:bookmarkEnd w:id="4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Анищенко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Кожахметов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Шмельцер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6" w:id="4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4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7" w:id="4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Шашкина Г.,</w:t>
            </w:r>
          </w:p>
          <w:bookmarkEnd w:id="4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8" w:id="4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4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9" w:id="4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Андриянова Т.,</w:t>
            </w:r>
          </w:p>
          <w:bookmarkEnd w:id="4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Филимонова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0" w:id="4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4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1" w:id="4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Андриянова Т.,</w:t>
            </w:r>
          </w:p>
          <w:bookmarkEnd w:id="4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Филимонова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2" w:id="4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4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3" w:id="4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</w:p>
          <w:bookmarkEnd w:id="4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4" w:id="4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4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6" w:id="4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bookmarkEnd w:id="4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Кучер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8" w:id="4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4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9" w:id="4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З.,</w:t>
            </w:r>
          </w:p>
          <w:bookmarkEnd w:id="4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0" w:id="4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4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1" w:id="4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</w:p>
          <w:bookmarkEnd w:id="4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2" w:id="4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4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3" w:id="4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</w:p>
          <w:bookmarkEnd w:id="4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Сборник задач и тестовых заданий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5" w:id="4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</w:p>
          <w:bookmarkEnd w:id="4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Жумадилова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8" w:id="4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4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9" w:id="4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</w:p>
          <w:bookmarkEnd w:id="4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Дидактические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0" w:id="4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4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1" w:id="4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</w:p>
          <w:bookmarkEnd w:id="4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2" w:id="4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4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3" w:id="4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</w:p>
          <w:bookmarkEnd w:id="4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4" w:id="4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4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5" w:id="4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</w:p>
          <w:bookmarkEnd w:id="4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6" w:id="4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4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 тренажер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7" w:id="4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</w:p>
          <w:bookmarkEnd w:id="4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Жумадилова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Тренажер/ авт.: Колубекова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1" w:id="4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4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тестовых заданий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2" w:id="4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</w:p>
          <w:bookmarkEnd w:id="4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Жумадилова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5" w:id="4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</w:p>
          <w:bookmarkEnd w:id="4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Гайыпбаева 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6" w:id="4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 Бекежанова А.,</w:t>
            </w:r>
          </w:p>
          <w:bookmarkEnd w:id="4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Базаева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руководство+ 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7" w:id="4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</w:t>
            </w:r>
          </w:p>
          <w:bookmarkEnd w:id="4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9" w:id="4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bookmarkEnd w:id="4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0" w:id="4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Абилмажинова С.,</w:t>
            </w:r>
          </w:p>
          <w:bookmarkEnd w:id="4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Бейкитова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1" w:id="4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bookmarkEnd w:id="4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3" w:id="4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Байметова Ж.,</w:t>
            </w:r>
          </w:p>
          <w:bookmarkEnd w:id="4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Каратабанов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Куанышева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5" w:id="4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bookmarkEnd w:id="4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6" w:id="4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</w:t>
            </w:r>
          </w:p>
          <w:bookmarkEnd w:id="4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7" w:id="4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4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8" w:id="4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</w:p>
          <w:bookmarkEnd w:id="4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9" w:id="4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bookmarkEnd w:id="4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0" w:id="4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М.,</w:t>
            </w:r>
          </w:p>
          <w:bookmarkEnd w:id="4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Сакарьянова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Сборник задач и упражнений (7-8-классы)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1" w:id="4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М.,</w:t>
            </w:r>
          </w:p>
          <w:bookmarkEnd w:id="4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Сакарьянова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2" w:id="4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bookmarkEnd w:id="4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3" w:id="4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Т.,</w:t>
            </w:r>
          </w:p>
          <w:bookmarkEnd w:id="4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Дидактические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4" w:id="4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МясниковЕ.,</w:t>
            </w:r>
          </w:p>
          <w:bookmarkEnd w:id="4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Кабульдинов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6" w:id="4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З.,</w:t>
            </w:r>
          </w:p>
          <w:bookmarkEnd w:id="4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7" w:id="4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</w:p>
          <w:bookmarkEnd w:id="4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8" w:id="4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Алдабек Н.,</w:t>
            </w:r>
          </w:p>
          <w:bookmarkEnd w:id="4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Аманкулова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9" w:id="4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</w:p>
          <w:bookmarkEnd w:id="4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0" w:id="4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Алдабек Н.,</w:t>
            </w:r>
          </w:p>
          <w:bookmarkEnd w:id="4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2" w:id="4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  <w:bookmarkEnd w:id="4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4" w:id="4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</w:t>
            </w:r>
          </w:p>
          <w:bookmarkEnd w:id="4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Велькер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7" w:id="4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</w:p>
          <w:bookmarkEnd w:id="4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наглядных пособий (вариант для девочек)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8" w:id="4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  <w:bookmarkEnd w:id="4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0" w:id="4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</w:p>
          <w:bookmarkEnd w:id="4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Яковлев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Танбаев Х.,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Ермилова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Велькер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5" w:id="4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4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6" w:id="4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bookmarkEnd w:id="4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Дюсенова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Дюсетаева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9" w:id="4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4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0" w:id="4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Шашкина Г.,</w:t>
            </w:r>
          </w:p>
          <w:bookmarkEnd w:id="4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Анищенко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Шмельцер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Полуянова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3" w:id="4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4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4" w:id="4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Шашкина Г.,</w:t>
            </w:r>
          </w:p>
          <w:bookmarkEnd w:id="4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5" w:id="4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4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6" w:id="4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Л.,</w:t>
            </w:r>
          </w:p>
          <w:bookmarkEnd w:id="4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Джундубаева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9" w:id="4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4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0" w:id="4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Л.,</w:t>
            </w:r>
          </w:p>
          <w:bookmarkEnd w:id="4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Джундубаева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3" w:id="4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4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4" w:id="4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Багдашкина И.,</w:t>
            </w:r>
          </w:p>
          <w:bookmarkEnd w:id="4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5" w:id="4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4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6" w:id="4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</w:p>
          <w:bookmarkEnd w:id="4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Лукпанова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Мучник Г.М.,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Нусупбекова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9" w:id="4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4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0" w:id="4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</w:p>
          <w:bookmarkEnd w:id="4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Лукпанова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Мучник Г.М.,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Нусупбекова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3" w:id="4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</w:p>
          <w:bookmarkEnd w:id="4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4" w:id="4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Косымова,</w:t>
            </w:r>
          </w:p>
          <w:bookmarkEnd w:id="4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Бисенбаева,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Бекжанова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6" w:id="4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</w:p>
          <w:bookmarkEnd w:id="4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7" w:id="4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Құрманәлиева,</w:t>
            </w:r>
          </w:p>
          <w:bookmarkEnd w:id="4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Үсібалиева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8" w:id="4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</w:p>
          <w:bookmarkEnd w:id="4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0" w:id="4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bookmarkEnd w:id="4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4" w:id="4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</w:p>
          <w:bookmarkEnd w:id="4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6" w:id="4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bookmarkEnd w:id="4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0" w:id="4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</w:p>
          <w:bookmarkEnd w:id="4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2" w:id="4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bookmarkEnd w:id="4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Мүкеева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6" w:id="4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4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7" w:id="4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bookmarkEnd w:id="4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Кучер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Корчевский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0" w:id="4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4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1" w:id="4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</w:p>
          <w:bookmarkEnd w:id="4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2" w:id="4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4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3" w:id="4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</w:p>
          <w:bookmarkEnd w:id="4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4" w:id="4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4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5" w:id="4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</w:p>
          <w:bookmarkEnd w:id="4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6" w:id="4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4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7" w:id="4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</w:p>
          <w:bookmarkEnd w:id="4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8" w:id="4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4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9" w:id="4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Дюсов М.,</w:t>
            </w:r>
          </w:p>
          <w:bookmarkEnd w:id="4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Ардабаева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0" w:id="4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4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1" w:id="4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</w:p>
          <w:bookmarkEnd w:id="4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2" w:id="4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4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3" w:id="4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</w:p>
          <w:bookmarkEnd w:id="4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Мендигалиева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5" w:id="4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4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6" w:id="4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</w:p>
          <w:bookmarkEnd w:id="4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7" w:id="4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4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Д., Мендигалиева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8" w:id="4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4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9" w:id="4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</w:p>
          <w:bookmarkEnd w:id="4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1" w:id="4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bookmarkEnd w:id="4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тестовых заданий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2" w:id="4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</w:p>
          <w:bookmarkEnd w:id="4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Жумадилова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5" w:id="4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4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6" w:id="4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</w:p>
          <w:bookmarkEnd w:id="4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8" w:id="4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4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тестовых заданий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9" w:id="4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</w:p>
          <w:bookmarkEnd w:id="4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Жумадилова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2" w:id="4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Жаттықтырғыш/</w:t>
            </w:r>
          </w:p>
          <w:bookmarkEnd w:id="4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3" w:id="4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Колубекова О.,</w:t>
            </w:r>
          </w:p>
          <w:bookmarkEnd w:id="4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4" w:id="4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4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5" w:id="4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</w:p>
          <w:bookmarkEnd w:id="4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Гайпбаева 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6" w:id="4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4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7" w:id="4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</w:t>
            </w:r>
          </w:p>
          <w:bookmarkEnd w:id="4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Захаржевская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Смирнова 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0" w:id="4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4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1" w:id="4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</w:t>
            </w:r>
          </w:p>
          <w:bookmarkEnd w:id="4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Шевчук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Завертунова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3" w:id="4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4" w:id="4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4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5" w:id="4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</w:p>
          <w:bookmarkEnd w:id="4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Калымова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Орынтаева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7" w:id="4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</w:t>
            </w:r>
          </w:p>
          <w:bookmarkEnd w:id="4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9" w:id="4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Каратабанов Р.,</w:t>
            </w:r>
          </w:p>
          <w:bookmarkEnd w:id="4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Бекдаирова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0" w:id="4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</w:t>
            </w:r>
          </w:p>
          <w:bookmarkEnd w:id="4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1" w:id="4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С.,</w:t>
            </w:r>
          </w:p>
          <w:bookmarkEnd w:id="4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Головина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Толыбекова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3" w:id="4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</w:t>
            </w:r>
          </w:p>
          <w:bookmarkEnd w:id="4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4" w:id="4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Толыбекова Ш.,</w:t>
            </w:r>
          </w:p>
          <w:bookmarkEnd w:id="4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Головина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6" w:id="4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</w:t>
            </w:r>
          </w:p>
          <w:bookmarkEnd w:id="4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7" w:id="4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Усиков В.,</w:t>
            </w:r>
          </w:p>
          <w:bookmarkEnd w:id="4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Усикова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Забенова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0" w:id="4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bookmarkEnd w:id="4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1" w:id="4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</w:t>
            </w:r>
          </w:p>
          <w:bookmarkEnd w:id="4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2" w:id="4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4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3" w:id="4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</w:p>
          <w:bookmarkEnd w:id="4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4" w:id="4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bookmarkEnd w:id="4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5" w:id="4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К.,</w:t>
            </w:r>
          </w:p>
          <w:bookmarkEnd w:id="4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Сборник задач и упражнений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6" w:id="4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bookmarkEnd w:id="4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7" w:id="4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М.,</w:t>
            </w:r>
          </w:p>
          <w:bookmarkEnd w:id="4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Сакарьянова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8" w:id="4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bookmarkEnd w:id="4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9" w:id="4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М.,</w:t>
            </w:r>
          </w:p>
          <w:bookmarkEnd w:id="4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Сакарьянова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в таблицах (9-11). Дидактический материал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0" w:id="4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Сакарьянова К.,</w:t>
            </w:r>
          </w:p>
          <w:bookmarkEnd w:id="4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1" w:id="4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8-9.</w:t>
            </w:r>
          </w:p>
          <w:bookmarkEnd w:id="4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3" w:id="4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Ускембаев К.,</w:t>
            </w:r>
          </w:p>
          <w:bookmarkEnd w:id="4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Мырзахметова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Мусабаев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5" w:id="4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bookmarkEnd w:id="4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6" w:id="4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Аяган Б.,</w:t>
            </w:r>
          </w:p>
          <w:bookmarkEnd w:id="4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Адиет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Сатанов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8" w:id="4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bookmarkEnd w:id="4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9" w:id="4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Аяган Б.,</w:t>
            </w:r>
          </w:p>
          <w:bookmarkEnd w:id="4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Адиет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Сатанов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1" w:id="4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8-9 Методическое руководство </w:t>
            </w:r>
          </w:p>
          <w:bookmarkEnd w:id="4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2" w:id="4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Алдабек Н.,</w:t>
            </w:r>
          </w:p>
          <w:bookmarkEnd w:id="4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Аманкулова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3" w:id="4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</w:t>
            </w:r>
          </w:p>
          <w:bookmarkEnd w:id="4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4" w:id="4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</w:p>
          <w:bookmarkEnd w:id="4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Гончаров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Логвиненко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6" w:id="4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</w:p>
          <w:bookmarkEnd w:id="4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для учителей общеобразовательной школы (вариант для девочек)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7" w:id="4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</w:t>
            </w:r>
          </w:p>
          <w:bookmarkEnd w:id="4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8" w:id="4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</w:p>
          <w:bookmarkEnd w:id="4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 наглядных пособий для 9-класса общеобразовательной школы (вариант для девочек)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9" w:id="4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</w:p>
          <w:bookmarkEnd w:id="4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для учителей общеобразовательной школы (вариант для мальчиков)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0" w:id="4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</w:p>
          <w:bookmarkEnd w:id="4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Тулеуов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2" w:id="4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4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3" w:id="4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bookmarkEnd w:id="4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Алтынбекова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Дюсенова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Дюсетаева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7" w:id="4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4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8" w:id="4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</w:p>
          <w:bookmarkEnd w:id="4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Демченко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Зайцева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0" w:id="4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4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1" w:id="4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</w:p>
          <w:bookmarkEnd w:id="4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2" w:id="4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4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3" w:id="4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Г.,</w:t>
            </w:r>
          </w:p>
          <w:bookmarkEnd w:id="4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Савельева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Кутукова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Асадиллаева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6" w:id="4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4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7" w:id="4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Емельянова О.,</w:t>
            </w:r>
          </w:p>
          <w:bookmarkEnd w:id="4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Лукпанова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Савельева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Кутукова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0" w:id="4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bookmarkEnd w:id="4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2" w:id="4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 О.,</w:t>
            </w:r>
          </w:p>
          <w:bookmarkEnd w:id="4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Ескендирова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Ардакулы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Анапинова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6" w:id="4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bookmarkEnd w:id="4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7" w:id="4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bookmarkEnd w:id="4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8" w:id="4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bookmarkEnd w:id="4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9" w:id="4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bookmarkEnd w:id="4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0" w:id="4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bookmarkEnd w:id="4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1" w:id="4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bookmarkEnd w:id="4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2" w:id="4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4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3" w:id="4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</w:p>
          <w:bookmarkEnd w:id="4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4" w:id="4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4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5" w:id="4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</w:p>
          <w:bookmarkEnd w:id="4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6" w:id="4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4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7" w:id="4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</w:t>
            </w:r>
          </w:p>
          <w:bookmarkEnd w:id="4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Шевчук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Завертунова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9" w:id="4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4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0" w:id="4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</w:t>
            </w:r>
          </w:p>
          <w:bookmarkEnd w:id="4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Бекмолдаева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Керейбаева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Ахмадуллаева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3" w:id="4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4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4" w:id="4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</w:p>
          <w:bookmarkEnd w:id="4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Базаева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6" w:id="4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bookmarkEnd w:id="4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Бейкитова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7" w:id="4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bookmarkEnd w:id="4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8" w:id="4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</w:t>
            </w:r>
          </w:p>
          <w:bookmarkEnd w:id="4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9" w:id="4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4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0" w:id="4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</w:p>
          <w:bookmarkEnd w:id="4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Методическое руководство. 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1" w:id="4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Т.,</w:t>
            </w:r>
          </w:p>
          <w:bookmarkEnd w:id="4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2" w:id="4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</w:p>
          <w:bookmarkEnd w:id="4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3" w:id="4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</w:p>
          <w:bookmarkEnd w:id="4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4" w:id="4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</w:t>
            </w:r>
          </w:p>
          <w:bookmarkEnd w:id="4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5" w:id="4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</w:p>
          <w:bookmarkEnd w:id="4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Гончаров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Маджара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Сарсенбекова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7" w:id="4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4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8" w:id="4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bookmarkEnd w:id="4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Алтынбекова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Дюсенова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Дюсетаева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2" w:id="4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4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3" w:id="4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</w:p>
          <w:bookmarkEnd w:id="4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Демченко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Зайцева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5" w:id="4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4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6" w:id="4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</w:p>
          <w:bookmarkEnd w:id="4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7" w:id="4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4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8" w:id="4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</w:p>
          <w:bookmarkEnd w:id="4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Лукпанова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0" w:id="4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4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1" w:id="4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Емельянова О.,</w:t>
            </w:r>
          </w:p>
          <w:bookmarkEnd w:id="4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Савельева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3" w:id="4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bookmarkEnd w:id="4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4" w:id="4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bookmarkEnd w:id="4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5" w:id="4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4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6" w:id="4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</w:p>
          <w:bookmarkEnd w:id="4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7" w:id="4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4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8" w:id="4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bookmarkEnd w:id="4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9" w:id="4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bookmarkEnd w:id="4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Кучер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1" w:id="4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bookmarkEnd w:id="4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2" w:id="4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</w:p>
          <w:bookmarkEnd w:id="4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3" w:id="4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bookmarkEnd w:id="4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4" w:id="4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</w:p>
          <w:bookmarkEnd w:id="4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5" w:id="4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4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6" w:id="4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</w:p>
          <w:bookmarkEnd w:id="4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Сборник задач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7" w:id="4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</w:p>
          <w:bookmarkEnd w:id="4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8" w:id="4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4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9" w:id="4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</w:p>
          <w:bookmarkEnd w:id="4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Гайпбаева 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0" w:id="4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4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1" w:id="4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</w:t>
            </w:r>
          </w:p>
          <w:bookmarkEnd w:id="4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Бекмолдаева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Керейбаева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Ахмадуллаева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4" w:id="4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4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5" w:id="4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</w:t>
            </w:r>
          </w:p>
          <w:bookmarkEnd w:id="4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Шевчук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Завертунова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7" w:id="4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4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8" w:id="4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</w:p>
          <w:bookmarkEnd w:id="4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Базаева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0" w:id="4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bookmarkEnd w:id="4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2" w:id="4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Тулепбекова С.,</w:t>
            </w:r>
          </w:p>
          <w:bookmarkEnd w:id="4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Былинская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Чистякова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5" w:id="4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bookmarkEnd w:id="4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Бейкитова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6" w:id="4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bookmarkEnd w:id="4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8" w:id="4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Очкур Е.,</w:t>
            </w:r>
          </w:p>
          <w:bookmarkEnd w:id="4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Курмангалиева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Нуртаева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0" w:id="4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4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1" w:id="4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</w:p>
          <w:bookmarkEnd w:id="4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Методическое руководство 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2" w:id="4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Т.,</w:t>
            </w:r>
          </w:p>
          <w:bookmarkEnd w:id="4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3" w:id="4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bookmarkEnd w:id="4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4" w:id="4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</w:p>
          <w:bookmarkEnd w:id="4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5" w:id="4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</w:t>
            </w:r>
          </w:p>
          <w:bookmarkEnd w:id="4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6" w:id="4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</w:p>
          <w:bookmarkEnd w:id="4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Гончаров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Маджара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нпаравления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8" w:id="4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</w:p>
          <w:bookmarkEnd w:id="4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9" w:id="4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Косымова,</w:t>
            </w:r>
          </w:p>
          <w:bookmarkEnd w:id="4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Ергожина,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1" w:id="4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</w:p>
          <w:bookmarkEnd w:id="4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Тіл-Байрақ.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3" w:id="4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bookmarkEnd w:id="4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7" w:id="4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</w:p>
          <w:bookmarkEnd w:id="4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Тіл-Байрақ.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9" w:id="4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bookmarkEnd w:id="4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Саметова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3" w:id="4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</w:p>
          <w:bookmarkEnd w:id="4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Тіл-Байрақ.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5" w:id="4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bookmarkEnd w:id="4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Мүкеева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9" w:id="4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bookmarkEnd w:id="4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0" w:id="4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Джандосова З.,</w:t>
            </w:r>
          </w:p>
          <w:bookmarkEnd w:id="4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1" w:id="4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bookmarkEnd w:id="4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Джандосова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2" w:id="4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</w:t>
            </w:r>
          </w:p>
          <w:bookmarkEnd w:id="4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для преподавателей-организаторов общеобразовательной школы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3" w:id="4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Рыспаев А.,</w:t>
            </w:r>
          </w:p>
          <w:bookmarkEnd w:id="4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Адельбаев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Асилов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Рихтер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Ерекешев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Усербаев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Саткулов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Куптилеуова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0" w:id="4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</w:t>
            </w:r>
          </w:p>
          <w:bookmarkEnd w:id="4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Учебно-материальная база по начальной военной и технологической подготовке.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оборудованию и совершенствованию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2" w:id="4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В.,</w:t>
            </w:r>
          </w:p>
          <w:bookmarkEnd w:id="4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Рихтер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Букин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4" w:id="4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</w:t>
            </w:r>
          </w:p>
          <w:bookmarkEnd w:id="4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наглядных пособий для общеобразовательных школ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5" w:id="4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В.,</w:t>
            </w:r>
          </w:p>
          <w:bookmarkEnd w:id="4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Рихтер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Букин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7" w:id="4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проектирование.</w:t>
            </w:r>
          </w:p>
          <w:bookmarkEnd w:id="4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8" w:id="4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Кульбаева В.,</w:t>
            </w:r>
          </w:p>
          <w:bookmarkEnd w:id="4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9" w:id="4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бизнеса. Книга для учителя</w:t>
            </w:r>
          </w:p>
          <w:bookmarkEnd w:id="4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(ОГН; ЕМН)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0" w:id="4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Аганина К.,</w:t>
            </w:r>
          </w:p>
          <w:bookmarkEnd w:id="4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Кобдикова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Караев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Султанов 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Караев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бизнеса. 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4" w:id="4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Щеглов С.,</w:t>
            </w:r>
          </w:p>
          <w:bookmarkEnd w:id="4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Дуйсенханов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6" w:id="4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4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8" w:id="4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bookmarkEnd w:id="4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Бейсембаев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Дюсенова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Дюсетаева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2" w:id="4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4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3" w:id="4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 С.,</w:t>
            </w:r>
          </w:p>
          <w:bookmarkEnd w:id="4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Казабеева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Корнилова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5" w:id="4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4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6" w:id="4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Ашимбетова Р.,</w:t>
            </w:r>
          </w:p>
          <w:bookmarkEnd w:id="4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Мирошникова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Остапенко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9" w:id="4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4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0" w:id="4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Мухамадиев Х.,</w:t>
            </w:r>
          </w:p>
          <w:bookmarkEnd w:id="4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Мантаева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білім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2" w:id="4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4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4" w:id="4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</w:t>
            </w:r>
          </w:p>
          <w:bookmarkEnd w:id="4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Забинякова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Иттерова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6" w:id="4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4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 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7" w:id="4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</w:t>
            </w:r>
          </w:p>
          <w:bookmarkEnd w:id="4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8" w:id="4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4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9" w:id="4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</w:t>
            </w:r>
          </w:p>
          <w:bookmarkEnd w:id="4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Асылбекова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Поляк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2" w:id="4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4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3" w:id="4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</w:t>
            </w:r>
          </w:p>
          <w:bookmarkEnd w:id="4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Асылбекова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Поляк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6" w:id="4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bookmarkEnd w:id="4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7" w:id="4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bookmarkEnd w:id="4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8" w:id="4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bookmarkEnd w:id="4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9" w:id="4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bookmarkEnd w:id="4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0" w:id="4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bookmarkEnd w:id="4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1" w:id="4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bookmarkEnd w:id="4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2" w:id="4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bookmarkEnd w:id="4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тренажер.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CD-диск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4" w:id="4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bookmarkEnd w:id="4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Корчевский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6" w:id="4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4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7" w:id="4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</w:p>
          <w:bookmarkEnd w:id="4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8" w:id="4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4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9" w:id="4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Е.,</w:t>
            </w:r>
          </w:p>
          <w:bookmarkEnd w:id="4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Дюсов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0" w:id="4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ОГН</w:t>
            </w:r>
          </w:p>
          <w:bookmarkEnd w:id="4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 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2" w:id="4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</w:p>
          <w:bookmarkEnd w:id="4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Тренажер. Базовый уровень.10, 11 классы. ОГН, ЕМН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4" w:id="4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Колубекова О.,</w:t>
            </w:r>
          </w:p>
          <w:bookmarkEnd w:id="4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5" w:id="4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4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6" w:id="4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</w:t>
            </w:r>
          </w:p>
          <w:bookmarkEnd w:id="4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Бекмолдаева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7" w:id="4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4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8" w:id="4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</w:p>
          <w:bookmarkEnd w:id="4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Рсалина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Есенкул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0" w:id="4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4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1" w:id="4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Архипова В.,</w:t>
            </w:r>
          </w:p>
          <w:bookmarkEnd w:id="4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Амдамова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Кадыракунов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Методическое руководство. 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3" w:id="4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Бейкитова А.,</w:t>
            </w:r>
          </w:p>
          <w:bookmarkEnd w:id="4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4" w:id="4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bookmarkEnd w:id="4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5" w:id="4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</w:t>
            </w:r>
          </w:p>
          <w:bookmarkEnd w:id="4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Куприй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7" w:id="4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4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8" w:id="4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</w:p>
          <w:bookmarkEnd w:id="4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9" w:id="4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bookmarkEnd w:id="4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0" w:id="4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</w:p>
          <w:bookmarkEnd w:id="4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1" w:id="4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</w:p>
          <w:bookmarkEnd w:id="4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2" w:id="4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 Ж.,</w:t>
            </w:r>
          </w:p>
          <w:bookmarkEnd w:id="4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Каирбекова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Алиакбарова Ф.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4" w:id="4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</w:t>
            </w:r>
          </w:p>
          <w:bookmarkEnd w:id="4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6" w:id="4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</w:p>
          <w:bookmarkEnd w:id="4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Гончаров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8" w:id="4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4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9" w:id="4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bookmarkEnd w:id="4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Бейсембаев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Дюсенова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Дюсетаева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3" w:id="4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4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4" w:id="4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 С.,</w:t>
            </w:r>
          </w:p>
          <w:bookmarkEnd w:id="4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Казабеева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Корнилова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6" w:id="4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4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8" w:id="4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Сарсенбекова А.,</w:t>
            </w:r>
          </w:p>
          <w:bookmarkEnd w:id="4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Бондаренко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0" w:id="4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4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1" w:id="4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Ашимбетова Р.,</w:t>
            </w:r>
          </w:p>
          <w:bookmarkEnd w:id="4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Остапенко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3" w:id="4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4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4" w:id="4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</w:p>
          <w:bookmarkEnd w:id="4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Аульбекова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6" w:id="4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4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7" w:id="4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</w:t>
            </w:r>
          </w:p>
          <w:bookmarkEnd w:id="4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Забинякова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Иттерова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9" w:id="4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4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 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0" w:id="4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</w:t>
            </w:r>
          </w:p>
          <w:bookmarkEnd w:id="4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1" w:id="4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4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2" w:id="4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</w:t>
            </w:r>
          </w:p>
          <w:bookmarkEnd w:id="4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Асылбекова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Поляк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5" w:id="4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bookmarkEnd w:id="4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6" w:id="4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</w:t>
            </w:r>
          </w:p>
          <w:bookmarkEnd w:id="4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Асылбекова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Поляк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9" w:id="4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bookmarkEnd w:id="4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0" w:id="4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bookmarkEnd w:id="4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Корчевский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2" w:id="4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bookmarkEnd w:id="4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3" w:id="4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bookmarkEnd w:id="4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Корчевский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5" w:id="4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bookmarkEnd w:id="4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6" w:id="4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bookmarkEnd w:id="4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Корчевский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8" w:id="4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bookmarkEnd w:id="4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тренажер.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CD-диск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0" w:id="4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bookmarkEnd w:id="4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Корчевский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2" w:id="4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bookmarkEnd w:id="4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3" w:id="4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</w:p>
          <w:bookmarkEnd w:id="4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Маделханов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6" w:id="4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bookmarkEnd w:id="4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7" w:id="4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</w:p>
          <w:bookmarkEnd w:id="4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Маделханов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0" w:id="4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4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1" w:id="4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</w:p>
          <w:bookmarkEnd w:id="4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2" w:id="4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4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3" w:id="4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Е.,</w:t>
            </w:r>
          </w:p>
          <w:bookmarkEnd w:id="4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Дюсов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4" w:id="4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4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5" w:id="4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</w:p>
          <w:bookmarkEnd w:id="4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Маделханов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8" w:id="4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4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9" w:id="4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</w:p>
          <w:bookmarkEnd w:id="4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Маделханов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2" w:id="4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bookmarkEnd w:id="4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 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4" w:id="4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</w:p>
          <w:bookmarkEnd w:id="4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6" w:id="4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4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7" w:id="4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</w:t>
            </w:r>
          </w:p>
          <w:bookmarkEnd w:id="4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Бекмолдаева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8" w:id="4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4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9" w:id="4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Архипова В.,</w:t>
            </w:r>
          </w:p>
          <w:bookmarkEnd w:id="4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Амдамова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Кадыракунов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1" w:id="4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4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2" w:id="4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</w:p>
          <w:bookmarkEnd w:id="4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Базаева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Методическое руководство. 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4" w:id="4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Бейкитова А.,</w:t>
            </w:r>
          </w:p>
          <w:bookmarkEnd w:id="4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Методическое руководство. 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5" w:id="4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Нурпейсова К.,</w:t>
            </w:r>
          </w:p>
          <w:bookmarkEnd w:id="4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Швецова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7" w:id="4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bookmarkEnd w:id="4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8" w:id="4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</w:p>
          <w:bookmarkEnd w:id="4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9" w:id="4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bookmarkEnd w:id="4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0" w:id="4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</w:p>
          <w:bookmarkEnd w:id="4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1" w:id="4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</w:p>
          <w:bookmarkEnd w:id="4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2" w:id="4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 Ж.,</w:t>
            </w:r>
          </w:p>
          <w:bookmarkEnd w:id="4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Каирбекова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Алиакбарова Ф.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 Методическое руководство. 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4" w:id="4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</w:p>
          <w:bookmarkEnd w:id="4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Гончаров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6" w:id="4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</w:p>
          <w:bookmarkEnd w:id="4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7" w:id="4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Косымова,</w:t>
            </w:r>
          </w:p>
          <w:bookmarkEnd w:id="4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Бисенбаева,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Берденова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9" w:id="4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</w:p>
          <w:bookmarkEnd w:id="4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0" w:id="4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Ерназарова,</w:t>
            </w:r>
          </w:p>
          <w:bookmarkEnd w:id="4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Бекетова,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Кужакова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2" w:id="4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</w:p>
          <w:bookmarkEnd w:id="4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Тіл-Байрақ.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4" w:id="4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bookmarkEnd w:id="4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8" w:id="4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</w:p>
          <w:bookmarkEnd w:id="4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Тіл-Байрақ.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0" w:id="4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bookmarkEnd w:id="4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4" w:id="4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</w:p>
          <w:bookmarkEnd w:id="4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Тіл-Байрақ.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6" w:id="4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bookmarkEnd w:id="4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Мүкеева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0" w:id="4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bookmarkEnd w:id="4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Игликова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1" w:id="4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bookmarkEnd w:id="4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2" w:id="4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З.,</w:t>
            </w:r>
          </w:p>
          <w:bookmarkEnd w:id="4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Куркеев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Методическое руководство +приложение +диск+наглядные пособия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3" w:id="4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 А.,</w:t>
            </w:r>
          </w:p>
          <w:bookmarkEnd w:id="4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Майхиев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Гудков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6" w:id="4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</w:t>
            </w:r>
          </w:p>
          <w:bookmarkEnd w:id="4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для преподавателей-организаторов общеобразовательной школы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7" w:id="4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</w:t>
            </w:r>
          </w:p>
          <w:bookmarkEnd w:id="4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8" w:id="4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военнаяи технологическая подготовка.</w:t>
            </w:r>
          </w:p>
          <w:bookmarkEnd w:id="4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9" w:id="4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В.,</w:t>
            </w:r>
          </w:p>
          <w:bookmarkEnd w:id="4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Комплект карточек для индивидуальной и групповой работы к разделу "Технологическая подготовка".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0" w:id="4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</w:t>
            </w:r>
          </w:p>
          <w:bookmarkEnd w:id="4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1" w:id="4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</w:t>
            </w:r>
          </w:p>
          <w:bookmarkEnd w:id="4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наглядных пособий для общеобразовательной школы раздела "Технологическая подготовка" Часть 1; раздела "Основы безопасности жизнедеятельности" Часть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2" w:id="4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В,</w:t>
            </w:r>
          </w:p>
          <w:bookmarkEnd w:id="4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3" w:id="4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</w:t>
            </w:r>
          </w:p>
          <w:bookmarkEnd w:id="4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материалов по организации и проведению контроля с учащимися 10, 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4" w:id="4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Составители:</w:t>
            </w:r>
          </w:p>
          <w:bookmarkEnd w:id="4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Букин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Яковенко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7" w:id="4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проектирование.</w:t>
            </w:r>
          </w:p>
          <w:bookmarkEnd w:id="4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8" w:id="4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Дубинец И.,</w:t>
            </w:r>
          </w:p>
          <w:bookmarkEnd w:id="4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Кульбаева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бизнеса. 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0" w:id="4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Дуйсенханов Е.,</w:t>
            </w:r>
          </w:p>
          <w:bookmarkEnd w:id="4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Щеглов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 классы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психологических упражнений по здоровой самооценке "Будь на своей стороне"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Акерке Махмуд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Казахстана: Древняя история. Средние века. Новая история.Новейшая история. Комплект карт для общеобразовательной школы.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Балсарин 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история: Древняя история. Средние века. Новая история. Новейшая история. Комплект карт для общеобразовательной школы.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1" w:id="4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Бектасов Ш.,</w:t>
            </w:r>
          </w:p>
          <w:bookmarkEnd w:id="4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Кушкумбаев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классы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2" w:id="4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карты Казахстана, мира и отдельных частей света.</w:t>
            </w:r>
          </w:p>
          <w:bookmarkEnd w:id="4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3" w:id="4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Плачинта И.,</w:t>
            </w:r>
          </w:p>
          <w:bookmarkEnd w:id="4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издания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Электрондық мұғалімге арналған әдістемелік нұсқаулық (web-платформа) 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4" w:id="4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Кобдикова, </w:t>
            </w:r>
          </w:p>
          <w:bookmarkEnd w:id="4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Копеева,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Каптагаева,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Электрондық жұмыс дәптері (web-платформа) 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7" w:id="4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Кобдикова, </w:t>
            </w:r>
          </w:p>
          <w:bookmarkEnd w:id="4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Копеева,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Каптагаева,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Оқыту әдістемесі (электронды форматта)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Нұршәріп, Д. Орынбеков, Е. Кісімісов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Мұғалімге арналған электрондық форматтағы 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0" w:id="4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Рахметова, </w:t>
            </w:r>
          </w:p>
          <w:bookmarkEnd w:id="4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Абылова,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Қашқынбаева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 Оқыту әдістемесі (электронды форматта)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Ахметов, Д. Муражанова, Ә. Төлебиев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 Электронды әдістемелік нұсқау https://www.oqulyqtar.kz/Search/Kits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2" w:id="4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Акбаева,</w:t>
            </w:r>
          </w:p>
          <w:bookmarkEnd w:id="4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Касенова,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Қасымжан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Электрондық мұғалімге арналған әдістемелік нұсқаулық (web-платформа) 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4" w:id="4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Копеева, </w:t>
            </w:r>
          </w:p>
          <w:bookmarkEnd w:id="4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Каптагаева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Электрондық жұмыс дәптері (web-платформа) 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6" w:id="4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Копеева, </w:t>
            </w:r>
          </w:p>
          <w:bookmarkEnd w:id="4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Каптагаева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Мұғалімге арналған электрондық форматтағы 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8" w:id="4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Адамқұлов, </w:t>
            </w:r>
          </w:p>
          <w:bookmarkEnd w:id="4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Байназарова,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Таранчиева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Оқыту әдістемесі (электронды форматта)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Коштакова, Б. Маханова, Е. Кісімісов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0" w:id="4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Электронды</w:t>
            </w:r>
          </w:p>
          <w:bookmarkEnd w:id="4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https: //www.oqulyqtar.kz/Search/Kits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1" w:id="4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Орманбекова, </w:t>
            </w:r>
          </w:p>
          <w:bookmarkEnd w:id="4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Мамырова, Д. Сухаева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 Электронды әдістемелік нұсқау https: //www.oqulyqtar.kz/Search/Kits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2" w:id="4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Акбаева,</w:t>
            </w:r>
          </w:p>
          <w:bookmarkEnd w:id="4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Касенова,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Қасымжан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4" w:id="4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және әлемнің жеке бөліктерінің, Қазақстанның географиялық карталары. 1-бөлім. Жалпы білім беретін мектепке арналған карталардың электрондық топтамасы. </w:t>
            </w:r>
          </w:p>
          <w:bookmarkEnd w:id="4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7-8-сынып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http://keleshek-2030.kz/portal.php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Плачинта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издания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Электронное методическое руководство для учителя (web-платформа) 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6" w:id="4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Кобдикова Ж., </w:t>
            </w:r>
          </w:p>
          <w:bookmarkEnd w:id="4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Копеева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Каптагаева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Электронная рабочая тетрадь (web-платформа) 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9" w:id="4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Кобдикова Ж., </w:t>
            </w:r>
          </w:p>
          <w:bookmarkEnd w:id="4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Копеева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Каптагаева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2" w:id="4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Трудовое обучение. Электронное методическое руководство https:</w:t>
            </w:r>
          </w:p>
          <w:bookmarkEnd w:id="4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//www.oqulyqtar.kz/Search/Kits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Орманбекова Г., Мамырова А., Сухаева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3" w:id="4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</w:t>
            </w:r>
          </w:p>
          <w:bookmarkEnd w:id="4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искусство. Электронное методическое руководство https: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//www.oqulyqtar.kz/Search/Kits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Акбаева Ш., Касенова Д., Қасымжан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 Методическое руководство для учителя (в электронном формате) https://textbooks.nis.edu.kz/product/izo_1/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5" w:id="4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Сейтмолдинов Д.,</w:t>
            </w:r>
          </w:p>
          <w:bookmarkEnd w:id="4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Кульбекова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Интеллектуальные школы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7" w:id="4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Трудовое обучение. </w:t>
            </w:r>
          </w:p>
          <w:bookmarkEnd w:id="4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для учителя (в электронном формате) https://textbooks.nis.edu.kz/product/trud_ob_1/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8" w:id="4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Дуйсенова Б.,</w:t>
            </w:r>
          </w:p>
          <w:bookmarkEnd w:id="4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Попкова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Ермилова Е.,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Байбакишева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Интеллектуальные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Электронное методическое руководство для учителя (web-платформа) 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1" w:id="4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Копеева Г., </w:t>
            </w:r>
          </w:p>
          <w:bookmarkEnd w:id="4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Каптагаева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Электронная рабочая тетрадь (web-платформа) 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3" w:id="4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Копеева Г., </w:t>
            </w:r>
          </w:p>
          <w:bookmarkEnd w:id="4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Каптагаева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обучение. Электронное методическое руководство https: //www.oqulyqtar.kz/Search/Kits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Орманбекова Г., Мамырова А., Сухаева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и общественно-гуманитарное направления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5" w:id="4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 ЕМН.</w:t>
            </w:r>
          </w:p>
          <w:bookmarkEnd w:id="4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 Электронное пособие 11 класс (web-платформа) https://topiq.kz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6" w:id="4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</w:t>
            </w:r>
          </w:p>
          <w:bookmarkEnd w:id="4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Асылбекова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Поляк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9" w:id="4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 ОГН.</w:t>
            </w:r>
          </w:p>
          <w:bookmarkEnd w:id="4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Хрестоматия. Электронное пособие 11 класс (web-платформа) https://topiq.kz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0" w:id="4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</w:t>
            </w:r>
          </w:p>
          <w:bookmarkEnd w:id="4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Асылбекова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Поляк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Электронная тетрадь-конструктор для суммативного оценивания. 7 класс (web-платформа) 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3" w:id="4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Ефимик М., Калинина О., Шаргалина О.,</w:t>
            </w:r>
          </w:p>
          <w:bookmarkEnd w:id="4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4" w:id="4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Электронная тетрадь.</w:t>
            </w:r>
          </w:p>
          <w:bookmarkEnd w:id="4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класс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6" w:id="4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Колубекова О., Алибеков С.,</w:t>
            </w:r>
          </w:p>
          <w:bookmarkEnd w:id="4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7" w:id="4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карты Мира, Казахстана и отдельных частей света. Часть 1. Электронный комплект карт для общеобразовательной школы. 7-8 класс.</w:t>
            </w:r>
          </w:p>
          <w:bookmarkEnd w:id="4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Плачинта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Электронная тетрадь-конструктор для суммативного оценивания. 8 класс (web-платформа) 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8" w:id="4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Нипрук Е.,</w:t>
            </w:r>
          </w:p>
          <w:bookmarkEnd w:id="4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0" w:id="4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Электронная тетрадь-конструктор для суммативного оценивания. 9 класс (web-платформа)</w:t>
            </w:r>
          </w:p>
          <w:bookmarkEnd w:id="4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1" w:id="4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Гудовщикова Д., Бащук Е.,</w:t>
            </w:r>
          </w:p>
          <w:bookmarkEnd w:id="4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КимЮ.,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4" w:id="4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Материалы по организации и проведению контроля с учащимися. Электронная тетрадь. 10 класс (web-платформа)</w:t>
            </w:r>
          </w:p>
          <w:bookmarkEnd w:id="4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5" w:id="4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В.,</w:t>
            </w:r>
          </w:p>
          <w:bookmarkEnd w:id="4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Букин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Рихтер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Зайко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8" w:id="4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Электронная тетрадь.</w:t>
            </w:r>
          </w:p>
          <w:bookmarkEnd w:id="4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направлениям ЕМН и ОГН. 11 класс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0" w:id="4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Колубекова О., Алибеков С.,</w:t>
            </w:r>
          </w:p>
          <w:bookmarkEnd w:id="4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1" w:id="4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Материалы по организации и проведению контроля с учащимися. Электронная тетрадь. 11 класс (web-платформа)</w:t>
            </w:r>
          </w:p>
          <w:bookmarkEnd w:id="4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2" w:id="4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В.,</w:t>
            </w:r>
          </w:p>
          <w:bookmarkEnd w:id="4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Букин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Рихтер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Зайко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классы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 жырау – "Певец народного единства"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 Шорманов – "Личность евразийского масштаба"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Машхур Жусуп Копеев – "Я – камень, забытый Богом на земле"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Естай Беркимбаев – "Песня на все времена"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Султанмахмут Торайгыров – "Наперекор судьбе"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Каныш Сатпаев - "Личность планетарного масшатаба"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Рафика Нуртазина – "Уроки жизни"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Муса – "Мечты поэта"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Косым Пшембаев - "С камнем на "ты"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Алькей Маргулан - "Великий ученый-энциклопедист"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 Шапык Чокин – "Жизнь – на алтарь науки"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батыр – "Великий воин степи"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Жасыбай батыр – "Жизнь, ставшая легендой"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батыр – "Полководец Великой степи"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Абикей Сатпаев - "Педагог - просветитель"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Абикен Бектуров – "Легендарный академик"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Шакен Айманов – "Легенда казахского кино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Григорий Потанин – "Великий путешественник"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Ермухан Бекмаханов – "По стопам истории"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Васильев – "Прерванный путь"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Кемель Акишев – "Золотой человек"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Багаев – "Мир из объектива"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5" w:id="4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Калижан Бекхожин:</w:t>
            </w:r>
          </w:p>
          <w:bookmarkEnd w:id="4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 поэзией иду..."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Байзаков: "Мастер поэтического слова"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Жусипбек Аймауытов: "Свет казахской интеллигенции"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Шорман би: "Светоч справедливости"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 Донентаев: "Золотое перо казахской поэзии"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 Саматов: "Деятель национального масштаба"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Рустембек Омаров: "Наследник великих кюйши"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Мусахан Канапиянов: "Наставник"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Жумат Шанин: "Легенда казахского театра"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Всеволод Иванов: "Жизненные перевалы"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Иманжүсип Кутпанов: "Трагический дух эпохи"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Канаш Камзин: "Доблестный воин"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Зейин Шашкин: "Казахский Чехов"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Зейтин Акишев: "Педагог-писатель"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Хамза Жуматов: "Великое наследие ученого"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Музафар Алимбаев: "Стихи свои я детям подарю…"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Абилкас Сагинов: "Яркий след академика"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Жабайхан Абдильдин: "Восхождение к вершинам мировой философии"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Сулейменов: "Личность мировой величины"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 классы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6" w:id="4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</w:p>
          <w:bookmarkEnd w:id="4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 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7" w:id="4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Байпаков,</w:t>
            </w:r>
          </w:p>
          <w:bookmarkEnd w:id="4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Қабылдинов,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Қорабай,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Әбдіғалиев,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Сужикова,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Ө. Әбдішүкірұлы,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Диденко,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Мазбаев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орыс тілінде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5" w:id="4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</w:p>
          <w:bookmarkEnd w:id="4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7" w:id="4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Байпаков К., Кабульдинов З.,</w:t>
            </w:r>
          </w:p>
          <w:bookmarkEnd w:id="4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Корабаев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Абдигалиев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Сужикова А., Абдишукурулы О., Диденко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Мазбаев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и русским языками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 язык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2" w:id="4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1.</w:t>
            </w:r>
          </w:p>
          <w:bookmarkEnd w:id="4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Arbeitsbuch №1, №2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3" w:id="4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 Kabenova,</w:t>
            </w:r>
          </w:p>
          <w:bookmarkEnd w:id="4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Asina Ospanova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Beibytnur Shumabekova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 (Ernst Klett Sprachen материалдары негізінде)"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5" w:id="4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1.</w:t>
            </w:r>
          </w:p>
          <w:bookmarkEnd w:id="4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Lehrerhandbuch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6" w:id="4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Kulshanat Bulatbayeva,</w:t>
            </w:r>
          </w:p>
          <w:bookmarkEnd w:id="4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Beibytnur Shumabekova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7" w:id="4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1.</w:t>
            </w:r>
          </w:p>
          <w:bookmarkEnd w:id="4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Bildkarten "Zug mit Buchstaben"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8" w:id="4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 Kabenova,</w:t>
            </w:r>
          </w:p>
          <w:bookmarkEnd w:id="4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Asina Ospanova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Beibytnur Shumabekova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2. Klasse Arbeitsbuch Teil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0" w:id="4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 Kabenova,</w:t>
            </w:r>
          </w:p>
          <w:bookmarkEnd w:id="4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Asina Ospanova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(Ernst Klett Sprachen GmbH материалдары негізінде)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2. Klasse Lehrerhandbuch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Aiman Baigoshayeva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2. Klasse Hörtextezum Lehrbuchund Arbeitsbuch (Аудиоматериалы к учебнику и рабочей тетради)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1" w:id="4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 Kabenova,</w:t>
            </w:r>
          </w:p>
          <w:bookmarkEnd w:id="4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Asina Ospanova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4.Klasse Arbeitsbuch Teil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Kristina Samosledova, Anastasia Potemkina, Kulasch Schubakova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(Ernst Klett Sprachen GmbH материалдары негізінде)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4. Klasse Lehrerhandbuch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Aigul Bishkenova, Kulshanat Bulatbayeva, Kristina Samosledova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4.Klasse CD Hörtextezum Lehrbuchund Arbeitsbuch (Аудиоматериалы к учебнику и рабочей тетради)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Kristina Samosledova, Anastasia Potemkina, Kulshanat Bulatbayeva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5.Klasse Arbeitsbuch Teil 1, 2, 3,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2" w:id="4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Kulshanat Bulatbayeva,</w:t>
            </w:r>
          </w:p>
          <w:bookmarkEnd w:id="4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Assemgul Magsam, Ulshan Abdrachimova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(Ernst Klett Sprachen GmbH материалдары негізінде)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5. Klasse Lehrerhandbuch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Aigul Bishkenova, Kulshanat Bulatbayeva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5. Klasse CD Hörtextezum Lehrbuchund Arbeitsbuch (Аудиоматериалы к учебнику и рабочей тетради)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Kulshanat Bulatbayeva, Assemgul Magsam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Beste Freunde A1.1 Deutsch fur Kinder. Lehrerhandbuch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3" w:id="4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Manuela Georgiakaki,</w:t>
            </w:r>
          </w:p>
          <w:bookmarkEnd w:id="4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Elisabeth Graf-Riemann,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Schürmann Anja,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Seuthe Christiane,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Saule Shunkeyeva,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Vassilja Kumpeissova,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Assima Omarova,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Irina Alberti,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Margarita Svettsova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Hueber Verlag (InterPress Distribution)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Beste Freunde A1.1 Deutsch fur Kinder. Arbeitsbuch+Audio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1" w:id="4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Manuela Georgiakaki,</w:t>
            </w:r>
          </w:p>
          <w:bookmarkEnd w:id="4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Elisabeth Graf-Riemann,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Schürmann Anja,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Seuthe Christiane,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Saule Shunkeyeva,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Vassilja Kumpeissova,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Assima Omarova,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Irina Alberti,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Margarita Svettsova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9" w:id="4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Hueber Verlag</w:t>
            </w:r>
          </w:p>
          <w:bookmarkEnd w:id="4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(InterPress Distribution)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6.Klasse Arbeitsbuch Teil 1, 2, 3,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Kulshanat Bulatbayeva, Sagyngul Schakenova, Gulmira Arystankulova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(Ernst Klett Sprachen GmbH материалдары негізінде)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6. Klasse Lehrerhandbuch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Aigul Bishkenova, Kulshanat Bulatbayeva, Gulsira Kenshetaeva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6. Klasse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Kulshanat Bulatbayeva, Sagyngul Schakenova, Gulmira Arystankulova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0" w:id="4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6</w:t>
            </w:r>
          </w:p>
          <w:bookmarkEnd w:id="4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für Kasachstan Klasse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Arbeitsbuch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2" w:id="4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 Lytajewa, </w:t>
            </w:r>
          </w:p>
          <w:bookmarkEnd w:id="4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A. Dreut,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 Kaskyrbaeva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EDU Stream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4" w:id="4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6</w:t>
            </w:r>
          </w:p>
          <w:bookmarkEnd w:id="4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für Kasachstan Klasse 6 Lehrerhandbuch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5" w:id="4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 Lytajewa, </w:t>
            </w:r>
          </w:p>
          <w:bookmarkEnd w:id="4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A. Dreut,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 Kaskyrbaeva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EDU Stream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Beste Freunde A2.1 Deutsch fur Jugendliche. Lehrerhandbuch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7" w:id="4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Manuela Georgiakaki,</w:t>
            </w:r>
          </w:p>
          <w:bookmarkEnd w:id="4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Elisabeth Graf-Riemann,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Schürmann Anja,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Seuthe Christiane,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Saule Shunkeyeva, Bakhytgul Zhetpisbayeva,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Madina Issayeva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Hueber Verlag (InterPress Distribution)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Beste Freunde A2.1 Deutsch fur Jugendliche. Arbeitsbuch+Audio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2" w:id="4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Manuela Georgiakaki,</w:t>
            </w:r>
          </w:p>
          <w:bookmarkEnd w:id="4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Elisabeth Graf-Riemann,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Schürmann Anja,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Seuthe Christiane,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Saule Shunkeyeva, Bakhytgul Zhetpisbayeva,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Madina Issayeva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Hueber Verlag (InterPress Distribution)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DEUTSCH. 7. Klasse. Methodische Anweisungen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7" w:id="4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Танкибаева, </w:t>
            </w:r>
          </w:p>
          <w:bookmarkEnd w:id="4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Байпеисова,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Айнекбаева,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Камзина,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Садыкова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DEUTSCH 7 Klasse. Arbeitsbuch Teil 1,2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1" w:id="4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Танкибаева, </w:t>
            </w:r>
          </w:p>
          <w:bookmarkEnd w:id="4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Байпеисова,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Айнекбаева,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Камзина,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Садыкова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DEUTSCH. 8. Klasse. Methodische Anweisungen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5" w:id="4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Танкибаева,</w:t>
            </w:r>
          </w:p>
          <w:bookmarkEnd w:id="4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Дуйсенова,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Мейрбекова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DEUTSCH 8 Klasse. Arbeitsbuch Teil 1,2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7" w:id="4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Танкибаева,</w:t>
            </w:r>
          </w:p>
          <w:bookmarkEnd w:id="4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Дуйсенова,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Мейрбекова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 язык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 Francais Pour le Kazakhstan classe 1. Cahier d’activites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9" w:id="4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A.Gousseva</w:t>
            </w:r>
          </w:p>
          <w:bookmarkEnd w:id="4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A.Gubernieva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D.Kouzatbek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EDU Stream и Просвещение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 Francais Pour le Kazakhstan classe 1. I-e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1" w:id="4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A.Gousseva</w:t>
            </w:r>
          </w:p>
          <w:bookmarkEnd w:id="4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A.Gubernieva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D.Kouzatbek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 Francais Pour le Kazakhstan classe 1. Livre du professeur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3" w:id="4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M.Kalougina</w:t>
            </w:r>
          </w:p>
          <w:bookmarkEnd w:id="4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D.Kouzatbek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 Francais Pour le Kazakhstan classe 2 Cahier d’activités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4" w:id="4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Kalouguina</w:t>
            </w:r>
          </w:p>
          <w:bookmarkEnd w:id="4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 Bourobina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Kouzatbek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Просвещение и EDU Stream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Le Francais Pour le Kazakhstan classe 2 Livre du professeur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6" w:id="4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Kalouguina</w:t>
            </w:r>
          </w:p>
          <w:bookmarkEnd w:id="4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Kouzatbek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Просвещение и EDU Stream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7" w:id="4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Le Francais Pour le Kazakhstan classe 2 Le manuel électronique </w:t>
            </w:r>
          </w:p>
          <w:bookmarkEnd w:id="4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(I-e book)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8" w:id="4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Kalouguina</w:t>
            </w:r>
          </w:p>
          <w:bookmarkEnd w:id="4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Kouzatbek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Просвещение и EDU Stream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9" w:id="4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 français</w:t>
            </w:r>
          </w:p>
          <w:bookmarkEnd w:id="4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Cahier d’activités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Pour le Kazakhstan classe 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1" w:id="4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 Kozlova, </w:t>
            </w:r>
          </w:p>
          <w:bookmarkEnd w:id="4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M. Klein,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Kouzatbek.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Просвещение и EDU Stream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3" w:id="4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 français</w:t>
            </w:r>
          </w:p>
          <w:bookmarkEnd w:id="4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Livre du professeur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Pour le Kazakhstan classe 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5" w:id="4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Sviridova, </w:t>
            </w:r>
          </w:p>
          <w:bookmarkEnd w:id="4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Y. Choutova,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L. Bannikova,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Kouzatbek.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Просвещение и EDU Stream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8" w:id="4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Chanyrak- Merci -5 Méthode de français</w:t>
            </w:r>
          </w:p>
          <w:bookmarkEnd w:id="4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Cahier d’activités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Bessirova N., Turdiyeva D., Tastambayeva B., Meerbekova Sh.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білім Баспасы и CLE International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9" w:id="4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Chanyrak- Merci -5</w:t>
            </w:r>
          </w:p>
          <w:bookmarkEnd w:id="4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Méthode de français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Livre du professeur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1" w:id="4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Bessirova N., Turdiyeva D., Tastambayeva B., </w:t>
            </w:r>
          </w:p>
          <w:bookmarkEnd w:id="4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Meerbekova Sh.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білім Баспасы и CLE International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2" w:id="4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Chanyrak- Merci -6 Méthode de français </w:t>
            </w:r>
          </w:p>
          <w:bookmarkEnd w:id="4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Cahier d’activités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Turdiyeva D., Dochshanova A., Sedlovskaya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білім Баспасы и CLE International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3" w:id="4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Chanyrak- Merci -6</w:t>
            </w:r>
          </w:p>
          <w:bookmarkEnd w:id="4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Méthode de français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Livre du professeur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Turdiyeva D., Dochshanova. A., Sedlovskaya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білім Баспасы и CLE International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5" w:id="4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Chanyrak- Merci -7 Méthode de français</w:t>
            </w:r>
          </w:p>
          <w:bookmarkEnd w:id="4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Cahier d’activités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6" w:id="4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Faizova K., </w:t>
            </w:r>
          </w:p>
          <w:bookmarkEnd w:id="4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Kassymbek A.,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Konkova I.,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Alimova R.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білім Баспасы и CLE International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9" w:id="4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Chanyrak- Merci -7</w:t>
            </w:r>
          </w:p>
          <w:bookmarkEnd w:id="4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Méthode de français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Livre du professeur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1" w:id="4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Faizova K., </w:t>
            </w:r>
          </w:p>
          <w:bookmarkEnd w:id="4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Kassymbek A.,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Konkova I.,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Alimova R.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білім Баспасы и CLE International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1класс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Workbook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4" w:id="4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4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6" w:id="4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</w:t>
            </w:r>
          </w:p>
          <w:bookmarkEnd w:id="4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Teacher`s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7" w:id="4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4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Interactive Whiteboard Software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9" w:id="4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4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E-book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1" w:id="4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4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Pupil`s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3" w:id="4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4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Picture Flashcards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5" w:id="4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4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Story Cards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7" w:id="4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4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Teacher’s Multimedia Resource Pack, Multi-ROM (Class CD 1 &amp; DVD PAL), Class CD 2, Teacher’s Resource Pack CD-ROM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9" w:id="4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4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Posters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1" w:id="4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4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Family and Friends Kazakhstan Edition 2. Teacher’s Book with Teacher’s Resource Pack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3" w:id="4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Naomi Simmons, </w:t>
            </w:r>
          </w:p>
          <w:bookmarkEnd w:id="4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Kamila Beibitbayeva,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Julie Penn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5" w:id="4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  <w:bookmarkEnd w:id="4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(InterPress Distribution)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Family and Friends Kazakhstan Edition 2. Workbook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6" w:id="4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Naomi Simmons, </w:t>
            </w:r>
          </w:p>
          <w:bookmarkEnd w:id="4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Kamila Beibitbayeva,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Julie Penn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Family and Friends 2 Kazakhstan Edition. E-book with Classroom Presentation Tool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8" w:id="4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Naomi Simmons, </w:t>
            </w:r>
          </w:p>
          <w:bookmarkEnd w:id="4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Kamila Beibitbayeva,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Julie Penn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0" w:id="4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for Kazakhstan Grade 2 Teacher's Book (Story Cards/Picture Flashcards/</w:t>
            </w:r>
          </w:p>
          <w:bookmarkEnd w:id="4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Teachers Multimedia Resource Pack CD-ROM/Class CDs/ DVD/ Posters/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Interactive WhiteBoard Software)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2" w:id="4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Dooley-</w:t>
            </w:r>
          </w:p>
          <w:bookmarkEnd w:id="4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Virginia Evans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Series Consultants: Bob Obee,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5" w:id="4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  <w:bookmarkEnd w:id="4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(ТОО EDU Stream)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6" w:id="4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Language for Kazakhstan Grade 2 </w:t>
            </w:r>
          </w:p>
          <w:bookmarkEnd w:id="4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Activity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7" w:id="4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Dooley-</w:t>
            </w:r>
          </w:p>
          <w:bookmarkEnd w:id="4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Virginia Evans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Series Consultants: Bob Obee,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0" w:id="4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Language for Kazakhstan Grade 2 </w:t>
            </w:r>
          </w:p>
          <w:bookmarkEnd w:id="4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Vocabulary and Grammar Practice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1" w:id="4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Dooley-</w:t>
            </w:r>
          </w:p>
          <w:bookmarkEnd w:id="4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Virginia Evans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Series Consultants: Bob Obee,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4" w:id="4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2. English Language for Kazakhstan Grade 2. </w:t>
            </w:r>
          </w:p>
          <w:bookmarkEnd w:id="4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IeBook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5" w:id="4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 -</w:t>
            </w:r>
          </w:p>
          <w:bookmarkEnd w:id="4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Virginia Evans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Series Consultants: Bob Obee,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8" w:id="4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3 for Kazakhstan</w:t>
            </w:r>
          </w:p>
          <w:bookmarkEnd w:id="4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Activity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0" w:id="4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Dooley,Series Consultant: Bob Obee.</w:t>
            </w:r>
          </w:p>
          <w:bookmarkEnd w:id="4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2" w:id="4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</w:p>
          <w:bookmarkEnd w:id="4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Teacher's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4" w:id="4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4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Series Consultant: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8" w:id="4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</w:p>
          <w:bookmarkEnd w:id="4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Vocabulary and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Grammar Practice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1" w:id="4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4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SeriesConsultant: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5" w:id="4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</w:p>
          <w:bookmarkEnd w:id="4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3) Teacher's Multimedia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Resource Pack (Class CDs/DVD/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Resource Pack CD-ROM)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8" w:id="4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</w:p>
          <w:bookmarkEnd w:id="4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VirginiaEvans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9" w:id="4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</w:p>
          <w:bookmarkEnd w:id="4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3). Interactive Whiteboard Software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0" w:id="4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</w:p>
          <w:bookmarkEnd w:id="4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VirginiaEvans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1" w:id="4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</w:p>
          <w:bookmarkEnd w:id="4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3) e-Book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2" w:id="4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</w:p>
          <w:bookmarkEnd w:id="4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VirginiaEvans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3" w:id="4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</w:p>
          <w:bookmarkEnd w:id="4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3) Picture Flashcards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4" w:id="4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4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SeriesConsultant: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8" w:id="4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</w:p>
          <w:bookmarkEnd w:id="4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Posters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0" w:id="4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4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SeriesConsultant: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4" w:id="4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</w:p>
          <w:bookmarkEnd w:id="4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Activity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6" w:id="4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4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 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9" w:id="4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</w:p>
          <w:bookmarkEnd w:id="4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Teacher's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1" w:id="4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4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 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4" w:id="4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</w:p>
          <w:bookmarkEnd w:id="4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Vocabulary and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Grammar Practice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7" w:id="4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4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 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0" w:id="4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</w:p>
          <w:bookmarkEnd w:id="4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2" w:id="4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4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Series Consultant: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6" w:id="4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</w:p>
          <w:bookmarkEnd w:id="4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Picture Flashcards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8" w:id="4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4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 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1" w:id="4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</w:p>
          <w:bookmarkEnd w:id="4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4 Posters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2" w:id="4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4</w:t>
            </w:r>
          </w:p>
          <w:bookmarkEnd w:id="4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Pupil's Multi-ROM (Pupil`s CD\DVD)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3" w:id="4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4</w:t>
            </w:r>
          </w:p>
          <w:bookmarkEnd w:id="4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Teacher's Resource Pack CD-Rom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4" w:id="4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</w:p>
          <w:bookmarkEnd w:id="4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4 e-Book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5" w:id="4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1 for Kazakhstan</w:t>
            </w:r>
          </w:p>
          <w:bookmarkEnd w:id="4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5 Workbook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6" w:id="4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VickiAnderson,</w:t>
            </w:r>
          </w:p>
          <w:bookmarkEnd w:id="4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EoinHiggins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7" w:id="4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1 for Kazakhstan</w:t>
            </w:r>
          </w:p>
          <w:bookmarkEnd w:id="4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5 Teacher`s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GaranHolcombe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8" w:id="4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1 for Kazakhstan Grade 5</w:t>
            </w:r>
          </w:p>
          <w:bookmarkEnd w:id="4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Course plan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9" w:id="4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Goldstein,</w:t>
            </w:r>
          </w:p>
          <w:bookmarkEnd w:id="4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Ceri Jones,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David McKeegan,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Vicki Anderson,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1 Class Audio CD (3)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EyesOpen 1Video DVD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3" w:id="4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bookmarkEnd w:id="4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 Grammar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5" w:id="4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bookmarkEnd w:id="4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Natalya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Mukhamedjianova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0" w:id="4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bookmarkEnd w:id="4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5).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2" w:id="4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bookmarkEnd w:id="4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Natalya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Mukhamedjianova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7" w:id="4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bookmarkEnd w:id="4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9" w:id="4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bookmarkEnd w:id="4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1" w:id="4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bookmarkEnd w:id="4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 Key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3" w:id="4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bookmarkEnd w:id="4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5" w:id="4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bookmarkEnd w:id="4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5) Class CD (1,2,3)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6" w:id="4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bookmarkEnd w:id="4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Obee.Translations by: Natalya Mukhamedjianova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8" w:id="4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bookmarkEnd w:id="4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0" w:id="4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bookmarkEnd w:id="4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Natalya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Mukhamedjianova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5" w:id="4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bookmarkEnd w:id="4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Teacher`s Resource Pack &amp;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Tests (CD-ROM)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8" w:id="4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bookmarkEnd w:id="4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Natalya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Mukhamedjianova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3" w:id="4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bookmarkEnd w:id="4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5" w:id="4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bookmarkEnd w:id="4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Natalya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Mukhamedjianova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0" w:id="4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5)</w:t>
            </w:r>
          </w:p>
          <w:bookmarkEnd w:id="4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PAL Express DVD Video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1" w:id="4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bookmarkEnd w:id="4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JanetHardy-Gould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3" w:id="4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</w:t>
            </w:r>
          </w:p>
          <w:bookmarkEnd w:id="4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4" w:id="4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Ronan McGuinness,</w:t>
            </w:r>
          </w:p>
          <w:bookmarkEnd w:id="4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Lara Storton,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Beth Godfrey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Аудио CD (1,2,3)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Тест дискісі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RobSved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6" w:id="4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Tiger Time 5 for Kazakhstan</w:t>
            </w:r>
          </w:p>
          <w:bookmarkEnd w:id="4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Activity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7" w:id="4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CarolRead,</w:t>
            </w:r>
          </w:p>
          <w:bookmarkEnd w:id="4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MarkOrmerod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8" w:id="4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Tiger Time 5 for Kazakhstan</w:t>
            </w:r>
          </w:p>
          <w:bookmarkEnd w:id="4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9" w:id="4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CarolRead,</w:t>
            </w:r>
          </w:p>
          <w:bookmarkEnd w:id="4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MarkOrmerod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0" w:id="4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TigerTime 5</w:t>
            </w:r>
          </w:p>
          <w:bookmarkEnd w:id="4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Ресурсный диск по УМК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1" w:id="4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CarolRead,</w:t>
            </w:r>
          </w:p>
          <w:bookmarkEnd w:id="4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MarkOrmerod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2" w:id="4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2 for Kazakhstan</w:t>
            </w:r>
          </w:p>
          <w:bookmarkEnd w:id="4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 Workbook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3" w:id="4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VickiAnderson,</w:t>
            </w:r>
          </w:p>
          <w:bookmarkEnd w:id="4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EoinHiggins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4" w:id="4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2 for Kazakhstan</w:t>
            </w:r>
          </w:p>
          <w:bookmarkEnd w:id="4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 Teacher`s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GaranHolcombe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5" w:id="4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2 for Kazakhstan</w:t>
            </w:r>
          </w:p>
          <w:bookmarkEnd w:id="4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 Class Audio CD (1,2,3)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6" w:id="4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Goldstein,</w:t>
            </w:r>
          </w:p>
          <w:bookmarkEnd w:id="4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Ceri Jones,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Emma Heyderman,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Meredith Levy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9" w:id="4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2 for Kazakhstan</w:t>
            </w:r>
          </w:p>
          <w:bookmarkEnd w:id="4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 Video DVD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GaranHolcombe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0" w:id="4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2 for Kazakhstan</w:t>
            </w:r>
          </w:p>
          <w:bookmarkEnd w:id="4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Supplementary Materials for teachers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2" w:id="4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Goldstein,</w:t>
            </w:r>
          </w:p>
          <w:bookmarkEnd w:id="4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Ceri Jones,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David McKeegan,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Meredith Levy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5" w:id="4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bookmarkEnd w:id="4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Workbook &amp;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Grammar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8" w:id="4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bookmarkEnd w:id="4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2" w:id="4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bookmarkEnd w:id="4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4" w:id="4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bookmarkEnd w:id="4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Natalya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9" w:id="4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bookmarkEnd w:id="4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 (1,2, 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1" w:id="4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bookmarkEnd w:id="4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Natalya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6" w:id="4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bookmarkEnd w:id="4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8" w:id="4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bookmarkEnd w:id="4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by: 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1" w:id="4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bookmarkEnd w:id="4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 Tests (CD-ROM)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3" w:id="4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bookmarkEnd w:id="4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Obee.Translations by: 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5" w:id="4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bookmarkEnd w:id="4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7" w:id="4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bookmarkEnd w:id="4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Dooley,BobObee.Translations 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9" w:id="4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bookmarkEnd w:id="4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DVD Video (PAL)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1" w:id="4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bookmarkEnd w:id="4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Dooley,BobObee.Translations 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3" w:id="4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bookmarkEnd w:id="4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5" w:id="4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Evans,JennyDooley,</w:t>
            </w:r>
          </w:p>
          <w:bookmarkEnd w:id="4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6" w:id="4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bookmarkEnd w:id="4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 DVD Activity Book Key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7" w:id="4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bookmarkEnd w:id="4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9" w:id="4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</w:t>
            </w:r>
          </w:p>
          <w:bookmarkEnd w:id="4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 Workbook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JanetHardy-Gould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0" w:id="4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</w:t>
            </w:r>
          </w:p>
          <w:bookmarkEnd w:id="4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2" w:id="4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Sheila Dignen,</w:t>
            </w:r>
          </w:p>
          <w:bookmarkEnd w:id="4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Emma Watkins,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Bess Bradfield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4" w:id="4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</w:t>
            </w:r>
          </w:p>
          <w:bookmarkEnd w:id="4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 Class Audio CDs (1, 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5" w:id="4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</w:t>
            </w:r>
          </w:p>
          <w:bookmarkEnd w:id="4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 Test CDs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6" w:id="4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BessBradfield,</w:t>
            </w:r>
          </w:p>
          <w:bookmarkEnd w:id="4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SheilaDignen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7" w:id="4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A1+ for Kazakhstan</w:t>
            </w:r>
          </w:p>
          <w:bookmarkEnd w:id="4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 Workbook)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8" w:id="4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Maclolm Mann,</w:t>
            </w:r>
          </w:p>
          <w:bookmarkEnd w:id="4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9" w:id="4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A1+ for Kazakhstan</w:t>
            </w:r>
          </w:p>
          <w:bookmarkEnd w:id="4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 Teacher`s Book (Digibook, Teacher`s DVD-ROM)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0" w:id="4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Maclolm Mann,</w:t>
            </w:r>
          </w:p>
          <w:bookmarkEnd w:id="4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1" w:id="4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A1+ for Kazakhstan</w:t>
            </w:r>
          </w:p>
          <w:bookmarkEnd w:id="4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 Class Audio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2" w:id="4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Maclolm Mann,</w:t>
            </w:r>
          </w:p>
          <w:bookmarkEnd w:id="4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3" w:id="4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</w:p>
          <w:bookmarkEnd w:id="4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6 Workbook &amp; Grammar Section+ Student’s CD/CD-ROM)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4" w:id="4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</w:p>
          <w:bookmarkEnd w:id="4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6 Teacher’s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5" w:id="4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</w:p>
          <w:bookmarkEnd w:id="4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6 Teacher’s Resource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CD/CD-ROM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7" w:id="4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</w:p>
          <w:bookmarkEnd w:id="4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6 Class CDs (1, 2, 3, 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8" w:id="4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</w:p>
          <w:bookmarkEnd w:id="4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6 Interactive Whiteboard Material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9" w:id="4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</w:p>
          <w:bookmarkEnd w:id="4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6 Online Material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0" w:id="4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3 for Kazakhstan Grade 7</w:t>
            </w:r>
          </w:p>
          <w:bookmarkEnd w:id="4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1" w:id="4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VickiAnderson,</w:t>
            </w:r>
          </w:p>
          <w:bookmarkEnd w:id="4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EoinHiggins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2" w:id="4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3 for Kazakhstan Grade 7</w:t>
            </w:r>
          </w:p>
          <w:bookmarkEnd w:id="4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GaranHolcombe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3" w:id="4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3 for Kazakhstan </w:t>
            </w:r>
          </w:p>
          <w:bookmarkEnd w:id="4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7 Course plan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4" w:id="4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Goldstein,</w:t>
            </w:r>
          </w:p>
          <w:bookmarkEnd w:id="4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Ceri Jones,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David McKeegan,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Vicki Anderson,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3 Class Audio CD (3)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EyesOpen 3 Video DVD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8" w:id="4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bookmarkEnd w:id="4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 Grammar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0" w:id="4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bookmarkEnd w:id="4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4" w:id="4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bookmarkEnd w:id="4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6" w:id="4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bookmarkEnd w:id="4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0" w:id="4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bookmarkEnd w:id="4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7) DVD Activity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1" w:id="4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bookmarkEnd w:id="4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3" w:id="4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bookmarkEnd w:id="4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7) DVD Activity Book Key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4" w:id="4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bookmarkEnd w:id="4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6" w:id="4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bookmarkEnd w:id="4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 (1,2,3,4)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8" w:id="4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bookmarkEnd w:id="4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Dooley,BobObee. Translationsby: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0" w:id="4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bookmarkEnd w:id="4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2" w:id="4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bookmarkEnd w:id="4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6" w:id="4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bookmarkEnd w:id="4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 Tests (CD-ROM)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8" w:id="4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bookmarkEnd w:id="4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2" w:id="4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bookmarkEnd w:id="4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4" w:id="4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bookmarkEnd w:id="4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8" w:id="4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bookmarkEnd w:id="4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7) PAL Express DVD Video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9" w:id="4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bookmarkEnd w:id="4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1" w:id="4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</w:t>
            </w:r>
          </w:p>
          <w:bookmarkEnd w:id="4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2" w:id="4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Janet Hardy-Gould,</w:t>
            </w:r>
          </w:p>
          <w:bookmarkEnd w:id="4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Kate Mellersh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3" w:id="4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</w:t>
            </w:r>
          </w:p>
          <w:bookmarkEnd w:id="4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4" w:id="4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Sheila Dignen,</w:t>
            </w:r>
          </w:p>
          <w:bookmarkEnd w:id="4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Emma Watkins,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Redpath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Аудио CD (1,2,3)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6" w:id="4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</w:t>
            </w:r>
          </w:p>
          <w:bookmarkEnd w:id="4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дискісі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7" w:id="4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BessBradfield,</w:t>
            </w:r>
          </w:p>
          <w:bookmarkEnd w:id="4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SheilaDignen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8" w:id="4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A2 for Kazakhstan</w:t>
            </w:r>
          </w:p>
          <w:bookmarkEnd w:id="4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9" w:id="4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</w:p>
          <w:bookmarkEnd w:id="4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0" w:id="4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A2 for Kazakhstan</w:t>
            </w:r>
          </w:p>
          <w:bookmarkEnd w:id="4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1" w:id="4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</w:p>
          <w:bookmarkEnd w:id="4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2" w:id="4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A2</w:t>
            </w:r>
          </w:p>
          <w:bookmarkEnd w:id="4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3" w:id="4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</w:p>
          <w:bookmarkEnd w:id="4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4" w:id="4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A2</w:t>
            </w:r>
          </w:p>
          <w:bookmarkEnd w:id="4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DVD-ROM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5" w:id="4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</w:p>
          <w:bookmarkEnd w:id="4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6" w:id="4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A2</w:t>
            </w:r>
          </w:p>
          <w:bookmarkEnd w:id="4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7" w:id="4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</w:p>
          <w:bookmarkEnd w:id="4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8" w:id="4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4 for Kazakhstan</w:t>
            </w:r>
          </w:p>
          <w:bookmarkEnd w:id="4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 (1, 2, 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0" w:id="4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Goldstein,</w:t>
            </w:r>
          </w:p>
          <w:bookmarkEnd w:id="4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Ceri Jones,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Vicki Anderson,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Laura McKenzie,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Kilbey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4" w:id="4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4 for Kazakhstan</w:t>
            </w:r>
          </w:p>
          <w:bookmarkEnd w:id="4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 Workbook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5" w:id="4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VickiAnderson,</w:t>
            </w:r>
          </w:p>
          <w:bookmarkEnd w:id="4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EoinHiggins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6" w:id="4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4 for Kazakhstan</w:t>
            </w:r>
          </w:p>
          <w:bookmarkEnd w:id="4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 Teacher`s book)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GaranHolcombe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7" w:id="4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4 for Kazakhstan</w:t>
            </w:r>
          </w:p>
          <w:bookmarkEnd w:id="4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 Video DVD)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GaranHolcombe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8" w:id="4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4 for Kazakhstan</w:t>
            </w:r>
          </w:p>
          <w:bookmarkEnd w:id="4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Supplementary Materials for teachers)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0" w:id="4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Goldstein,</w:t>
            </w:r>
          </w:p>
          <w:bookmarkEnd w:id="4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Ceri Jones,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Vicki Anderson,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3" w:id="4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bookmarkEnd w:id="4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 Grammar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5" w:id="4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bookmarkEnd w:id="4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Natalya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0" w:id="4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bookmarkEnd w:id="4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2" w:id="4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bookmarkEnd w:id="4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6" w:id="4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bookmarkEnd w:id="4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 (1,2,3)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8" w:id="4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bookmarkEnd w:id="4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2" w:id="4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bookmarkEnd w:id="4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4" w:id="4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bookmarkEnd w:id="4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8" w:id="4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bookmarkEnd w:id="4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&amp;Tests (CD-ROM)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0" w:id="4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bookmarkEnd w:id="4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4" w:id="4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bookmarkEnd w:id="4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6" w:id="4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bookmarkEnd w:id="4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0" w:id="4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bookmarkEnd w:id="4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Video (PAL)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2" w:id="4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bookmarkEnd w:id="4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6" w:id="4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bookmarkEnd w:id="4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8" w:id="4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bookmarkEnd w:id="4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0" w:id="4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bookmarkEnd w:id="4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 Key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2" w:id="4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bookmarkEnd w:id="4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 (Grade 8) Workbook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4" w:id="4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Janet Hardy-Gould,</w:t>
            </w:r>
          </w:p>
          <w:bookmarkEnd w:id="4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James Styring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 (Grade 8) Teacher`s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5" w:id="4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Sheila Dignen,</w:t>
            </w:r>
          </w:p>
          <w:bookmarkEnd w:id="4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Emma Watkins,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Redpath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 (Grade 8) Class Audio CDs (1, 2, 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7" w:id="4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BenWetz,</w:t>
            </w:r>
          </w:p>
          <w:bookmarkEnd w:id="4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DianaPye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 (Grade 8) Test CDs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8" w:id="4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ШэйлаДигнэн,</w:t>
            </w:r>
          </w:p>
          <w:bookmarkEnd w:id="4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ПитерРедпат,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ЭммаУоткинс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(Sheila Dignen,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Peter Redpath,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Emma Watkins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3" w:id="4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B1 for Kazakhstan</w:t>
            </w:r>
          </w:p>
          <w:bookmarkEnd w:id="4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4" w:id="4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Maclolm Mann,</w:t>
            </w:r>
          </w:p>
          <w:bookmarkEnd w:id="4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5" w:id="4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B1 for Kazakhstan</w:t>
            </w:r>
          </w:p>
          <w:bookmarkEnd w:id="4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Teacher`s Book (Digibook,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DVD-ROM)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7" w:id="4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Maclolm Mann,</w:t>
            </w:r>
          </w:p>
          <w:bookmarkEnd w:id="4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8" w:id="4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B1 for Kazakhstan</w:t>
            </w:r>
          </w:p>
          <w:bookmarkEnd w:id="4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9" w:id="4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Maclolm Mann,</w:t>
            </w:r>
          </w:p>
          <w:bookmarkEnd w:id="4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0" w:id="4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</w:p>
          <w:bookmarkEnd w:id="4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8 Workbook &amp; Grammar Section+ Student’s CD/CD-ROM)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1" w:id="4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</w:p>
          <w:bookmarkEnd w:id="4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8 Teacher’s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2" w:id="4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</w:p>
          <w:bookmarkEnd w:id="4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8 Teacher’s Resource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CD/CD-ROM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4" w:id="4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</w:p>
          <w:bookmarkEnd w:id="4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8 Class CDs (1, 2, 3, 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5" w:id="4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</w:p>
          <w:bookmarkEnd w:id="4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8 Interactive Whiteboard Material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6" w:id="4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</w:p>
          <w:bookmarkEnd w:id="4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8 Online Material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7" w:id="4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8</w:t>
            </w:r>
          </w:p>
          <w:bookmarkEnd w:id="4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8" w:id="4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</w:t>
            </w:r>
          </w:p>
          <w:bookmarkEnd w:id="4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Pat Doyle,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Orla Molamphy,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Ger Reilly,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ZakhidamDzhulai,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3" w:id="4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8</w:t>
            </w:r>
          </w:p>
          <w:bookmarkEnd w:id="4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Student’sPortfolio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4" w:id="4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</w:t>
            </w:r>
          </w:p>
          <w:bookmarkEnd w:id="4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Pat Doyle,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Orla Molamphy,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Ger Reilly,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ZakhidamDzhulai,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AizatAimakhanova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9" w:id="4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8</w:t>
            </w:r>
          </w:p>
          <w:bookmarkEnd w:id="4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0" w:id="4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O’Callaghan,</w:t>
            </w:r>
          </w:p>
          <w:bookmarkEnd w:id="4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Pat Doyle,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Orla Molamphy,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Ger Reily,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Poluyeva)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4" w:id="4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8</w:t>
            </w:r>
          </w:p>
          <w:bookmarkEnd w:id="4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Portfolio)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5" w:id="4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O’Callaghan,</w:t>
            </w:r>
          </w:p>
          <w:bookmarkEnd w:id="4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Pat Doyle,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Orla Molamphy,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Ger Reily,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Poluyeva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9" w:id="4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8</w:t>
            </w:r>
          </w:p>
          <w:bookmarkEnd w:id="4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0" w:id="4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</w:t>
            </w:r>
          </w:p>
          <w:bookmarkEnd w:id="4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Pat Doyle,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Orla Molamphy,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Ger Reilly,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Dyakina Elena,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5" w:id="4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8</w:t>
            </w:r>
          </w:p>
          <w:bookmarkEnd w:id="4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Portfolio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6" w:id="4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</w:t>
            </w:r>
          </w:p>
          <w:bookmarkEnd w:id="4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Pat Doyle,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Orla Molamphy,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Ger Reilly,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Dyakina Elena,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1" w:id="4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bookmarkEnd w:id="4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 Grammar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3" w:id="4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4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 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6" w:id="4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bookmarkEnd w:id="4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8" w:id="4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4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 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1" w:id="4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bookmarkEnd w:id="4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9) DVD Activity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2" w:id="4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</w:p>
          <w:bookmarkEnd w:id="4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3" w:id="4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bookmarkEnd w:id="4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9) DVD Activity Book Key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4" w:id="4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</w:p>
          <w:bookmarkEnd w:id="4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5" w:id="4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bookmarkEnd w:id="4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9) Interactive Whiteboard Software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6" w:id="4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4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 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9" w:id="4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bookmarkEnd w:id="4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9) Class CD(1, 2, 3, 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0" w:id="4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4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 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3" w:id="5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bookmarkEnd w:id="5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9) Teacher`s Resource Pack &amp; Tests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4" w:id="5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5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 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7" w:id="5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bookmarkEnd w:id="5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9) DVD Video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8" w:id="5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</w:p>
          <w:bookmarkEnd w:id="5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9" w:id="5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bookmarkEnd w:id="5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9) e-Book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0" w:id="5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</w:p>
          <w:bookmarkEnd w:id="5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1" w:id="5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</w:p>
          <w:bookmarkEnd w:id="5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9 Workbook (Term 1, 2, 3, 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(includes free CD-ROM)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3" w:id="5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</w:p>
          <w:bookmarkEnd w:id="5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 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4" w:id="5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</w:p>
          <w:bookmarkEnd w:id="5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Teacher`s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5" w:id="5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</w:p>
          <w:bookmarkEnd w:id="5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 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6" w:id="5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</w:p>
          <w:bookmarkEnd w:id="5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Class CDs (1,2)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7" w:id="5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</w:p>
          <w:bookmarkEnd w:id="5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 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8" w:id="5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</w:p>
          <w:bookmarkEnd w:id="5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Teacher`s Resourse CD-ROM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9" w:id="5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</w:p>
          <w:bookmarkEnd w:id="5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 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 Grade 9 Interactive Whiteboard Material DVD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0" w:id="5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</w:p>
          <w:bookmarkEnd w:id="5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 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1" w:id="5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</w:p>
          <w:bookmarkEnd w:id="5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Student’sOnlineMaterial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2" w:id="5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</w:p>
          <w:bookmarkEnd w:id="5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 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3" w:id="5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Think for Kazakhstan</w:t>
            </w:r>
          </w:p>
          <w:bookmarkEnd w:id="5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Workbook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4" w:id="5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Herbert Puchta,</w:t>
            </w:r>
          </w:p>
          <w:bookmarkEnd w:id="5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Jeff Stranks,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6" w:id="5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Think for Kazakhstan</w:t>
            </w:r>
          </w:p>
          <w:bookmarkEnd w:id="5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Teacher`s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7" w:id="5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Brian Hart,</w:t>
            </w:r>
          </w:p>
          <w:bookmarkEnd w:id="5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Herbert Puchta,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Jeff Stranks,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Think for Kazakhstan Grade 9 Supplementary Materials for Teachers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0" w:id="5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 Akysheva</w:t>
            </w:r>
          </w:p>
          <w:bookmarkEnd w:id="5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Tutbayeva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1" w:id="5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Think for Kazakhstan</w:t>
            </w:r>
          </w:p>
          <w:bookmarkEnd w:id="5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Class Audio CD (1,2)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2" w:id="5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Herbert Puchta,</w:t>
            </w:r>
          </w:p>
          <w:bookmarkEnd w:id="5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Jeff Stranks,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4" w:id="5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Think for Kazakhstan</w:t>
            </w:r>
          </w:p>
          <w:bookmarkEnd w:id="5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Video DVD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5" w:id="5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Herbert Puchta,</w:t>
            </w:r>
          </w:p>
          <w:bookmarkEnd w:id="5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Jeff Stranks,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7" w:id="5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Grade 9</w:t>
            </w:r>
          </w:p>
          <w:bookmarkEnd w:id="5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(Kazakhstan Edition)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Janet Hardy-Gould James Styring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8" w:id="5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Grade 9 Teacher`s book</w:t>
            </w:r>
          </w:p>
          <w:bookmarkEnd w:id="5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(Kazakhstan Edition)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9" w:id="5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Sheila Dignen</w:t>
            </w:r>
          </w:p>
          <w:bookmarkEnd w:id="5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Helen Casey and de la Mare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Grade 9 Class Audio CDs (1,2,3) (Kazakhstan Edition)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0" w:id="5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Grade 9</w:t>
            </w:r>
          </w:p>
          <w:bookmarkEnd w:id="5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CDs (Kazakhstan Edition)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1" w:id="5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B1+ for Kazakhstan</w:t>
            </w:r>
          </w:p>
          <w:bookmarkEnd w:id="5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Workbook+ Workbook Audio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2" w:id="5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</w:p>
          <w:bookmarkEnd w:id="5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3" w:id="5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B1+ for Kazakhstan</w:t>
            </w:r>
          </w:p>
          <w:bookmarkEnd w:id="5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Teacher`s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4" w:id="5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</w:p>
          <w:bookmarkEnd w:id="5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5" w:id="5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B1+ for Kazakhstan</w:t>
            </w:r>
          </w:p>
          <w:bookmarkEnd w:id="5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Class Audio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6" w:id="5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</w:p>
          <w:bookmarkEnd w:id="5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7" w:id="5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</w:t>
            </w:r>
          </w:p>
          <w:bookmarkEnd w:id="5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Portfolio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9" w:id="5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</w:t>
            </w:r>
          </w:p>
          <w:bookmarkEnd w:id="5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Pat Doyle,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Orla Molamphy,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Ger Reilly,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Dyakina Elena,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4" w:id="5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</w:t>
            </w:r>
          </w:p>
          <w:bookmarkEnd w:id="5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6" w:id="5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 Tierney,</w:t>
            </w:r>
          </w:p>
          <w:bookmarkEnd w:id="5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Pat Doyle,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Zakhidam Julay,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9" w:id="5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</w:t>
            </w:r>
          </w:p>
          <w:bookmarkEnd w:id="5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Portfolio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1" w:id="5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 Tierney,</w:t>
            </w:r>
          </w:p>
          <w:bookmarkEnd w:id="5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Pat Doyle,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Zakhidam Julay,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9 DigitalResources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4" w:id="5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</w:t>
            </w:r>
          </w:p>
          <w:bookmarkEnd w:id="5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6" w:id="5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McCarty,</w:t>
            </w:r>
          </w:p>
          <w:bookmarkEnd w:id="5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Terence White,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Olga Poluyeva,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Galymzhan Karamyrzayev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9" w:id="5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</w:t>
            </w:r>
          </w:p>
          <w:bookmarkEnd w:id="5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Portfolio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1" w:id="5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McCarty,</w:t>
            </w:r>
          </w:p>
          <w:bookmarkEnd w:id="5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Terence White,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Olga Poluyeva,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Galymzhan Karamyrzayev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9 Digital Resources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10 (Grammar Schools) Workbook &amp; Grammar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4" w:id="5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5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10 (Grammar Schools) Teacher`s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5" w:id="5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5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10 (Grammar Schools) DVD Activity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6" w:id="5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5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10 (Grammar Schools) DVD Activity Book KEY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7" w:id="5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5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10 (Grammar Schools) Class CDs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8" w:id="5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5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9" w:id="5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</w:p>
          <w:bookmarkEnd w:id="5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10 (Grammar Schools)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1" w:id="5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5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2" w:id="5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</w:p>
          <w:bookmarkEnd w:id="5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10 (Grammar Schools)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 Test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4" w:id="5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5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10 (Grammar Schools) DVD Video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5" w:id="5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5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10 (Grammar Schools) e-Book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6" w:id="5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5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Gateway for Kazakhstan Grade 10 (Humanities schools) Workbook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7" w:id="5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Annie Cornford,</w:t>
            </w:r>
          </w:p>
          <w:bookmarkEnd w:id="5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FrancesWatkins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8" w:id="5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Gateway for Kazakhstan</w:t>
            </w:r>
          </w:p>
          <w:bookmarkEnd w:id="5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10 (Humanities schools)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 Premium Pack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0" w:id="5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Anna Cole,</w:t>
            </w:r>
          </w:p>
          <w:bookmarkEnd w:id="5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UrsulaMallows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Gateway for Kazakhstan Grade 10 (Humanities schools) Class CDs (1,2)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1" w:id="5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10</w:t>
            </w:r>
          </w:p>
          <w:bookmarkEnd w:id="5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Teacher`s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3" w:id="5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</w:t>
            </w:r>
          </w:p>
          <w:bookmarkEnd w:id="5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Special advisor: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Andela Bury,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Dyakina Elena,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7" w:id="5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10 Digital Resources</w:t>
            </w:r>
          </w:p>
          <w:bookmarkEnd w:id="5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8" w:id="5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10 Student`s Portfolio</w:t>
            </w:r>
          </w:p>
          <w:bookmarkEnd w:id="5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9" w:id="5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 Tierney,</w:t>
            </w:r>
          </w:p>
          <w:bookmarkEnd w:id="5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Zakhidam Dzhulai,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1" w:id="5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10 Teacher`s book</w:t>
            </w:r>
          </w:p>
          <w:bookmarkEnd w:id="5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2" w:id="5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 Tierney,</w:t>
            </w:r>
          </w:p>
          <w:bookmarkEnd w:id="5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Special advisor: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Pat Doyle,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Zakhidam Dzhulai,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6" w:id="5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10 Digital Resources</w:t>
            </w:r>
          </w:p>
          <w:bookmarkEnd w:id="5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10 Student`s Portfolio (Grammar School)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7" w:id="5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McCarthy,</w:t>
            </w:r>
          </w:p>
          <w:bookmarkEnd w:id="5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Terence White,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9" w:id="5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10 Teacher`s book</w:t>
            </w:r>
          </w:p>
          <w:bookmarkEnd w:id="5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0" w:id="5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McCarthy,</w:t>
            </w:r>
          </w:p>
          <w:bookmarkEnd w:id="5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Terence White,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10 Digital Resources (Grammar Schools)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 Grade 10 (Science Schools) Workbook &amp; Grammar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2" w:id="5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5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 Grade 10 (Science Schools) Teacher`s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3" w:id="5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5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 Grade 10 (Science Schools) DVD Activity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4" w:id="5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5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5" w:id="5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</w:p>
          <w:bookmarkEnd w:id="5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10 (Science Schools)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 KEY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7" w:id="5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5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 Grade 10 (Science Schools) Class CDs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8" w:id="5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5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9" w:id="5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</w:p>
          <w:bookmarkEnd w:id="5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10 (Science Schools)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1" w:id="5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5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2" w:id="5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</w:p>
          <w:bookmarkEnd w:id="5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10 (Science Schools)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 Test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4" w:id="5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5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 Grade 10 (Science Schools) e-Book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5" w:id="5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5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 Grade 10 (Science Schools) DVD Video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6" w:id="5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5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7" w:id="5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Grade 10 (Sciences)</w:t>
            </w:r>
          </w:p>
          <w:bookmarkEnd w:id="5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8" w:id="5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Jessica Williams,</w:t>
            </w:r>
          </w:p>
          <w:bookmarkEnd w:id="5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Chris Sowton,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Lewis Lansford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Study Inn-Cambridge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0" w:id="5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Grade 10 (Sciences)</w:t>
            </w:r>
          </w:p>
          <w:bookmarkEnd w:id="5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1" w:id="5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Lewis Lansford,</w:t>
            </w:r>
          </w:p>
          <w:bookmarkEnd w:id="5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Robyn Brinks Lockwood,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Chris Sowton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3" w:id="5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Grade 10 (Sciences)</w:t>
            </w:r>
          </w:p>
          <w:bookmarkEnd w:id="5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Suplementary Materials for Teachers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4" w:id="5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Tutbayeva</w:t>
            </w:r>
          </w:p>
          <w:bookmarkEnd w:id="5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 Akysheva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5" w:id="5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Grade 10 (Sciences)</w:t>
            </w:r>
          </w:p>
          <w:bookmarkEnd w:id="5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Disc with Class Audio and Video materials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6" w:id="5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Lewis Lansford,</w:t>
            </w:r>
          </w:p>
          <w:bookmarkEnd w:id="5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Robyn Brinks Lockwood,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Chris Sowton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Gateway for Kazakhstan Grade 10 (Science Schools) Workbook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8" w:id="5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FrancesTreloar,</w:t>
            </w:r>
          </w:p>
          <w:bookmarkEnd w:id="5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GillHolley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9" w:id="5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Gateway for Kazakhstan</w:t>
            </w:r>
          </w:p>
          <w:bookmarkEnd w:id="5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10 (Science Schools)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 Premium Pack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Anna Cole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1" w:id="5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Gateway for Kazakhstan</w:t>
            </w:r>
          </w:p>
          <w:bookmarkEnd w:id="5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10 (Science Schools)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CDs (1,2)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3" w:id="5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10</w:t>
            </w:r>
          </w:p>
          <w:bookmarkEnd w:id="5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Teacher`s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5" w:id="5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</w:t>
            </w:r>
          </w:p>
          <w:bookmarkEnd w:id="5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Special advisor: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Andela Bury,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Dyakina Elena,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9" w:id="5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10</w:t>
            </w:r>
          </w:p>
          <w:bookmarkEnd w:id="5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Digital Resources (Science Schools)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0" w:id="5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10</w:t>
            </w:r>
          </w:p>
          <w:bookmarkEnd w:id="5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Student`s Portfolio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2" w:id="5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 Tierney,</w:t>
            </w:r>
          </w:p>
          <w:bookmarkEnd w:id="5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ZakhidamJulay,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4" w:id="5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10</w:t>
            </w:r>
          </w:p>
          <w:bookmarkEnd w:id="5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Teacher`s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6" w:id="5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 Tierney,</w:t>
            </w:r>
          </w:p>
          <w:bookmarkEnd w:id="5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Special advisor: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Pat Doyle,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Zakhidam Dzhulai,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10 Digital Resources (Science Schools)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0" w:id="5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10</w:t>
            </w:r>
          </w:p>
          <w:bookmarkEnd w:id="5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Student`s Portfolio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2" w:id="5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McCarthy,</w:t>
            </w:r>
          </w:p>
          <w:bookmarkEnd w:id="5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Terence White,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4" w:id="5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10 Teacher`s book</w:t>
            </w:r>
          </w:p>
          <w:bookmarkEnd w:id="5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5" w:id="5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McCarthy,</w:t>
            </w:r>
          </w:p>
          <w:bookmarkEnd w:id="5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Terence White,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10 Digital Resources (Science Schools)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B2 forKazakhstan (Humanities )Workbook Audio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7" w:id="5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</w:p>
          <w:bookmarkEnd w:id="5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Education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B2 for Kazakhstan (Humanities )Teacher`s Book with DVD-ROM and Digibook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8" w:id="5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</w:p>
          <w:bookmarkEnd w:id="5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B2 forKazakhstan (Humanities )Class Audio CDs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9" w:id="5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</w:p>
          <w:bookmarkEnd w:id="5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 Grade 11HumanitiesWorkbook (Term 1, 2, 3, 4) (includes CD-ROM)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 Marileni 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 Grade 11 Humanities Teacher`s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 Marileni 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 Grade 11HumanitiesClass CDs (1,2,3)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 Marileni 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 Grade 11 Humanities Interactive Whiteboard Material DVD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 Marileni 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 Grade 11Humanities Teacher`s Resourсe CD-ROM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 MarileniMalkogianni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 Grade 11 Humanities Student’s Online Material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 Marileni 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0" w:id="5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</w:t>
            </w:r>
          </w:p>
          <w:bookmarkEnd w:id="5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 (Humanities)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2" w:id="5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G.Bekzhanova,</w:t>
            </w:r>
          </w:p>
          <w:bookmarkEnd w:id="5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J.Smagulova,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Zh.Tutbayeva,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N.Tutbayeva,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R.Akysheva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Study Inn (Cambridge University Press материалдары негізінде)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6" w:id="5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</w:t>
            </w:r>
          </w:p>
          <w:bookmarkEnd w:id="5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 (Humanities)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8" w:id="5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G.Bekzhanova,</w:t>
            </w:r>
          </w:p>
          <w:bookmarkEnd w:id="5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J.Smagulova,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Zh.Tutbayeva,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N.Tutbayeva,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R.Akysheva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2" w:id="5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</w:t>
            </w:r>
          </w:p>
          <w:bookmarkEnd w:id="5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 (Humanities)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and Video Materials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4" w:id="5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J.Smagulova,</w:t>
            </w:r>
          </w:p>
          <w:bookmarkEnd w:id="5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Zh.Tutbayeva,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N.Tutbayeva,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R.Akysheva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7" w:id="5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</w:t>
            </w:r>
          </w:p>
          <w:bookmarkEnd w:id="5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 (Humanities)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Supplementary materials for teachers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9" w:id="5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Zh.Tutbayeva,</w:t>
            </w:r>
          </w:p>
          <w:bookmarkEnd w:id="5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N.Tutbayeva,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R.Akysheva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1" w:id="5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</w:p>
          <w:bookmarkEnd w:id="5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 (Grammar Schools)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Workbook&amp; Grammar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3" w:id="5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5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4" w:id="5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</w:p>
          <w:bookmarkEnd w:id="5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 (Grammar Schools)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6" w:id="5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5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8" w:id="5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</w:p>
          <w:bookmarkEnd w:id="5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 (Grammar Schools)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0" w:id="5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5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2" w:id="5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</w:p>
          <w:bookmarkEnd w:id="5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 (Grammar Schools)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4" w:id="5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5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6" w:id="5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</w:p>
          <w:bookmarkEnd w:id="5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 (Grammar Schools)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Video (PAL)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8" w:id="5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5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0" w:id="5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</w:p>
          <w:bookmarkEnd w:id="5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 (Grammar Schools)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2" w:id="5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5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4" w:id="5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</w:p>
          <w:bookmarkEnd w:id="5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 (Grammar Schools)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 KEY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6" w:id="5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5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8" w:id="5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</w:p>
          <w:bookmarkEnd w:id="5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 (Grammar Schools)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0" w:id="5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5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11 (Grammar Schools) Teacher`s Resource Pack &amp; Tests CD-ROM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2" w:id="5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5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4" w:id="5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</w:p>
          <w:bookmarkEnd w:id="5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 (Science Schools)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 Grammar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6" w:id="5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5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KazakhstanGrade 11 (Science Schools) Teacher`s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7" w:id="5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5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KazakhstanGrade 11 (Science Schools) Class CDs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8" w:id="5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5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KazakhstanGrade 11 (Science Schools) eBook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9" w:id="5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5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0" w:id="5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 Grade 11 (Science Schools)</w:t>
            </w:r>
          </w:p>
          <w:bookmarkEnd w:id="5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Video (PAL)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1" w:id="5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5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2" w:id="5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</w:p>
          <w:bookmarkEnd w:id="5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11(Science Schools)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DVDActivity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4" w:id="5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</w:p>
          <w:bookmarkEnd w:id="5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BobObee, 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5" w:id="5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KazakhstanGrade 11 (Science Schools)</w:t>
            </w:r>
          </w:p>
          <w:bookmarkEnd w:id="5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BookKEY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6" w:id="5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5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7" w:id="5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</w:p>
          <w:bookmarkEnd w:id="5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11(Science Schools)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9" w:id="5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</w:p>
          <w:bookmarkEnd w:id="5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BobObee, 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 Grade 11 (Science Schools) Teacher`s Resource Pack &amp; Tests CD-ROM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0" w:id="5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5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1" w:id="5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SolutionsKazakhstanEdition</w:t>
            </w:r>
          </w:p>
          <w:bookmarkEnd w:id="5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 (ScienceSchools)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3" w:id="5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TimFalla,</w:t>
            </w:r>
          </w:p>
          <w:bookmarkEnd w:id="5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Paul A Davies,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PaulKelly,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HelenWendholt,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SylviaWheeldon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7" w:id="5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SolutionsKazakhstanEdition</w:t>
            </w:r>
          </w:p>
          <w:bookmarkEnd w:id="5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 (ScienceSchools)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9" w:id="5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HelenHalliwell,</w:t>
            </w:r>
          </w:p>
          <w:bookmarkEnd w:id="5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KatherineStannett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JeremyBowell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1" w:id="5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SolutionsKazakhstan Edition</w:t>
            </w:r>
          </w:p>
          <w:bookmarkEnd w:id="5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 (Science Schools)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3" w:id="5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Paul A Davies,</w:t>
            </w:r>
          </w:p>
          <w:bookmarkEnd w:id="5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TimFalla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4" w:id="5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SolutionsKazakhstan Edition</w:t>
            </w:r>
          </w:p>
          <w:bookmarkEnd w:id="5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 (Science Schools)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Disk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6" w:id="5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Paul A Davies,</w:t>
            </w:r>
          </w:p>
          <w:bookmarkEnd w:id="5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TimFalla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и русским языками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Кескін карталар. Ежелгі Қазақстан тарихы / Контурные карты. История древнего Казахстана.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Кругликова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Кескін карталар. Орта ғасырлардағы Қазақстан тарихы / Контурные карты. История Казахстана в период средневековья.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уйгурским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Елипбә. Һөсни хәт №1, 2,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7" w:id="5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Махамдинов,</w:t>
            </w:r>
          </w:p>
          <w:bookmarkEnd w:id="5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Азнибакиева,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9" w:id="5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Елипбә.</w:t>
            </w:r>
          </w:p>
          <w:bookmarkEnd w:id="5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0" w:id="5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Махамдинов,</w:t>
            </w:r>
          </w:p>
          <w:bookmarkEnd w:id="5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Азнибакиева,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2" w:id="5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тили.</w:t>
            </w:r>
          </w:p>
          <w:bookmarkEnd w:id="5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дәптири №1,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3" w:id="5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Махамдинов,</w:t>
            </w:r>
          </w:p>
          <w:bookmarkEnd w:id="5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Азнибакиева,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5" w:id="5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тили.</w:t>
            </w:r>
          </w:p>
          <w:bookmarkEnd w:id="5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6" w:id="5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Махамдинов,</w:t>
            </w:r>
          </w:p>
          <w:bookmarkEnd w:id="5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Азнибакиева,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тили. Диктантлар топлими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8" w:id="5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Махамдинов,</w:t>
            </w:r>
          </w:p>
          <w:bookmarkEnd w:id="5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Азнибакиева,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0" w:id="5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5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2, 3, 4 иш дәптири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1" w:id="5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bookmarkEnd w:id="5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Цифрлиқ саватлиқ. Иш дәптири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4" w:id="5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</w:t>
            </w:r>
          </w:p>
          <w:bookmarkEnd w:id="5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Қаптағаева,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6" w:id="5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</w:p>
          <w:bookmarkEnd w:id="5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дәптири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7" w:id="5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Ермилова,</w:t>
            </w:r>
          </w:p>
          <w:bookmarkEnd w:id="5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Попкова,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 .Оқутуш методикиси 1, 2 қисим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9" w:id="5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Арзиева, </w:t>
            </w:r>
          </w:p>
          <w:bookmarkEnd w:id="5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Қурбанова,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Ибрагимова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№1, 2 иш дәптири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1" w:id="5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Арзиева, </w:t>
            </w:r>
          </w:p>
          <w:bookmarkEnd w:id="5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Қурбанова,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Ибрагимова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Диктантлар топлими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3" w:id="5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 оқуш.</w:t>
            </w:r>
          </w:p>
          <w:bookmarkEnd w:id="5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Оқутуш методикиси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4" w:id="5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Мәһәмдинов, </w:t>
            </w:r>
          </w:p>
          <w:bookmarkEnd w:id="5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Садирова,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Кутамова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Әдәбий оқуш. Хрестоматия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6" w:id="5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Мәһәмдинов,</w:t>
            </w:r>
          </w:p>
          <w:bookmarkEnd w:id="5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Садирова,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Кутамова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8" w:id="5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Цифрлиқ саватлиқ. </w:t>
            </w:r>
          </w:p>
          <w:bookmarkEnd w:id="5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дәптири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9" w:id="5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Көпеева, </w:t>
            </w:r>
          </w:p>
          <w:bookmarkEnd w:id="5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Қаптағаева,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1" w:id="5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Дуния тонуш. </w:t>
            </w:r>
          </w:p>
          <w:bookmarkEnd w:id="5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дәптири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2" w:id="5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Толыбекова, </w:t>
            </w:r>
          </w:p>
          <w:bookmarkEnd w:id="5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Головина,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Дюжикова,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Золотарeва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5" w:id="5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</w:p>
          <w:bookmarkEnd w:id="5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дәптири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6" w:id="5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Ермилова, </w:t>
            </w:r>
          </w:p>
          <w:bookmarkEnd w:id="5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Попкова,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8" w:id="5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</w:p>
          <w:bookmarkEnd w:id="5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9" w:id="5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</w:t>
            </w:r>
          </w:p>
          <w:bookmarkEnd w:id="5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Азнибақиева,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Диктантлар топлими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1" w:id="5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</w:p>
          <w:bookmarkEnd w:id="5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иш дәптири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2" w:id="5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</w:t>
            </w:r>
          </w:p>
          <w:bookmarkEnd w:id="5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Илиева,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Азнибақиева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4" w:id="5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 оқуш.</w:t>
            </w:r>
          </w:p>
          <w:bookmarkEnd w:id="5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5" w:id="5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Мәһәмдинов,</w:t>
            </w:r>
          </w:p>
          <w:bookmarkEnd w:id="5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6" w:id="5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 оқуш.</w:t>
            </w:r>
          </w:p>
          <w:bookmarkEnd w:id="5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7" w:id="5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Мәһәмдинов,</w:t>
            </w:r>
          </w:p>
          <w:bookmarkEnd w:id="5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№ 1, 2 иш дәптири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8" w:id="5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5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Методикилиқ қурал.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Электронлуқ нусха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0" w:id="5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</w:p>
          <w:bookmarkEnd w:id="5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Мынжасарова,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3" w:id="5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5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 дәптири.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бөлүм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5" w:id="5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</w:p>
          <w:bookmarkEnd w:id="5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Мынжасарова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7" w:id="5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</w:p>
          <w:bookmarkEnd w:id="5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8" w:id="5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</w:t>
            </w:r>
          </w:p>
          <w:bookmarkEnd w:id="5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Тохтахунова,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Ибрагимова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Диктантлартоплими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0" w:id="5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 оқуш.</w:t>
            </w:r>
          </w:p>
          <w:bookmarkEnd w:id="5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1" w:id="5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Мәhәмдинов,</w:t>
            </w:r>
          </w:p>
          <w:bookmarkEnd w:id="5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2" w:id="5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 оқуш.</w:t>
            </w:r>
          </w:p>
          <w:bookmarkEnd w:id="5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3" w:id="5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Мәhәмдинов,</w:t>
            </w:r>
          </w:p>
          <w:bookmarkEnd w:id="5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4" w:id="5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5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ишдәптири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5" w:id="5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bookmarkEnd w:id="5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6" w:id="5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5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7" w:id="5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bookmarkEnd w:id="5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0" w:id="5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</w:t>
            </w:r>
          </w:p>
          <w:bookmarkEnd w:id="5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Ишдәптири.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2" w:id="5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</w:p>
          <w:bookmarkEnd w:id="5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Жаманкулова,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 Кажекенова,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Тураканова,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Әқлиймәктәплири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6" w:id="5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5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Муәллим китави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7" w:id="5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Копеева,</w:t>
            </w:r>
          </w:p>
          <w:bookmarkEnd w:id="5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Дилманова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8" w:id="5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</w:p>
          <w:bookmarkEnd w:id="5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Қизлар үчүн нусха. Методикилиқ қолланма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9" w:id="5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bookmarkEnd w:id="5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Якупова,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3" w:id="5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</w:p>
          <w:bookmarkEnd w:id="5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Оғуллар үчүн нусха. Методикилиқ қолланма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4" w:id="5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bookmarkEnd w:id="5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Якупова,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8" w:id="5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</w:p>
          <w:bookmarkEnd w:id="5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 (қизлар үчүн нусха)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9" w:id="5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bookmarkEnd w:id="5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2" w:id="5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</w:p>
          <w:bookmarkEnd w:id="5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Методикилиқ қолланма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(оғуллар үчүн нусха)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4" w:id="5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</w:p>
          <w:bookmarkEnd w:id="5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Танбаев,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Велькер,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7" w:id="5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</w:p>
          <w:bookmarkEnd w:id="5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8" w:id="5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</w:p>
          <w:bookmarkEnd w:id="5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Дуганова,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Уйғурәдәбияти. Методикилиқ қолланма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0" w:id="5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</w:t>
            </w:r>
          </w:p>
          <w:bookmarkEnd w:id="5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Ниязова,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Һәмраева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2" w:id="5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</w:t>
            </w:r>
          </w:p>
          <w:bookmarkEnd w:id="5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Садирова,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Зилавдинова,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Абдримова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5" w:id="5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Бәдиийәмгәк.</w:t>
            </w:r>
          </w:p>
          <w:bookmarkEnd w:id="5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Қизлар үчүн нусха. Методикили ққолланма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6" w:id="5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bookmarkEnd w:id="5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9" w:id="5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</w:p>
          <w:bookmarkEnd w:id="5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Оғуллар үчүн нусха. Методикилиқ қолланма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0" w:id="5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</w:p>
          <w:bookmarkEnd w:id="5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Танбаев,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4" w:id="5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</w:p>
          <w:bookmarkEnd w:id="5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Методикилиқ қолланма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үчүн нусха)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6" w:id="5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bookmarkEnd w:id="5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Велькер,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9" w:id="5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</w:p>
          <w:bookmarkEnd w:id="5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0" w:id="5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</w:p>
          <w:bookmarkEnd w:id="5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Яковлев,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Танбаев,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Ермилова,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Велькер,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5" w:id="5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</w:p>
          <w:bookmarkEnd w:id="5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6" w:id="5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</w:p>
          <w:bookmarkEnd w:id="5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Дуганова,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Имиров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Методикилиқ қолланма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8" w:id="5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</w:p>
          <w:bookmarkEnd w:id="5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Савутова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9" w:id="5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</w:p>
          <w:bookmarkEnd w:id="5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Тайирова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0" w:id="5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</w:p>
          <w:bookmarkEnd w:id="5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1" w:id="5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</w:p>
          <w:bookmarkEnd w:id="5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Дуганова,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Имиров,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Мәсимова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Методикилиқ қолланма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4" w:id="5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</w:t>
            </w:r>
          </w:p>
          <w:bookmarkEnd w:id="5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Садиров,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Исрайилова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6" w:id="5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Д.Рәйһанов,</w:t>
            </w:r>
          </w:p>
          <w:bookmarkEnd w:id="5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Садиров,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Ғожамбәрдиева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класс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8" w:id="5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</w:p>
          <w:bookmarkEnd w:id="5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9" w:id="5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</w:p>
          <w:bookmarkEnd w:id="5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Дуганова,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Имиров,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Мәсимова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2" w:id="5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</w:p>
          <w:bookmarkEnd w:id="5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3" w:id="5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</w:p>
          <w:bookmarkEnd w:id="5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Савутова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4" w:id="5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</w:p>
          <w:bookmarkEnd w:id="5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5" w:id="5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</w:p>
          <w:bookmarkEnd w:id="5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Муһәммәтова,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Тайирова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7" w:id="5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</w:p>
          <w:bookmarkEnd w:id="5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8" w:id="5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</w:p>
          <w:bookmarkEnd w:id="5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Ниязова,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Исмайилжанова,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Х.Мәсимова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1" w:id="5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</w:p>
          <w:bookmarkEnd w:id="5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2" w:id="5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</w:t>
            </w:r>
          </w:p>
          <w:bookmarkEnd w:id="5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Иминова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3" w:id="5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</w:p>
          <w:bookmarkEnd w:id="5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4" w:id="5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Аюпов,</w:t>
            </w:r>
          </w:p>
          <w:bookmarkEnd w:id="5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Нурахунов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Тәдбикарлиқ вә тижарәт асаслири. Методикилиқ қолланма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5" w:id="5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С.Щеглов,</w:t>
            </w:r>
          </w:p>
          <w:bookmarkEnd w:id="5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Е.Дуйсенханов,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А.Сейтенова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класс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Методикилиқ қолланма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7" w:id="5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Юнусова,</w:t>
            </w:r>
          </w:p>
          <w:bookmarkEnd w:id="5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Һашимова,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Методикилиқ қолланма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9" w:id="5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</w:p>
          <w:bookmarkEnd w:id="5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Савутова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0" w:id="5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</w:p>
          <w:bookmarkEnd w:id="5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Һәмраева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Методикилиқ қолланма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1" w:id="5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Юнусова,</w:t>
            </w:r>
          </w:p>
          <w:bookmarkEnd w:id="5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Һашимова,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Методикилиқ қолланма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3" w:id="5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</w:p>
          <w:bookmarkEnd w:id="5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Дуганова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4" w:id="5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</w:p>
          <w:bookmarkEnd w:id="5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5" w:id="5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</w:p>
          <w:bookmarkEnd w:id="5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Дуганова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узбекским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Алифбе №1, №2 Һуснихат дафтари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6" w:id="5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Шамадиева Н.,</w:t>
            </w:r>
          </w:p>
          <w:bookmarkEnd w:id="5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Аташикова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Алифбе ӘқӘв фанининг Әқитиш методикаси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8" w:id="5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Шамадиева Н.,</w:t>
            </w:r>
          </w:p>
          <w:bookmarkEnd w:id="5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Аташикова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0" w:id="5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 тили.</w:t>
            </w:r>
          </w:p>
          <w:bookmarkEnd w:id="5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№3, №4 Иш дафтари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1" w:id="5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Шамадиева Н.,</w:t>
            </w:r>
          </w:p>
          <w:bookmarkEnd w:id="5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Аташикова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3" w:id="5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 тили.</w:t>
            </w:r>
          </w:p>
          <w:bookmarkEnd w:id="5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Уқув фанини уқитиш методикаси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4" w:id="5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М.</w:t>
            </w:r>
          </w:p>
          <w:bookmarkEnd w:id="5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Шамадиева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Аташикова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6" w:id="5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5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2, 3, 4 иш дафтари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7" w:id="5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</w:p>
          <w:bookmarkEnd w:id="5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Минжасарова,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0" w:id="5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</w:t>
            </w:r>
          </w:p>
          <w:bookmarkEnd w:id="5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Ўқувчи дафтари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1" w:id="5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С.Кучербаева,</w:t>
            </w:r>
          </w:p>
          <w:bookmarkEnd w:id="5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И.Темникова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2" w:id="5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Дунетаниш.</w:t>
            </w:r>
          </w:p>
          <w:bookmarkEnd w:id="5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Ўқувчи дафтари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3" w:id="5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Турмашева,</w:t>
            </w:r>
          </w:p>
          <w:bookmarkEnd w:id="5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 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4" w:id="5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</w:p>
          <w:bookmarkEnd w:id="5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дафтари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5" w:id="5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Ермилова,</w:t>
            </w:r>
          </w:p>
          <w:bookmarkEnd w:id="5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Попкова,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 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Ўзбек тили. Методик қӘлланма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7" w:id="5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</w:p>
          <w:bookmarkEnd w:id="5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Аташикова,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9" w:id="5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Ўзбек тили. </w:t>
            </w:r>
          </w:p>
          <w:bookmarkEnd w:id="5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 дафтари №1,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0" w:id="5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Н.Шамадиева,</w:t>
            </w:r>
          </w:p>
          <w:bookmarkEnd w:id="5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Аташикова, М.Мусаева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1" w:id="5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Адабий Әқиш. </w:t>
            </w:r>
          </w:p>
          <w:bookmarkEnd w:id="5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 қӘлланма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2" w:id="5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М.</w:t>
            </w:r>
          </w:p>
          <w:bookmarkEnd w:id="5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Аташикова 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Шамадиева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4" w:id="5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Адабий Әқиш.</w:t>
            </w:r>
          </w:p>
          <w:bookmarkEnd w:id="5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 дафтари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5" w:id="5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М.</w:t>
            </w:r>
          </w:p>
          <w:bookmarkEnd w:id="5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Аташикова 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Шамадиева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 №1,2 Ўқувчи дафтари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7" w:id="5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Кучербаева, </w:t>
            </w:r>
          </w:p>
          <w:bookmarkEnd w:id="5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Кудек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 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ме?нат. №1,2 иш дафтари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8" w:id="5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Королькова, </w:t>
            </w:r>
          </w:p>
          <w:bookmarkEnd w:id="5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Жолдасбекова,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Мадиева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0" w:id="5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Мусиқа.</w:t>
            </w:r>
          </w:p>
          <w:bookmarkEnd w:id="5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1" w:id="5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Тузувчилар:</w:t>
            </w:r>
          </w:p>
          <w:bookmarkEnd w:id="5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Құлманова,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Мирманов,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Бүшікова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5" w:id="5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</w:p>
          <w:bookmarkEnd w:id="5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дафтари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6" w:id="5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Шамадиева,</w:t>
            </w:r>
          </w:p>
          <w:bookmarkEnd w:id="5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Аташикова,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8" w:id="5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Адабий уқиш.</w:t>
            </w:r>
          </w:p>
          <w:bookmarkEnd w:id="5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Ишдафтари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9" w:id="5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</w:p>
          <w:bookmarkEnd w:id="5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Аташикова,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1" w:id="5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5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 дафтари.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қисм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3" w:id="5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</w:p>
          <w:bookmarkEnd w:id="5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Мынжасарова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5" w:id="5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</w:p>
          <w:bookmarkEnd w:id="5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дафтари №1,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6" w:id="5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Шамадиева,</w:t>
            </w:r>
          </w:p>
          <w:bookmarkEnd w:id="5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Аташикова,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8" w:id="5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Адабий уқиш.</w:t>
            </w:r>
          </w:p>
          <w:bookmarkEnd w:id="5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дафтари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9" w:id="5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</w:p>
          <w:bookmarkEnd w:id="5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Аташикова,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1" w:id="5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5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2, 3, 4 ишдафтари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2" w:id="5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</w:p>
          <w:bookmarkEnd w:id="5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3" w:id="5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bookmarkEnd w:id="5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Уқитувчи учун китоб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4" w:id="5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</w:t>
            </w:r>
          </w:p>
          <w:bookmarkEnd w:id="5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Дилманова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5" w:id="5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</w:p>
          <w:bookmarkEnd w:id="5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 қулланма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7" w:id="5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</w:p>
          <w:bookmarkEnd w:id="5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Танбаев,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1" w:id="5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</w:p>
          <w:bookmarkEnd w:id="5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3" w:id="5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bookmarkEnd w:id="5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Якупова,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7" w:id="5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</w:p>
          <w:bookmarkEnd w:id="5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 қулланма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9" w:id="5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bookmarkEnd w:id="5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Якупова,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3" w:id="5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</w:p>
          <w:bookmarkEnd w:id="5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Мажмуа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4" w:id="5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Составители: (Тузувчилар)</w:t>
            </w:r>
          </w:p>
          <w:bookmarkEnd w:id="5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Турдикулов,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Ташева,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Урмонова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7" w:id="5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</w:p>
          <w:bookmarkEnd w:id="5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 қулланма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9" w:id="5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</w:p>
          <w:bookmarkEnd w:id="5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Танбаев,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Велькер,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2" w:id="5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Бадииймехнат.</w:t>
            </w:r>
          </w:p>
          <w:bookmarkEnd w:id="5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 қулланма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4" w:id="5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bookmarkEnd w:id="5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7" w:id="5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</w:p>
          <w:bookmarkEnd w:id="5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 қулланма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уғил болалар учун нусха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9" w:id="5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</w:p>
          <w:bookmarkEnd w:id="5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Танбаев,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3" w:id="5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</w:p>
          <w:bookmarkEnd w:id="5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 қулланма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5" w:id="5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bookmarkEnd w:id="5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8" w:id="5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</w:p>
          <w:bookmarkEnd w:id="5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Мажмуа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9" w:id="5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Составители:</w:t>
            </w:r>
          </w:p>
          <w:bookmarkEnd w:id="5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(Тузувчилар)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Турдиқулов,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Ташева,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3" w:id="5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</w:p>
          <w:bookmarkEnd w:id="5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 қулланма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5" w:id="5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</w:p>
          <w:bookmarkEnd w:id="5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Яковлев,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Танбаев,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Ермилова,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Велькер,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0" w:id="5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 Методик қулланма</w:t>
            </w:r>
          </w:p>
          <w:bookmarkEnd w:id="5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1" w:id="5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bookmarkEnd w:id="5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Велькер,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4" w:id="5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</w:p>
          <w:bookmarkEnd w:id="5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Мажмуа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5" w:id="5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Турдиқулов,</w:t>
            </w:r>
          </w:p>
          <w:bookmarkEnd w:id="5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Ташева,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класс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7" w:id="5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</w:p>
          <w:bookmarkEnd w:id="5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Мажмуа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8" w:id="5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Турдиқулов,</w:t>
            </w:r>
          </w:p>
          <w:bookmarkEnd w:id="5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Ташева,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Н.Абдалиев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Тадбиркорликва бизнес асослари. Услубий кӘлланма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0" w:id="5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Шчеглов,</w:t>
            </w:r>
          </w:p>
          <w:bookmarkEnd w:id="5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Дуйсенханов,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Сейтенова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2" w:id="5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</w:p>
          <w:bookmarkEnd w:id="5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Мажмуа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3" w:id="5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Турдиқулов,</w:t>
            </w:r>
          </w:p>
          <w:bookmarkEnd w:id="5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Ташева,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Н.Абдалиев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Тадбиркорликва бизнес асослари. Услубий кулланма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5" w:id="5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Дуйсенханов,</w:t>
            </w:r>
          </w:p>
          <w:bookmarkEnd w:id="5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Шчеглов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Учебная литература для детей с особыми образовательными потребностями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 сөйлеп үйренеміз. Есту қабілетінде бұзылыстары бар мектеп жасына дейінгі балалар мен төменгі сынып оқушыларына арналған жұмыс дәптері.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6" w:id="5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Ибрагимова,</w:t>
            </w:r>
          </w:p>
          <w:bookmarkEnd w:id="5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Өміржанова,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8" w:id="5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Дауыссыз К, Х, дыбыстарын дұрыса йтуға үйрету.</w:t>
            </w:r>
          </w:p>
          <w:bookmarkEnd w:id="5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Өмірбекова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 сөйлеп үйренеміз. Есту қабілетінде бұзылыстары бар мектеп жасына дейінгі балалар мен төменгі сынып оқушыларына арналған оқу құралы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9" w:id="5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Ибрагимова,</w:t>
            </w:r>
          </w:p>
          <w:bookmarkEnd w:id="5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Өміржанова,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жастағы балалардың даму ерекшеліктері. Мұғалімдерге, тәрбиешілерге, психологтарға арналған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УМК, разработанные (адаптированные) шрифтом Брайлядля незрячих обучающихся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(тифлографика)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Вишневская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1" w:id="5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 Рельефті-нүктелі әліппе. Әдістемелік нұсқау.</w:t>
            </w:r>
          </w:p>
          <w:bookmarkEnd w:id="5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қабілеті зақымдалған бастауыш сынып мұғалімдеріне арналған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2" w:id="5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Абаева,</w:t>
            </w:r>
          </w:p>
          <w:bookmarkEnd w:id="5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(тифлографика)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Вишневская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Көру қабілеті бұзылған (көрмейтін) балаларға арналған арнайы жалпы білім беретін мектептердің (сыныптардың) 8-сыныбына арналған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3" w:id="5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С.Тұрсынғалиева, </w:t>
            </w:r>
          </w:p>
          <w:bookmarkEnd w:id="5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Зайкенова.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адаптации-Толеутаева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"Центр САТР"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УМК с укрупненным шрифтом для слабовидящих обучающихся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5" w:id="5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</w:p>
          <w:bookmarkEnd w:id="5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 дәптері№ 1, 2, 3, 4,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6" w:id="5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Жұмабаева</w:t>
            </w:r>
          </w:p>
          <w:bookmarkEnd w:id="5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Есенжолова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8" w:id="5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</w:t>
            </w:r>
          </w:p>
          <w:bookmarkEnd w:id="5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9" w:id="5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</w:p>
          <w:bookmarkEnd w:id="5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1" w:id="5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Ақжолова,</w:t>
            </w:r>
          </w:p>
          <w:bookmarkEnd w:id="5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Жакеева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Есенжолова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4" w:id="5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</w:t>
            </w:r>
          </w:p>
          <w:bookmarkEnd w:id="5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5" w:id="5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5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2, 3 для школ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6" w:id="5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</w:p>
          <w:bookmarkEnd w:id="5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Беспалова 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9" w:id="5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5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1" w:id="5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Жакупова,</w:t>
            </w:r>
          </w:p>
          <w:bookmarkEnd w:id="5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Орехова,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Уақбаева,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Мукашева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Жұмабекова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7" w:id="5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5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№1-4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8" w:id="5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</w:p>
          <w:bookmarkEnd w:id="5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Амирова,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Оспанбекова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2" w:id="5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</w:p>
          <w:bookmarkEnd w:id="5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№1-3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3" w:id="5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Қалиева</w:t>
            </w:r>
          </w:p>
          <w:bookmarkEnd w:id="5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5" w:id="5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5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№1-8жұмыс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6" w:id="5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bookmarkEnd w:id="5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 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Жумабекова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Арнайы мектептердің (сыныптардың) көру қабілеті бұзылған (нашар көретін) 4-сынып оқушыларына арналған жұмыс дәптері №1-4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9" w:id="5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Ә.Жұмабаева,</w:t>
            </w:r>
          </w:p>
          <w:bookmarkEnd w:id="5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А.Амирова,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М.Оспанбекова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Арнайы мектептердің (сыныптардың) көру қабілеті бұзылған (нашар көретін) 4-сынып оқушыларына арналған жұмыс дәптері №1-3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3" w:id="5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Мүфтибекова,</w:t>
            </w:r>
          </w:p>
          <w:bookmarkEnd w:id="5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Рысқұлбекова 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Арнайы мектептердің (сыныптардың) көру қабілеті бұзылған (нашар көретін) 4-сынып оқушыларына арналған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5" w:id="5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Мүфтибекова, Бейімдеген:</w:t>
            </w:r>
          </w:p>
          <w:bookmarkEnd w:id="5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Арнайы мектептердің (сыныптардың) көру қабілеті бұзылған (нашар көретін) 4-сынып оқушыларына арналған жұмыс дәптері №1-8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6" w:id="5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Ә.Ақпаева,</w:t>
            </w:r>
          </w:p>
          <w:bookmarkEnd w:id="5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Л.Лебедева, 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Арнайы мектептердің (сыныптардың) көру қабілеті бұзылған (нашар көретін) 6-сынып оқушыларына арналған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8" w:id="5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bookmarkEnd w:id="5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Жүндібаева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1" w:id="5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Тұрсынғалиева, </w:t>
            </w:r>
          </w:p>
          <w:bookmarkEnd w:id="5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Зайкенова.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адаптации-Толеутаева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- ПВ 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УМК для специальных школ (классов) для обучающихся с нарушением интеллекта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3" w:id="5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</w:p>
          <w:bookmarkEnd w:id="5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4" w:id="5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</w:p>
          <w:bookmarkEnd w:id="5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Есенжолова,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.Биисова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6" w:id="5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</w:p>
          <w:bookmarkEnd w:id="5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8" w:id="5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</w:p>
          <w:bookmarkEnd w:id="5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Есенжолова,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0" w:id="5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5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1" w:id="5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</w:p>
          <w:bookmarkEnd w:id="5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Елисеева,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3" w:id="5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5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4" w:id="5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</w:p>
          <w:bookmarkEnd w:id="5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Елисеева,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6" w:id="5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</w:p>
          <w:bookmarkEnd w:id="5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7" w:id="5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</w:p>
          <w:bookmarkEnd w:id="5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8" w:id="5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</w:p>
          <w:bookmarkEnd w:id="5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9" w:id="5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</w:p>
          <w:bookmarkEnd w:id="5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Қолеңбегі. Зерде бұзылыстары бар білім алушыларға арналған арнайы мектептің 0-сыныбындағы жеңіл ақыл-ой кемістігі бар білім алушыларды оқытуға арналған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0" w:id="5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</w:p>
          <w:bookmarkEnd w:id="5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Рсалдинова,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2" w:id="5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еңбегі.</w:t>
            </w:r>
          </w:p>
          <w:bookmarkEnd w:id="5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3" w:id="5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</w:p>
          <w:bookmarkEnd w:id="5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Рсалдинова,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 Зерде бұзылыстары бар білім алушыларға арналған арнайы мектептің 0 сыныбындағы жеңіл ақыл-ой кемістігі бар білім алушыларды оқытуға арналған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5" w:id="5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</w:p>
          <w:bookmarkEnd w:id="5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6" w:id="5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</w:t>
            </w:r>
          </w:p>
          <w:bookmarkEnd w:id="5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7" w:id="5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</w:p>
          <w:bookmarkEnd w:id="5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8" w:id="5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5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Әдістемелікқұрал.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9" w:id="5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Ибрагимова,</w:t>
            </w:r>
          </w:p>
          <w:bookmarkEnd w:id="5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Өміржанова,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1" w:id="5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5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3" w:id="5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Ибрагимова,</w:t>
            </w:r>
          </w:p>
          <w:bookmarkEnd w:id="5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Өміржанова,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Өмірбекова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5" w:id="5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</w:p>
          <w:bookmarkEnd w:id="5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6" w:id="5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Өмірбекова,</w:t>
            </w:r>
          </w:p>
          <w:bookmarkEnd w:id="5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Нұрсеитова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7" w:id="5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</w:p>
          <w:bookmarkEnd w:id="5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8" w:id="5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</w:p>
          <w:bookmarkEnd w:id="5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9" w:id="5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</w:p>
          <w:bookmarkEnd w:id="5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0" w:id="5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5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1" w:id="5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</w:p>
          <w:bookmarkEnd w:id="5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Елисеева,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3" w:id="5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5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4" w:id="5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</w:p>
          <w:bookmarkEnd w:id="5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Елисеева,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еңбегі. Зерде бұзылыстары бар білім алушыларға арналған арнайы мектептің 1 сыныбындағы жеңіл ақыл-ой кемістігі бар білім алушыларды оқытуға арналған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6" w:id="5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</w:p>
          <w:bookmarkEnd w:id="5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Рсалдинова,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8" w:id="5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еңбегі.</w:t>
            </w:r>
          </w:p>
          <w:bookmarkEnd w:id="5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9" w:id="5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</w:p>
          <w:bookmarkEnd w:id="5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Рсалдинова,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 Зерде бұзылыстары бар білім алушыларға арналған арнайы мектептің 1 сыныбындағы жеңіл ақыл-ой кемістігі бар білім алушыларды оқытуға арналған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1" w:id="5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</w:p>
          <w:bookmarkEnd w:id="5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Юлдабаева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2" w:id="5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</w:t>
            </w:r>
          </w:p>
          <w:bookmarkEnd w:id="5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3" w:id="5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</w:p>
          <w:bookmarkEnd w:id="5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Юлдабаева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4" w:id="5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5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5" w:id="5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</w:t>
            </w:r>
          </w:p>
          <w:bookmarkEnd w:id="5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6" w:id="5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5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7" w:id="5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</w:t>
            </w:r>
          </w:p>
          <w:bookmarkEnd w:id="5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8" w:id="5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5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9" w:id="5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</w:p>
          <w:bookmarkEnd w:id="5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Елисеева,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1" w:id="5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5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2" w:id="5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</w:p>
          <w:bookmarkEnd w:id="5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Елисеева,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4" w:id="5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</w:p>
          <w:bookmarkEnd w:id="5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5" w:id="5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Бектаева,</w:t>
            </w:r>
          </w:p>
          <w:bookmarkEnd w:id="5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Букежанова,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Нұрсеитова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7" w:id="5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</w:p>
          <w:bookmarkEnd w:id="5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8" w:id="5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Бектаева,</w:t>
            </w:r>
          </w:p>
          <w:bookmarkEnd w:id="5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Букежанова,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Нұрсеитова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Халықова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0" w:id="5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Халықова Б.,</w:t>
            </w:r>
          </w:p>
          <w:bookmarkEnd w:id="5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1" w:id="5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</w:p>
          <w:bookmarkEnd w:id="5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2" w:id="5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</w:p>
          <w:bookmarkEnd w:id="5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3" w:id="5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</w:p>
          <w:bookmarkEnd w:id="5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4" w:id="5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</w:p>
          <w:bookmarkEnd w:id="5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еңбегі. Зерде бұзылыстары бар балаларға арналған арнайы мектептердің (сыныптардың) 2-сыныбына арналған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5" w:id="5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</w:p>
          <w:bookmarkEnd w:id="5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 еңбегі. №1, 2 жұмыс дәптері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6" w:id="5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</w:p>
          <w:bookmarkEnd w:id="5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 Зерде бұзылыстары балаларға арналған арнайы мектептердің (сыныптардың) 2-сыныбына арналған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7" w:id="5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</w:p>
          <w:bookmarkEnd w:id="5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 №1, 2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8" w:id="5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</w:p>
          <w:bookmarkEnd w:id="5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9" w:id="5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5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0" w:id="5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</w:p>
          <w:bookmarkEnd w:id="5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Байтурсынова,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Джусупкалиева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2" w:id="5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5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3" w:id="5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</w:p>
          <w:bookmarkEnd w:id="5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Байтурсынова,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Джусупкалиева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Ш.Карипжанова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5" w:id="5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</w:p>
          <w:bookmarkEnd w:id="5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6" w:id="5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</w:p>
          <w:bookmarkEnd w:id="5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Оспанова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8" w:id="5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</w:p>
          <w:bookmarkEnd w:id="5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9" w:id="5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</w:p>
          <w:bookmarkEnd w:id="5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Оспанова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1" w:id="5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5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2" w:id="5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Халықова Б.,</w:t>
            </w:r>
          </w:p>
          <w:bookmarkEnd w:id="5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Карелина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3" w:id="5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5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4" w:id="5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Халықова Б.,</w:t>
            </w:r>
          </w:p>
          <w:bookmarkEnd w:id="5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Карелина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Кислякова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5" w:id="5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</w:p>
          <w:bookmarkEnd w:id="5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Джусупкалиева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6" w:id="5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</w:p>
          <w:bookmarkEnd w:id="5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Джусупкалиева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Кестелік көбейту және бөлу. Білім алуда ерекше қажеттіліктері бар оқушыларға арналған №1, №2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7" w:id="5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Елисеева,</w:t>
            </w:r>
          </w:p>
          <w:bookmarkEnd w:id="5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Заславская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Кестелік көбейту және бөлу. 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8" w:id="5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</w:p>
          <w:bookmarkEnd w:id="5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Әдістемелік құрал.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9" w:id="5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</w:p>
          <w:bookmarkEnd w:id="5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А.Алтыбаева,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Турсунова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2" w:id="5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</w:p>
          <w:bookmarkEnd w:id="5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А.Алтыбаева,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Турсунова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5" w:id="5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Халыкова,</w:t>
            </w:r>
          </w:p>
          <w:bookmarkEnd w:id="5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Карелина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6" w:id="5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5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7" w:id="5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Халыкова,</w:t>
            </w:r>
          </w:p>
          <w:bookmarkEnd w:id="5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Карелина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8" w:id="5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5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9" w:id="5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</w:t>
            </w:r>
          </w:p>
          <w:bookmarkEnd w:id="5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0" w:id="5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5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1" w:id="5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</w:t>
            </w:r>
          </w:p>
          <w:bookmarkEnd w:id="5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2" w:id="5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5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3" w:id="5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</w:p>
          <w:bookmarkEnd w:id="5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Елисеева,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5" w:id="5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5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6" w:id="5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</w:p>
          <w:bookmarkEnd w:id="5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Елисеева,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8" w:id="5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</w:p>
          <w:bookmarkEnd w:id="5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9" w:id="5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Бектаева,</w:t>
            </w:r>
          </w:p>
          <w:bookmarkEnd w:id="5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Мұқажанова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1" w:id="5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</w:p>
          <w:bookmarkEnd w:id="5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2" w:id="5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Бектаева,</w:t>
            </w:r>
          </w:p>
          <w:bookmarkEnd w:id="5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Мұқажанова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4" w:id="5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5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5" w:id="5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bookmarkEnd w:id="5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Рымханова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6" w:id="5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5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7" w:id="5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bookmarkEnd w:id="5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Рымханова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8" w:id="5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</w:p>
          <w:bookmarkEnd w:id="5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9" w:id="5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</w:t>
            </w:r>
          </w:p>
          <w:bookmarkEnd w:id="5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0" w:id="5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</w:p>
          <w:bookmarkEnd w:id="5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1" w:id="5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</w:t>
            </w:r>
          </w:p>
          <w:bookmarkEnd w:id="5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2" w:id="5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5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 5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3" w:id="5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</w:p>
          <w:bookmarkEnd w:id="5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Мельникова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"Әдебиет"арнайы білім беру мекемелеріне арналған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4" w:id="5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</w:p>
          <w:bookmarkEnd w:id="5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Мельникова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5" w:id="5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5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6" w:id="5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А.Биисова,</w:t>
            </w:r>
          </w:p>
          <w:bookmarkEnd w:id="5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Байтурсынова,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8" w:id="5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5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9" w:id="5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А.Биисова,</w:t>
            </w:r>
          </w:p>
          <w:bookmarkEnd w:id="5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Байтурсынова,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1" w:id="5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</w:p>
          <w:bookmarkEnd w:id="5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2" w:id="5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</w:p>
          <w:bookmarkEnd w:id="5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Мусина,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Нұғманова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4" w:id="5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</w:p>
          <w:bookmarkEnd w:id="5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5" w:id="5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</w:p>
          <w:bookmarkEnd w:id="5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Мусина,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Нұғманова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7" w:id="5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5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8" w:id="5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Хвойницкая В.,</w:t>
            </w:r>
          </w:p>
          <w:bookmarkEnd w:id="5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9" w:id="5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5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0" w:id="5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Хвойницкая В.,</w:t>
            </w:r>
          </w:p>
          <w:bookmarkEnd w:id="5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Ш.Карипжанова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1" w:id="5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</w:p>
          <w:bookmarkEnd w:id="5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2" w:id="5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Халыкова,</w:t>
            </w:r>
          </w:p>
          <w:bookmarkEnd w:id="5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3" w:id="5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</w:p>
          <w:bookmarkEnd w:id="5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4" w:id="5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Халыкова,</w:t>
            </w:r>
          </w:p>
          <w:bookmarkEnd w:id="5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Зерде бұзылыстары бар балаларға арналған арнайы мектептердің (сыныптардың) 6-сыныбына арналған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5" w:id="5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</w:p>
          <w:bookmarkEnd w:id="5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Арнайы мектептердің (сыныптардың) зерде бұзылыстары бар 6-сынып оқушыларына арналған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6" w:id="5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</w:p>
          <w:bookmarkEnd w:id="5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Арнайы мектептердің (сыныптардың) зерде бұзылыстары бар 6-сынып оқушыларына арналған кескін карталар жиынтығы бар атлас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7" w:id="5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</w:p>
          <w:bookmarkEnd w:id="5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8" w:id="5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5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9" w:id="5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</w:t>
            </w:r>
          </w:p>
          <w:bookmarkEnd w:id="5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0" w:id="5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5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1" w:id="5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</w:t>
            </w:r>
          </w:p>
          <w:bookmarkEnd w:id="5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2" w:id="5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5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3" w:id="5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</w:p>
          <w:bookmarkEnd w:id="5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Елисеева,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5" w:id="5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5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6" w:id="5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</w:p>
          <w:bookmarkEnd w:id="5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Елисеева,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8" w:id="5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</w:p>
          <w:bookmarkEnd w:id="5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9" w:id="5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Бектаева,</w:t>
            </w:r>
          </w:p>
          <w:bookmarkEnd w:id="5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Каменова,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Ермағамбет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1" w:id="5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</w:p>
          <w:bookmarkEnd w:id="5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2" w:id="5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Бектаева,</w:t>
            </w:r>
          </w:p>
          <w:bookmarkEnd w:id="5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Каменова,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Ермағамбет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4" w:id="5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5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5" w:id="5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bookmarkEnd w:id="5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6" w:id="5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5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7" w:id="5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bookmarkEnd w:id="5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8" w:id="5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</w:p>
          <w:bookmarkEnd w:id="5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9" w:id="5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Айдарбекова,</w:t>
            </w:r>
          </w:p>
          <w:bookmarkEnd w:id="5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Юлдабаева,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Даутова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1" w:id="5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</w:p>
          <w:bookmarkEnd w:id="5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2" w:id="5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Айдарбекова,</w:t>
            </w:r>
          </w:p>
          <w:bookmarkEnd w:id="5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Юлдабаева,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Даутова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4" w:id="5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Әбіл,</w:t>
            </w:r>
          </w:p>
          <w:bookmarkEnd w:id="5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Кертаева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Консалтинг &amp; Тренинг Компаниясы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Зерде бұзылыстары бар балаларға арналған арнайы мектептердің (сыныптардың) 7-сыныбына арналған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6" w:id="5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Абаева, </w:t>
            </w:r>
          </w:p>
          <w:bookmarkEnd w:id="5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Рыжкова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География. Арнайы мектептердің (сыныптардың) зерде бұзылыстары бар 7-сынып оқушыларына арналған кескін карталар жиынтығы бар атлас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7" w:id="5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Абаева, </w:t>
            </w:r>
          </w:p>
          <w:bookmarkEnd w:id="5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Рыжкова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8" w:id="5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bookmarkEnd w:id="5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9" w:id="5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</w:p>
          <w:bookmarkEnd w:id="5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Мельникова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"Диалогтық сөйлеу тілін дамыту" логопедтер мен тәрбиешілерге арналған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0" w:id="5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5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1" w:id="5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</w:p>
          <w:bookmarkEnd w:id="5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2" w:id="5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</w:p>
          <w:bookmarkEnd w:id="5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3" w:id="5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Р.Сүлейменова,</w:t>
            </w:r>
          </w:p>
          <w:bookmarkEnd w:id="5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Ахметоллина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5" w:id="5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5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6" w:id="5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bookmarkEnd w:id="5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7" w:id="5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</w:p>
          <w:bookmarkEnd w:id="5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8" w:id="5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Халыкова,</w:t>
            </w:r>
          </w:p>
          <w:bookmarkEnd w:id="5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9" w:id="5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Әбіл,</w:t>
            </w:r>
          </w:p>
          <w:bookmarkEnd w:id="5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Кертаева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Консалтинг &amp; Тренинг Компаниясы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Зерде бұзылыстары бар балаларға арналған арнайы мектептердің (сыныптардың) 8-сыныбына арналған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1" w:id="5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Халыкова, </w:t>
            </w:r>
          </w:p>
          <w:bookmarkEnd w:id="5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Рыжкова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География. Арнайы мектептердің (сыныптардың) зерде бұзылыстары бар 8-сынып оқушыларына арналған кескін карталар жиынтығы бар атлас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2" w:id="5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Халыкова, </w:t>
            </w:r>
          </w:p>
          <w:bookmarkEnd w:id="5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Рыжкова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класс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Көмекші мектепке арналған. Мұғалімге арналған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3" w:id="5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Бекмухамбетова,</w:t>
            </w:r>
          </w:p>
          <w:bookmarkEnd w:id="5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Көмекші мектепке арналған.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4" w:id="5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Бекмухамбетова,</w:t>
            </w:r>
          </w:p>
          <w:bookmarkEnd w:id="5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5" w:id="5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</w:p>
          <w:bookmarkEnd w:id="5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6" w:id="5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</w:p>
          <w:bookmarkEnd w:id="5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7" w:id="5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</w:p>
          <w:bookmarkEnd w:id="5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Каменова,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Каржаубаева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9" w:id="5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Хвойницкая,</w:t>
            </w:r>
          </w:p>
          <w:bookmarkEnd w:id="5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0" w:id="5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</w:p>
          <w:bookmarkEnd w:id="5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1" w:id="5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</w:p>
          <w:bookmarkEnd w:id="5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Әдістемелік құрал.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2" w:id="5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Абаева,</w:t>
            </w:r>
          </w:p>
          <w:bookmarkEnd w:id="5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Кертаева,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Әбіл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Консалтинг &amp; Тренинг Компаниясы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Зерде бұзылыстары бар балаларға арналған арнайы мектептердің (сыныптардың) 9-сыныбына арналған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4" w:id="5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Дербисалова,</w:t>
            </w:r>
          </w:p>
          <w:bookmarkEnd w:id="5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Батрашева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Арнайы мектептердің (сыныптардың) зерде бұзылыстары бар 9-сынып оқушыларына арналған кескін карталар жиынтығы бар атлас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5" w:id="5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Дербисалова,</w:t>
            </w:r>
          </w:p>
          <w:bookmarkEnd w:id="5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Батрашева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6" w:id="5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</w:p>
          <w:bookmarkEnd w:id="5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Жалетденова,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Жаукенова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8" w:id="5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және тіл дамыту. </w:t>
            </w:r>
          </w:p>
          <w:bookmarkEnd w:id="5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Әдістемелік құрал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9" w:id="5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</w:p>
          <w:bookmarkEnd w:id="5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Каменова,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Каржаубаева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1" w:id="5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</w:p>
          <w:bookmarkEnd w:id="5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2" w:id="5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bookmarkEnd w:id="5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3" w:id="5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 өнеркәсібі.</w:t>
            </w:r>
          </w:p>
          <w:bookmarkEnd w:id="5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Зерде даму бұзылыстары бар балаларға арналған арнайы мектеп. 2- бөлім.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Оқу-әдістемелік кешен. "Қағазбен және қатырма қағазбен жұмыс":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бағдарламалық-әдістемелік кұрал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6" w:id="5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Юдина,</w:t>
            </w:r>
          </w:p>
          <w:bookmarkEnd w:id="5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Жагипарова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7" w:id="5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</w:t>
            </w:r>
          </w:p>
          <w:bookmarkEnd w:id="5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Зерде даму бұзылыстары бар балаларға арналған арнайы мектеп. 2-бөлім.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"Моншақпен және шытыра моншақпен жұмыс":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0" w:id="5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Қойшибаева,</w:t>
            </w:r>
          </w:p>
          <w:bookmarkEnd w:id="5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Жагипарова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"Моншақпен және шытыра моншақпен жұмыс": Бұйымдардың технологиялық картасы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Қойшибаева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"Моншақпен және шытыра моншақпен жұмыс":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Қойшибаева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1" w:id="5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</w:t>
            </w:r>
          </w:p>
          <w:bookmarkEnd w:id="5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Зерде даму бұзылыстары бар балаларға арналған арнайы мектеп.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бөлім. Оқу-әдістемелік кешен. "Қалдық материалдармен жұмыс":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бағдарламалық-әдістемелік кұрал.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4" w:id="5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Гелеверя,</w:t>
            </w:r>
          </w:p>
          <w:bookmarkEnd w:id="5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Жагипарова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Қалдық материалдармен жұмыс Бұйымдарды жасаудың технологиялық картасы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Гелеверя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5" w:id="5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Қалдық материалдармен жұмыс</w:t>
            </w:r>
          </w:p>
          <w:bookmarkEnd w:id="5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Гелеверя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Зерде даму бұзылыстары бар балаларға арналған арнайы мектеп. 2- бөлім. Оқу-әдістемелік кешен. Сазбен және тұзды қамырмен жұмыс. Мұғалімге арналған бағдарламалық-әдістемелік кұрал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6" w:id="5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Петрова,</w:t>
            </w:r>
          </w:p>
          <w:bookmarkEnd w:id="5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Юдина,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Жагипарова,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Ахметзянова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Сазбен жұмыс. Жұмыс дәптер №1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Сазбен жұмыс. Жұмыс дәптері№2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Сазбен және тұзды қамырмен жұмыс. Бұйымдарды жасаудың технологиялық картасы. Сазбен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9" w:id="5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Сазбен және тұзды қамырмен жұмыс. Бұйымдарды жасаудың технологиялық картасы.</w:t>
            </w:r>
          </w:p>
          <w:bookmarkEnd w:id="5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қамырмен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0" w:id="5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Юдина,</w:t>
            </w:r>
          </w:p>
          <w:bookmarkEnd w:id="5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Ахметзянова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1" w:id="5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</w:t>
            </w:r>
          </w:p>
          <w:bookmarkEnd w:id="5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Тұзды қамырмен жұмыс.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Юдина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3" w:id="5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</w:t>
            </w:r>
          </w:p>
          <w:bookmarkEnd w:id="5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 2- бөлім. Оқу-әдістемелік кешен. Ағашпен жұмыс. Мұғалімге арналған бағдарламалық-әдістемелік құрал.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4" w:id="5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Гелеверя,</w:t>
            </w:r>
          </w:p>
          <w:bookmarkEnd w:id="5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Жагипарова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Ағашпен жұмыс. Бұйымдарды жасаудың технологиялық картасы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К.Гелеверя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Ағашпен жұмыс.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Гелеверя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Табиғи материалдармен жұмыс. Бұйымдардың технологиялық картасы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Самратова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Табиғи материалдармен жұмыс.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Самратова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Зерде даму бұзылыстары бар балаларға арналған арнайы мектеп 2- бөлім. Оқу-әдістемелік кешен. Тоқыма материалдармен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5" w:id="5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Петрова,</w:t>
            </w:r>
          </w:p>
          <w:bookmarkEnd w:id="5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Жағипарова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Тоқыма материалдармен жұмыс. Изонить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Тоқыма материалдармен жұмыс. Құрақ құрау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Тоқыма материалдармен жұмыс. Матадан жасалатын жапсырма құрақ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Тоқыма материалдармен жұмыс. Бұйымдарды жасаудың технологиялық картасы. Жұмсақ ойыншық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Зерде даму бұзылыстары бар балаларға арналған арнайы мектеп (2- бөлім). Әдістемелік кұрал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кәcібі. Қағазбен және қатырма қағазбен жұмыс. Бұйымдардың технологиялық картасы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Юдина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кәcібі. Қағазбен және қатырма қағазбен жұмыс.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Юдина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УМК, разработанные (адаптированные)шрифтом Брайля для незрячих обучающихся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(тифлографика)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Вишневская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6" w:id="5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</w:t>
            </w:r>
          </w:p>
          <w:bookmarkEnd w:id="5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Рельефно-точечная грамота. Методические рекомендации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7" w:id="5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Г.,</w:t>
            </w:r>
          </w:p>
          <w:bookmarkEnd w:id="5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(тифлографика)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Вишневская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Хрестоматия для 8 класса специальных общеобразовательных школ (классов) для детей с нарушением зрения (незрячих)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8" w:id="5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Шашкина Г., Анищенко О.,</w:t>
            </w:r>
          </w:p>
          <w:bookmarkEnd w:id="5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адаптации-Жунусканова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УМК с укрупненным шрифтом для слабовидящих обучающихся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9" w:id="5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грамоте,</w:t>
            </w:r>
          </w:p>
          <w:bookmarkEnd w:id="5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пропись № 1, 2, 3, 4, 5, 6,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0" w:id="5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bookmarkEnd w:id="5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Остроухова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Вишневская Т., Тулегенова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6" w:id="5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</w:t>
            </w:r>
          </w:p>
          <w:bookmarkEnd w:id="5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7" w:id="5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bookmarkEnd w:id="5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Остроухова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Вишневская Т., Тулегенова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3" w:id="5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5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тетрадь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для школ с русским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5" w:id="5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</w:t>
            </w:r>
          </w:p>
          <w:bookmarkEnd w:id="5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Салыхова,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Бейсебекова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Есенжолова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9" w:id="5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5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2, 3,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0" w:id="5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Г.,</w:t>
            </w:r>
          </w:p>
          <w:bookmarkEnd w:id="5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Орехова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Уакбаева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Мадхалыкова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Иманбаева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Мукашева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Анищенко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Кучикова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9" w:id="5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5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№1-4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0" w:id="5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bookmarkEnd w:id="5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 Адаптировала: Жунисканова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Рабочая тетрадь №1-8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3" w:id="5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bookmarkEnd w:id="5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О., 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 Жунисканова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6" w:id="5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5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№1-8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7" w:id="5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</w:p>
          <w:bookmarkEnd w:id="5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 Мынжасарова М., Лихобабенко Т. Адаптировала: Жумабекова 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8" w:id="5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5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тетрадь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0" w:id="5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Е.БогатырҰва,</w:t>
            </w:r>
          </w:p>
          <w:bookmarkEnd w:id="5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Р.Бучина,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Н.Регель,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О.Труханова,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Рабочая тетрадь 1-8 ч.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5" w:id="5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Регель, О.Труханова,</w:t>
            </w:r>
          </w:p>
          <w:bookmarkEnd w:id="5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БогатырҰва,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Бучина,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Рабочая тетрадь 1-8 ч.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9" w:id="5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А.Акпаева,</w:t>
            </w:r>
          </w:p>
          <w:bookmarkEnd w:id="5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Л.Лебедева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 Рабочая тетрадь 1-4 ч.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2" w:id="5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bookmarkEnd w:id="5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 Mukhamedjanova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Bakbergenova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6" w:id="5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Рыгалова,</w:t>
            </w:r>
          </w:p>
          <w:bookmarkEnd w:id="5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Берденова,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Хрестоматия. Часть 1, 2, 3,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9" w:id="5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Шашкина Г., Анищенко О., </w:t>
            </w:r>
          </w:p>
          <w:bookmarkEnd w:id="5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адаптации-Жунусканова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УМК для специальных школ (классов) для обучающихсяс нарушением интеллекта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0" w:id="5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</w:t>
            </w:r>
          </w:p>
          <w:bookmarkEnd w:id="5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1" w:id="5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</w:t>
            </w:r>
          </w:p>
          <w:bookmarkEnd w:id="5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2" w:id="5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</w:p>
          <w:bookmarkEnd w:id="5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3" w:id="5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5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4" w:id="5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5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5" w:id="5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</w:p>
          <w:bookmarkEnd w:id="5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6" w:id="5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</w:p>
          <w:bookmarkEnd w:id="5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7" w:id="5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</w:p>
          <w:bookmarkEnd w:id="5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8" w:id="5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</w:p>
          <w:bookmarkEnd w:id="5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труд. Методическое пособие для специальной школы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9" w:id="5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bookmarkEnd w:id="5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Рсалдинова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1" w:id="5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труд.</w:t>
            </w:r>
          </w:p>
          <w:bookmarkEnd w:id="5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2" w:id="5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bookmarkEnd w:id="5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Рсалдинова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 Методическое пособие для специальной школы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4" w:id="5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bookmarkEnd w:id="5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5" w:id="5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</w:t>
            </w:r>
          </w:p>
          <w:bookmarkEnd w:id="5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6" w:id="5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bookmarkEnd w:id="5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7" w:id="5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</w:t>
            </w:r>
          </w:p>
          <w:bookmarkEnd w:id="5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Воронкова В., Мовкебаева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8" w:id="5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</w:t>
            </w:r>
          </w:p>
          <w:bookmarkEnd w:id="5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9" w:id="5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</w:t>
            </w:r>
          </w:p>
          <w:bookmarkEnd w:id="5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0" w:id="5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5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1" w:id="5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5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2" w:id="5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</w:p>
          <w:bookmarkEnd w:id="5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3" w:id="5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</w:t>
            </w:r>
          </w:p>
          <w:bookmarkEnd w:id="5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4" w:id="5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</w:p>
          <w:bookmarkEnd w:id="5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5" w:id="5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</w:t>
            </w:r>
          </w:p>
          <w:bookmarkEnd w:id="5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труд. Методическое пособие для специальной школы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6" w:id="5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bookmarkEnd w:id="5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Рсалдинова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8" w:id="5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труд.</w:t>
            </w:r>
          </w:p>
          <w:bookmarkEnd w:id="5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9" w:id="5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bookmarkEnd w:id="5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Рсалдинова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 Методическое пособие для специальной школы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1" w:id="5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bookmarkEnd w:id="5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 Рабочая тетрадь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2" w:id="5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bookmarkEnd w:id="5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3" w:id="5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5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4" w:id="5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5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5" w:id="5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Ю,</w:t>
            </w:r>
          </w:p>
          <w:bookmarkEnd w:id="5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6" w:id="5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5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7" w:id="5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</w:p>
          <w:bookmarkEnd w:id="5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Елисеева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9" w:id="5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5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0" w:id="5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</w:p>
          <w:bookmarkEnd w:id="5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Елисеева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2" w:id="5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</w:p>
          <w:bookmarkEnd w:id="5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3" w:id="5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А., Радионова В.,</w:t>
            </w:r>
          </w:p>
          <w:bookmarkEnd w:id="5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4" w:id="5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</w:p>
          <w:bookmarkEnd w:id="5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5" w:id="5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5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6" w:id="5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</w:p>
          <w:bookmarkEnd w:id="5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7" w:id="5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5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8" w:id="5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</w:p>
          <w:bookmarkEnd w:id="5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9" w:id="5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</w:p>
          <w:bookmarkEnd w:id="5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0" w:id="5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</w:p>
          <w:bookmarkEnd w:id="5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1" w:id="5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</w:p>
          <w:bookmarkEnd w:id="5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2" w:id="5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</w:p>
          <w:bookmarkEnd w:id="5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3" w:id="5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Ручной труд. Методическое пособие для 2 класса специальных школ (классов) </w:t>
            </w:r>
          </w:p>
          <w:bookmarkEnd w:id="5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 нарушением интеллект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4" w:id="5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bookmarkEnd w:id="5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5" w:id="5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Ручной труд. </w:t>
            </w:r>
          </w:p>
          <w:bookmarkEnd w:id="5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6" w:id="5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bookmarkEnd w:id="5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Юлдабаева 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 Методическое пособие для 2 класса специальных школ (классов)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7" w:id="5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bookmarkEnd w:id="5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8" w:id="5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Изобразительное искусство. </w:t>
            </w:r>
          </w:p>
          <w:bookmarkEnd w:id="5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9" w:id="5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bookmarkEnd w:id="5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Юлдабаева 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0" w:id="5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5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1" w:id="5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Ю.,</w:t>
            </w:r>
          </w:p>
          <w:bookmarkEnd w:id="5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2" w:id="5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5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3" w:id="5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Ю.,</w:t>
            </w:r>
          </w:p>
          <w:bookmarkEnd w:id="5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4" w:id="5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</w:p>
          <w:bookmarkEnd w:id="5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5" w:id="5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</w:p>
          <w:bookmarkEnd w:id="5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6" w:id="5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</w:p>
          <w:bookmarkEnd w:id="5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7" w:id="5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</w:p>
          <w:bookmarkEnd w:id="5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8" w:id="5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5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9" w:id="5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</w:p>
          <w:bookmarkEnd w:id="5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0" w:id="5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5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1" w:id="5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</w:p>
          <w:bookmarkEnd w:id="5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2" w:id="5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</w:p>
          <w:bookmarkEnd w:id="5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3" w:id="5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5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табличного умножения и деления со школьниками, имеющими трудности в обучении.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Табличное умножение и деление. Рабочая тетрадь №1, №2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5" w:id="5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</w:t>
            </w:r>
          </w:p>
          <w:bookmarkEnd w:id="5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Заславская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6" w:id="5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</w:p>
          <w:bookmarkEnd w:id="5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 Летошко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7" w:id="5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</w:p>
          <w:bookmarkEnd w:id="5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Есенжолова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Ермағамбет Ә.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8" w:id="5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</w:p>
          <w:bookmarkEnd w:id="5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9" w:id="5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</w:p>
          <w:bookmarkEnd w:id="5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Летошко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1" w:id="5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</w:p>
          <w:bookmarkEnd w:id="5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2" w:id="5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5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3" w:id="5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</w:p>
          <w:bookmarkEnd w:id="5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4" w:id="5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5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5" w:id="5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</w:p>
          <w:bookmarkEnd w:id="5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6" w:id="5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</w:p>
          <w:bookmarkEnd w:id="5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7" w:id="5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5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8" w:id="5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5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9" w:id="5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</w:p>
          <w:bookmarkEnd w:id="5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Елисеева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1" w:id="5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5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2" w:id="5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</w:p>
          <w:bookmarkEnd w:id="5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Елисеева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4" w:id="5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литература.</w:t>
            </w:r>
          </w:p>
          <w:bookmarkEnd w:id="5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 5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Т.Мельникова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5" w:id="5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литература.</w:t>
            </w:r>
          </w:p>
          <w:bookmarkEnd w:id="5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Т.Мельникова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литература. Хрестоматия для всех типов специальных (коррекционных) школ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Т.Мельникова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6" w:id="5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5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7" w:id="5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Т.,</w:t>
            </w:r>
          </w:p>
          <w:bookmarkEnd w:id="5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8" w:id="5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5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9" w:id="5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</w:p>
          <w:bookmarkEnd w:id="5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0" w:id="5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</w:p>
          <w:bookmarkEnd w:id="5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1" w:id="5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</w:p>
          <w:bookmarkEnd w:id="5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2" w:id="5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</w:p>
          <w:bookmarkEnd w:id="5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3" w:id="5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</w:p>
          <w:bookmarkEnd w:id="5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4" w:id="5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bookmarkEnd w:id="5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5" w:id="5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bookmarkEnd w:id="5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6" w:id="5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bookmarkEnd w:id="5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7" w:id="5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bookmarkEnd w:id="5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География. Методическое пособие для 6 класса специальных школ (классов)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8" w:id="5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</w:p>
          <w:bookmarkEnd w:id="5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Рабочая тетрадь для учащихся 6 класса с нарушением интеллекта специальных школ (классов)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9" w:id="5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</w:p>
          <w:bookmarkEnd w:id="5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Физическая география Казахстана. Атлас с комплектом контурных карт для учащихся 6 класса с нарушением интеллекта специальных школ (классов)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0" w:id="5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</w:p>
          <w:bookmarkEnd w:id="5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1" w:id="5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5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2" w:id="5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</w:p>
          <w:bookmarkEnd w:id="5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3" w:id="5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</w:p>
          <w:bookmarkEnd w:id="5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М., Дербисалова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4" w:id="5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</w:p>
          <w:bookmarkEnd w:id="5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5" w:id="5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</w:p>
          <w:bookmarkEnd w:id="5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6" w:id="5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</w:p>
          <w:bookmarkEnd w:id="5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7" w:id="5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bookmarkEnd w:id="5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8" w:id="5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А., Юлдабаева Н.,</w:t>
            </w:r>
          </w:p>
          <w:bookmarkEnd w:id="5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9" w:id="5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bookmarkEnd w:id="5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0" w:id="5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А., Юлдабаева Н.,</w:t>
            </w:r>
          </w:p>
          <w:bookmarkEnd w:id="5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1" w:id="5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5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2" w:id="5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</w:p>
          <w:bookmarkEnd w:id="5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Елисеева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4" w:id="5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5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5" w:id="5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</w:p>
          <w:bookmarkEnd w:id="5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Елисеева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7" w:id="5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bookmarkEnd w:id="5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8" w:id="5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 А.,</w:t>
            </w:r>
          </w:p>
          <w:bookmarkEnd w:id="5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Кертаева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Консалтинг &amp; Тренинг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Методическое пособие для 7 класса специальных школ (классов)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0" w:id="5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Г., </w:t>
            </w:r>
          </w:p>
          <w:bookmarkEnd w:id="5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Рыжкова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Атлас с комплектом контурных карт для учащихся 7 класса с нарушением интеллекта специальных школ (классов)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1" w:id="5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Г., </w:t>
            </w:r>
          </w:p>
          <w:bookmarkEnd w:id="5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Рыжкова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2" w:id="5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литература.</w:t>
            </w:r>
          </w:p>
          <w:bookmarkEnd w:id="5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Т.Мельникова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3" w:id="5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литература.</w:t>
            </w:r>
          </w:p>
          <w:bookmarkEnd w:id="5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 для всех типов специальных (коррекционных) школ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Т.Мельникова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4" w:id="5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bookmarkEnd w:id="5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5" w:id="5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Т.,</w:t>
            </w:r>
          </w:p>
          <w:bookmarkEnd w:id="5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6" w:id="5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</w:p>
          <w:bookmarkEnd w:id="5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7" w:id="5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Т.,</w:t>
            </w:r>
          </w:p>
          <w:bookmarkEnd w:id="5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8" w:id="5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bookmarkEnd w:id="5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9" w:id="5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</w:p>
          <w:bookmarkEnd w:id="5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0" w:id="5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bookmarkEnd w:id="5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1" w:id="5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bookmarkEnd w:id="5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2" w:id="5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bookmarkEnd w:id="5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3" w:id="5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bookmarkEnd w:id="5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4" w:id="5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Г.,</w:t>
            </w:r>
          </w:p>
          <w:bookmarkEnd w:id="5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Кертаева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Консалтинг &amp; Тренинг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Методическое пособие для 8 класса специальных школ (классов)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6" w:id="5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Халыкова Б., </w:t>
            </w:r>
          </w:p>
          <w:bookmarkEnd w:id="5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Рыжкова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Атлас с комплектом контурных карт для учащихся 8 класса с нарушением интеллекта специальных школ (классов)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7" w:id="5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Халыкова Б., </w:t>
            </w:r>
          </w:p>
          <w:bookmarkEnd w:id="5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Рыжкова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8" w:id="5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Змушко А.,</w:t>
            </w:r>
          </w:p>
          <w:bookmarkEnd w:id="5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9" w:id="5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Змушко А.,</w:t>
            </w:r>
          </w:p>
          <w:bookmarkEnd w:id="5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Есенжолова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0" w:id="5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bookmarkEnd w:id="5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1" w:id="5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bookmarkEnd w:id="5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2" w:id="5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 А.,</w:t>
            </w:r>
          </w:p>
          <w:bookmarkEnd w:id="5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Кертаева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Консалтинг &amp; Тренинг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География. Методическое пособие для 9 класса специальных школ (классов)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4" w:id="5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Дербисалова Г., </w:t>
            </w:r>
          </w:p>
          <w:bookmarkEnd w:id="5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Батрашева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География. Атлас с комплектом контурных карт для учащихся 9 класса с нарушением интеллекта специальных школ (классов)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5" w:id="5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Дербисалова Г., </w:t>
            </w:r>
          </w:p>
          <w:bookmarkEnd w:id="5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Батрашева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6" w:id="5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</w:p>
          <w:bookmarkEnd w:id="5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7" w:id="5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Чтение и развитие речи. </w:t>
            </w:r>
          </w:p>
          <w:bookmarkEnd w:id="5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Г.Есенжолова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