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4679" w14:textId="9504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28 июля 2023 года № 13. Зарегистрирован в Министерстве юстиции Республики Казахстан 3 августа 2023 года № 33222.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01.01.2024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февраля 2020 года № 21 "Об утверждении статистических форм общегосударственных статистических наблюдений по статистике сельского, лесного, охотничьего и рыбного хозяйства и инструкций по их заполнению" (зарегистрирован в Реестре государственной регистрации нормативных правовых актов № 20030)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8"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внесены изменения на государственном языке, текст на русском языке не изменяется;</w:t>
      </w:r>
    </w:p>
    <w:bookmarkEnd w:id="4"/>
    <w:bookmarkStart w:name="z11" w:id="5"/>
    <w:p>
      <w:pPr>
        <w:spacing w:after="0"/>
        <w:ind w:left="0"/>
        <w:jc w:val="both"/>
      </w:pPr>
      <w:r>
        <w:rPr>
          <w:rFonts w:ascii="Times New Roman"/>
          <w:b w:val="false"/>
          <w:i w:val="false"/>
          <w:color w:val="000000"/>
          <w:sz w:val="28"/>
        </w:rPr>
        <w:t xml:space="preserve">
      титульный лист </w:t>
      </w:r>
      <w:r>
        <w:rPr>
          <w:rFonts w:ascii="Times New Roman"/>
          <w:b w:val="false"/>
          <w:i w:val="false"/>
          <w:color w:val="000000"/>
          <w:sz w:val="28"/>
        </w:rPr>
        <w:t>приложения 6</w:t>
      </w:r>
      <w:r>
        <w:rPr>
          <w:rFonts w:ascii="Times New Roman"/>
          <w:b w:val="false"/>
          <w:i w:val="false"/>
          <w:color w:val="000000"/>
          <w:sz w:val="28"/>
        </w:rPr>
        <w:t xml:space="preserve"> к указанному приказу изложить в следующей редакции:</w:t>
      </w:r>
    </w:p>
    <w:bookmarkEnd w:id="5"/>
    <w:bookmarkStart w:name="z12" w:id="6"/>
    <w:p>
      <w:pPr>
        <w:spacing w:after="0"/>
        <w:ind w:left="0"/>
        <w:jc w:val="both"/>
      </w:pP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Приложение 6 к приказу Председателя Комитета по статистике Министерства национальной экономики Республики Казахстан от 10 февраля 2020 года № 21</w:t>
            </w:r>
          </w:p>
          <w:p>
            <w:pPr>
              <w:spacing w:after="20"/>
              <w:ind w:left="20"/>
              <w:jc w:val="both"/>
            </w:pPr>
          </w:p>
          <w:p>
            <w:pPr>
              <w:spacing w:after="20"/>
              <w:ind w:left="2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10 ақпандағы № 21 бұйрығына 6-қосымша
</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Мал шаруашылығының жай-күйі туралы есеп</w:t>
            </w:r>
          </w:p>
          <w:p>
            <w:pPr>
              <w:spacing w:after="20"/>
              <w:ind w:left="20"/>
              <w:jc w:val="both"/>
            </w:pPr>
            <w:r>
              <w:rPr>
                <w:rFonts w:ascii="Times New Roman"/>
                <w:b/>
                <w:i w:val="false"/>
                <w:color w:val="000000"/>
                <w:sz w:val="20"/>
              </w:rPr>
              <w:t>
Отчет о состоянии животноводства 
</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24-сх
</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w:t>
            </w:r>
          </w:p>
          <w:p>
            <w:pPr>
              <w:spacing w:after="20"/>
              <w:ind w:left="20"/>
              <w:jc w:val="both"/>
            </w:pPr>
          </w:p>
          <w:p>
            <w:pPr>
              <w:spacing w:after="20"/>
              <w:ind w:left="20"/>
              <w:jc w:val="both"/>
            </w:pPr>
            <w:r>
              <w:rPr>
                <w:rFonts w:ascii="Times New Roman"/>
                <w:b/>
                <w:i w:val="false"/>
                <w:color w:val="000000"/>
                <w:sz w:val="20"/>
              </w:rPr>
              <w:t>
месяц
</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55700" cy="8509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71700" cy="8509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Ұсынады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 </w:t>
            </w:r>
            <w:r>
              <w:rPr>
                <w:rFonts w:ascii="Times New Roman"/>
                <w:b/>
                <w:i w:val="false"/>
                <w:color w:val="000000"/>
                <w:sz w:val="20"/>
              </w:rPr>
              <w:t>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2-күніне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t>
      </w:r>
    </w:p>
    <w:bookmarkEnd w:id="7"/>
    <w:bookmarkStart w:name="z2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1" w:id="9"/>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месячная) (далее – статистическая форма).";</w:t>
      </w:r>
    </w:p>
    <w:bookmarkEnd w:id="9"/>
    <w:bookmarkStart w:name="z32" w:id="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0"/>
    <w:bookmarkStart w:name="z33" w:id="1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5" w:id="12"/>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12"/>
    <w:bookmarkStart w:name="z36"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12</w:t>
      </w:r>
      <w:r>
        <w:rPr>
          <w:rFonts w:ascii="Times New Roman"/>
          <w:b w:val="false"/>
          <w:i w:val="false"/>
          <w:color w:val="000000"/>
          <w:sz w:val="28"/>
        </w:rPr>
        <w:t xml:space="preserve"> к указанному приказу:</w:t>
      </w:r>
    </w:p>
    <w:bookmarkEnd w:id="13"/>
    <w:bookmarkStart w:name="z3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3</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подраздел 3.4</w:t>
      </w:r>
      <w:r>
        <w:rPr>
          <w:rFonts w:ascii="Times New Roman"/>
          <w:b w:val="false"/>
          <w:i w:val="false"/>
          <w:color w:val="000000"/>
          <w:sz w:val="28"/>
        </w:rPr>
        <w:t>. изложить в следующей редакции:</w:t>
      </w:r>
    </w:p>
    <w:bookmarkStart w:name="z39" w:id="15"/>
    <w:p>
      <w:pPr>
        <w:spacing w:after="0"/>
        <w:ind w:left="0"/>
        <w:jc w:val="both"/>
      </w:pPr>
      <w:r>
        <w:rPr>
          <w:rFonts w:ascii="Times New Roman"/>
          <w:b w:val="false"/>
          <w:i w:val="false"/>
          <w:color w:val="000000"/>
          <w:sz w:val="28"/>
        </w:rPr>
        <w:t xml:space="preserve">
      </w:t>
      </w:r>
      <w:r>
        <w:rPr>
          <w:rFonts w:ascii="Times New Roman"/>
          <w:b/>
          <w:i w:val="false"/>
          <w:color w:val="000000"/>
          <w:sz w:val="28"/>
        </w:rPr>
        <w:t>"3.4. Тауарлық балық аулауға сатылған жолдамалар санын көрсетіңіз, данада</w:t>
      </w:r>
    </w:p>
    <w:bookmarkEnd w:id="15"/>
    <w:bookmarkStart w:name="z40" w:id="16"/>
    <w:p>
      <w:pPr>
        <w:spacing w:after="0"/>
        <w:ind w:left="0"/>
        <w:jc w:val="both"/>
      </w:pPr>
      <w:r>
        <w:rPr>
          <w:rFonts w:ascii="Times New Roman"/>
          <w:b w:val="false"/>
          <w:i w:val="false"/>
          <w:color w:val="000000"/>
          <w:sz w:val="28"/>
        </w:rPr>
        <w:t>
      Укажите количество реализованных путевок на улов товарной рыбы, в штуках";</w:t>
      </w:r>
    </w:p>
    <w:bookmarkEnd w:id="16"/>
    <w:bookmarkStart w:name="z41" w:id="17"/>
    <w:p>
      <w:pPr>
        <w:spacing w:after="0"/>
        <w:ind w:left="0"/>
        <w:jc w:val="both"/>
      </w:pPr>
      <w:r>
        <w:rPr>
          <w:rFonts w:ascii="Times New Roman"/>
          <w:b w:val="false"/>
          <w:i w:val="false"/>
          <w:color w:val="000000"/>
          <w:sz w:val="28"/>
        </w:rPr>
        <w:t>
      дополнить подразделом 3.5. следующего содержания:</w:t>
      </w:r>
    </w:p>
    <w:bookmarkEnd w:id="17"/>
    <w:bookmarkStart w:name="z42" w:id="18"/>
    <w:p>
      <w:pPr>
        <w:spacing w:after="0"/>
        <w:ind w:left="0"/>
        <w:jc w:val="both"/>
      </w:pPr>
      <w:r>
        <w:rPr>
          <w:rFonts w:ascii="Times New Roman"/>
          <w:b w:val="false"/>
          <w:i w:val="false"/>
          <w:color w:val="000000"/>
          <w:sz w:val="28"/>
        </w:rPr>
        <w:t xml:space="preserve">
      </w:t>
      </w:r>
      <w:r>
        <w:rPr>
          <w:rFonts w:ascii="Times New Roman"/>
          <w:b/>
          <w:i w:val="false"/>
          <w:color w:val="000000"/>
          <w:sz w:val="28"/>
        </w:rPr>
        <w:t>"3.5. Тауарлық балық аулауға сатылған жолдамалардың құнын көрсетіңіз, мың теңгемен</w:t>
      </w:r>
    </w:p>
    <w:bookmarkEnd w:id="18"/>
    <w:bookmarkStart w:name="z43" w:id="19"/>
    <w:p>
      <w:pPr>
        <w:spacing w:after="0"/>
        <w:ind w:left="0"/>
        <w:jc w:val="both"/>
      </w:pPr>
      <w:r>
        <w:rPr>
          <w:rFonts w:ascii="Times New Roman"/>
          <w:b w:val="false"/>
          <w:i w:val="false"/>
          <w:color w:val="000000"/>
          <w:sz w:val="28"/>
        </w:rPr>
        <w:t>
      Укажите стоимость реализованных путевок на улов товарной рыбы, в тысячах тенге";</w:t>
      </w:r>
    </w:p>
    <w:bookmarkEnd w:id="19"/>
    <w:bookmarkStart w:name="z44" w:id="20"/>
    <w:p>
      <w:pPr>
        <w:spacing w:after="0"/>
        <w:ind w:left="0"/>
        <w:jc w:val="both"/>
      </w:pPr>
      <w:r>
        <w:rPr>
          <w:rFonts w:ascii="Times New Roman"/>
          <w:b w:val="false"/>
          <w:i w:val="false"/>
          <w:color w:val="000000"/>
          <w:sz w:val="28"/>
        </w:rPr>
        <w:t>
      дополнить подразделом 3.6. следующего содержания:</w:t>
      </w:r>
    </w:p>
    <w:bookmarkEnd w:id="20"/>
    <w:bookmarkStart w:name="z45" w:id="21"/>
    <w:p>
      <w:pPr>
        <w:spacing w:after="0"/>
        <w:ind w:left="0"/>
        <w:jc w:val="both"/>
      </w:pPr>
      <w:r>
        <w:rPr>
          <w:rFonts w:ascii="Times New Roman"/>
          <w:b w:val="false"/>
          <w:i w:val="false"/>
          <w:color w:val="000000"/>
          <w:sz w:val="28"/>
        </w:rPr>
        <w:t xml:space="preserve">
      </w:t>
      </w:r>
      <w:r>
        <w:rPr>
          <w:rFonts w:ascii="Times New Roman"/>
          <w:b/>
          <w:i w:val="false"/>
          <w:color w:val="000000"/>
          <w:sz w:val="28"/>
        </w:rPr>
        <w:t>"3.6. Жемдер мен тыңайтқыштарды пайдалану</w:t>
      </w:r>
    </w:p>
    <w:bookmarkEnd w:id="21"/>
    <w:bookmarkStart w:name="z46" w:id="22"/>
    <w:p>
      <w:pPr>
        <w:spacing w:after="0"/>
        <w:ind w:left="0"/>
        <w:jc w:val="both"/>
      </w:pPr>
      <w:r>
        <w:rPr>
          <w:rFonts w:ascii="Times New Roman"/>
          <w:b w:val="false"/>
          <w:i w:val="false"/>
          <w:color w:val="000000"/>
          <w:sz w:val="28"/>
        </w:rPr>
        <w:t>
      Использование кормов и удобрений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w:t>
            </w:r>
            <w:r>
              <w:rPr>
                <w:rFonts w:ascii="Times New Roman"/>
                <w:b/>
                <w:i w:val="false"/>
                <w:color w:val="000000"/>
                <w:sz w:val="20"/>
              </w:rPr>
              <w:t>Жемнің барлық түрлерінің жұмсалғаны</w:t>
            </w:r>
          </w:p>
          <w:bookmarkEnd w:id="23"/>
          <w:p>
            <w:pPr>
              <w:spacing w:after="20"/>
              <w:ind w:left="20"/>
              <w:jc w:val="both"/>
            </w:pPr>
            <w:r>
              <w:rPr>
                <w:rFonts w:ascii="Times New Roman"/>
                <w:b w:val="false"/>
                <w:i w:val="false"/>
                <w:color w:val="000000"/>
                <w:sz w:val="20"/>
              </w:rPr>
              <w:t>
Израсходовано всех видов кормов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4"/>
          <w:p>
            <w:pPr>
              <w:spacing w:after="20"/>
              <w:ind w:left="20"/>
              <w:jc w:val="both"/>
            </w:pPr>
            <w:r>
              <w:rPr>
                <w:rFonts w:ascii="Times New Roman"/>
                <w:b w:val="false"/>
                <w:i w:val="false"/>
                <w:color w:val="000000"/>
                <w:sz w:val="20"/>
              </w:rPr>
              <w:t xml:space="preserve">
в том числе: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w:t>
            </w:r>
            <w:r>
              <w:rPr>
                <w:rFonts w:ascii="Times New Roman"/>
                <w:b/>
                <w:i w:val="false"/>
                <w:color w:val="000000"/>
                <w:sz w:val="20"/>
              </w:rPr>
              <w:t>тауарлық балықтарға, соның ішінде</w:t>
            </w:r>
          </w:p>
          <w:bookmarkEnd w:id="25"/>
          <w:p>
            <w:pPr>
              <w:spacing w:after="20"/>
              <w:ind w:left="20"/>
              <w:jc w:val="both"/>
            </w:pPr>
            <w:r>
              <w:rPr>
                <w:rFonts w:ascii="Times New Roman"/>
                <w:b w:val="false"/>
                <w:i w:val="false"/>
                <w:color w:val="000000"/>
                <w:sz w:val="20"/>
              </w:rPr>
              <w:t>
для товарной рыбы,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6"/>
          <w:p>
            <w:pPr>
              <w:spacing w:after="20"/>
              <w:ind w:left="20"/>
              <w:jc w:val="both"/>
            </w:pPr>
            <w:r>
              <w:rPr>
                <w:rFonts w:ascii="Times New Roman"/>
                <w:b w:val="false"/>
                <w:i w:val="false"/>
                <w:color w:val="000000"/>
                <w:sz w:val="20"/>
              </w:rPr>
              <w:t>
</w:t>
            </w:r>
            <w:r>
              <w:rPr>
                <w:rFonts w:ascii="Times New Roman"/>
                <w:b/>
                <w:i w:val="false"/>
                <w:color w:val="000000"/>
                <w:sz w:val="20"/>
              </w:rPr>
              <w:t>отандық өндірістің жемі</w:t>
            </w:r>
          </w:p>
          <w:bookmarkEnd w:id="26"/>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w:t>
            </w:r>
            <w:r>
              <w:rPr>
                <w:rFonts w:ascii="Times New Roman"/>
                <w:b/>
                <w:i w:val="false"/>
                <w:color w:val="000000"/>
                <w:sz w:val="20"/>
              </w:rPr>
              <w:t>импорттық өндірістің жемі</w:t>
            </w:r>
          </w:p>
          <w:bookmarkEnd w:id="27"/>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w:t>
            </w:r>
            <w:r>
              <w:rPr>
                <w:rFonts w:ascii="Times New Roman"/>
                <w:b/>
                <w:i w:val="false"/>
                <w:color w:val="000000"/>
                <w:sz w:val="20"/>
              </w:rPr>
              <w:t>балық өсіру материалына, соның ішінде</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рыбопосадочного материала,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w:t>
            </w:r>
            <w:r>
              <w:rPr>
                <w:rFonts w:ascii="Times New Roman"/>
                <w:b/>
                <w:i w:val="false"/>
                <w:color w:val="000000"/>
                <w:sz w:val="20"/>
              </w:rPr>
              <w:t>отандық өндірістің жемі</w:t>
            </w:r>
          </w:p>
          <w:bookmarkEnd w:id="29"/>
          <w:p>
            <w:pPr>
              <w:spacing w:after="20"/>
              <w:ind w:left="20"/>
              <w:jc w:val="both"/>
            </w:pPr>
            <w:r>
              <w:rPr>
                <w:rFonts w:ascii="Times New Roman"/>
                <w:b w:val="false"/>
                <w:i w:val="false"/>
                <w:color w:val="000000"/>
                <w:sz w:val="20"/>
              </w:rPr>
              <w:t>
корма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w:t>
            </w:r>
            <w:r>
              <w:rPr>
                <w:rFonts w:ascii="Times New Roman"/>
                <w:b/>
                <w:i w:val="false"/>
                <w:color w:val="000000"/>
                <w:sz w:val="20"/>
              </w:rPr>
              <w:t>импорттық өндірістің жемі</w:t>
            </w:r>
          </w:p>
          <w:bookmarkEnd w:id="30"/>
          <w:p>
            <w:pPr>
              <w:spacing w:after="20"/>
              <w:ind w:left="20"/>
              <w:jc w:val="both"/>
            </w:pPr>
            <w:r>
              <w:rPr>
                <w:rFonts w:ascii="Times New Roman"/>
                <w:b w:val="false"/>
                <w:i w:val="false"/>
                <w:color w:val="000000"/>
                <w:sz w:val="20"/>
              </w:rPr>
              <w:t>
корма импортного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1"/>
          <w:p>
            <w:pPr>
              <w:spacing w:after="20"/>
              <w:ind w:left="20"/>
              <w:jc w:val="both"/>
            </w:pPr>
            <w:r>
              <w:rPr>
                <w:rFonts w:ascii="Times New Roman"/>
                <w:b w:val="false"/>
                <w:i w:val="false"/>
                <w:color w:val="000000"/>
                <w:sz w:val="20"/>
              </w:rPr>
              <w:t>
</w:t>
            </w:r>
            <w:r>
              <w:rPr>
                <w:rFonts w:ascii="Times New Roman"/>
                <w:b/>
                <w:i w:val="false"/>
                <w:color w:val="000000"/>
                <w:sz w:val="20"/>
              </w:rPr>
              <w:t>Су айдындарына енгізілген тыңайтқыштар, соның ішінде</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Внесено в водоемы удобрений,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w:t>
            </w:r>
            <w:r>
              <w:rPr>
                <w:rFonts w:ascii="Times New Roman"/>
                <w:b/>
                <w:i w:val="false"/>
                <w:color w:val="000000"/>
                <w:sz w:val="20"/>
              </w:rPr>
              <w:t>минералды</w:t>
            </w:r>
          </w:p>
          <w:bookmarkEnd w:id="32"/>
          <w:p>
            <w:pPr>
              <w:spacing w:after="20"/>
              <w:ind w:left="20"/>
              <w:jc w:val="both"/>
            </w:pPr>
            <w:r>
              <w:rPr>
                <w:rFonts w:ascii="Times New Roman"/>
                <w:b w:val="false"/>
                <w:i w:val="false"/>
                <w:color w:val="000000"/>
                <w:sz w:val="20"/>
              </w:rPr>
              <w:t>
минеральных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3"/>
          <w:p>
            <w:pPr>
              <w:spacing w:after="20"/>
              <w:ind w:left="20"/>
              <w:jc w:val="both"/>
            </w:pPr>
            <w:r>
              <w:rPr>
                <w:rFonts w:ascii="Times New Roman"/>
                <w:b w:val="false"/>
                <w:i w:val="false"/>
                <w:color w:val="000000"/>
                <w:sz w:val="20"/>
              </w:rPr>
              <w:t>
</w:t>
            </w:r>
            <w:r>
              <w:rPr>
                <w:rFonts w:ascii="Times New Roman"/>
                <w:b/>
                <w:i w:val="false"/>
                <w:color w:val="000000"/>
                <w:sz w:val="20"/>
              </w:rPr>
              <w:t>органикалық</w:t>
            </w:r>
          </w:p>
          <w:bookmarkEnd w:id="33"/>
          <w:p>
            <w:pPr>
              <w:spacing w:after="20"/>
              <w:ind w:left="20"/>
              <w:jc w:val="both"/>
            </w:pPr>
            <w:r>
              <w:rPr>
                <w:rFonts w:ascii="Times New Roman"/>
                <w:b w:val="false"/>
                <w:i w:val="false"/>
                <w:color w:val="000000"/>
                <w:sz w:val="20"/>
              </w:rPr>
              <w:t>
органических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килограммен</w:t>
            </w:r>
          </w:p>
          <w:p>
            <w:pPr>
              <w:spacing w:after="20"/>
              <w:ind w:left="20"/>
              <w:jc w:val="both"/>
            </w:pPr>
          </w:p>
          <w:p>
            <w:pPr>
              <w:spacing w:after="20"/>
              <w:ind w:left="20"/>
              <w:jc w:val="both"/>
            </w:pPr>
            <w:r>
              <w:rPr>
                <w:rFonts w:ascii="Times New Roman"/>
                <w:b/>
                <w:i w:val="false"/>
                <w:color w:val="000000"/>
                <w:sz w:val="20"/>
              </w:rPr>
              <w:t>
в килограммах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34"/>
    <w:p>
      <w:pPr>
        <w:spacing w:after="0"/>
        <w:ind w:left="0"/>
        <w:jc w:val="both"/>
      </w:pPr>
      <w:r>
        <w:rPr>
          <w:rFonts w:ascii="Times New Roman"/>
          <w:b w:val="false"/>
          <w:i w:val="false"/>
          <w:color w:val="000000"/>
          <w:sz w:val="28"/>
        </w:rPr>
        <w:t>
      ";</w:t>
      </w:r>
    </w:p>
    <w:bookmarkEnd w:id="34"/>
    <w:bookmarkStart w:name="z75"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 общегосударственного статистического наблюдения "О рыболовстве и аквакультуре" (индекс 1-рыба, периодичность годовая):</w:t>
      </w:r>
    </w:p>
    <w:bookmarkEnd w:id="35"/>
    <w:bookmarkStart w:name="z76" w:id="36"/>
    <w:p>
      <w:pPr>
        <w:spacing w:after="0"/>
        <w:ind w:left="0"/>
        <w:jc w:val="both"/>
      </w:pPr>
      <w:r>
        <w:rPr>
          <w:rFonts w:ascii="Times New Roman"/>
          <w:b w:val="false"/>
          <w:i w:val="false"/>
          <w:color w:val="000000"/>
          <w:sz w:val="28"/>
        </w:rPr>
        <w:t>
      Справочник водоемов дополнить кодами 5.13, 5.14, 5.15, 5.16, 5.17 и 5.18 следующего содержания:</w:t>
      </w:r>
    </w:p>
    <w:bookmarkEnd w:id="36"/>
    <w:bookmarkStart w:name="z77"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8"/>
          <w:p>
            <w:pPr>
              <w:spacing w:after="20"/>
              <w:ind w:left="20"/>
              <w:jc w:val="both"/>
            </w:pPr>
            <w:r>
              <w:rPr>
                <w:rFonts w:ascii="Times New Roman"/>
                <w:b w:val="false"/>
                <w:i w:val="false"/>
                <w:color w:val="000000"/>
                <w:sz w:val="20"/>
              </w:rPr>
              <w:t>
</w:t>
            </w:r>
            <w:r>
              <w:rPr>
                <w:rFonts w:ascii="Times New Roman"/>
                <w:b/>
                <w:i w:val="false"/>
                <w:color w:val="000000"/>
                <w:sz w:val="20"/>
              </w:rPr>
              <w:t>Абай облысының балық шаруашылығы су айдындары</w:t>
            </w:r>
          </w:p>
          <w:bookmarkEnd w:id="38"/>
          <w:p>
            <w:pPr>
              <w:spacing w:after="20"/>
              <w:ind w:left="20"/>
              <w:jc w:val="both"/>
            </w:pPr>
            <w:r>
              <w:rPr>
                <w:rFonts w:ascii="Times New Roman"/>
                <w:b w:val="false"/>
                <w:i w:val="false"/>
                <w:color w:val="000000"/>
                <w:sz w:val="20"/>
              </w:rPr>
              <w:t>
Рыбохозяйственные водоемы области 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9"/>
          <w:p>
            <w:pPr>
              <w:spacing w:after="20"/>
              <w:ind w:left="20"/>
              <w:jc w:val="both"/>
            </w:pPr>
            <w:r>
              <w:rPr>
                <w:rFonts w:ascii="Times New Roman"/>
                <w:b w:val="false"/>
                <w:i w:val="false"/>
                <w:color w:val="000000"/>
                <w:sz w:val="20"/>
              </w:rPr>
              <w:t>
</w:t>
            </w:r>
            <w:r>
              <w:rPr>
                <w:rFonts w:ascii="Times New Roman"/>
                <w:b/>
                <w:i w:val="false"/>
                <w:color w:val="000000"/>
                <w:sz w:val="20"/>
              </w:rPr>
              <w:t>Жетісу облысының балық шаруашылығы су айдындары</w:t>
            </w:r>
          </w:p>
          <w:bookmarkEnd w:id="39"/>
          <w:p>
            <w:pPr>
              <w:spacing w:after="20"/>
              <w:ind w:left="20"/>
              <w:jc w:val="both"/>
            </w:pPr>
            <w:r>
              <w:rPr>
                <w:rFonts w:ascii="Times New Roman"/>
                <w:b w:val="false"/>
                <w:i w:val="false"/>
                <w:color w:val="000000"/>
                <w:sz w:val="20"/>
              </w:rPr>
              <w:t>
Рыбохозяйственные водоемы области Жетісу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0"/>
          <w:p>
            <w:pPr>
              <w:spacing w:after="20"/>
              <w:ind w:left="20"/>
              <w:jc w:val="both"/>
            </w:pPr>
            <w:r>
              <w:rPr>
                <w:rFonts w:ascii="Times New Roman"/>
                <w:b w:val="false"/>
                <w:i w:val="false"/>
                <w:color w:val="000000"/>
                <w:sz w:val="20"/>
              </w:rPr>
              <w:t>
</w:t>
            </w:r>
            <w:r>
              <w:rPr>
                <w:rFonts w:ascii="Times New Roman"/>
                <w:b/>
                <w:i w:val="false"/>
                <w:color w:val="000000"/>
                <w:sz w:val="20"/>
              </w:rPr>
              <w:t>Ұлытау облысының балық шаруашылығы су айдындары</w:t>
            </w:r>
          </w:p>
          <w:bookmarkEnd w:id="40"/>
          <w:p>
            <w:pPr>
              <w:spacing w:after="20"/>
              <w:ind w:left="20"/>
              <w:jc w:val="both"/>
            </w:pPr>
            <w:r>
              <w:rPr>
                <w:rFonts w:ascii="Times New Roman"/>
                <w:b w:val="false"/>
                <w:i w:val="false"/>
                <w:color w:val="000000"/>
                <w:sz w:val="20"/>
              </w:rPr>
              <w:t>
Рыбохозяйственные водоемы области Ұлытау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1"/>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қаласының балық шаруашылығы су айдындары</w:t>
            </w:r>
          </w:p>
          <w:bookmarkEnd w:id="41"/>
          <w:p>
            <w:pPr>
              <w:spacing w:after="20"/>
              <w:ind w:left="20"/>
              <w:jc w:val="both"/>
            </w:pPr>
            <w:r>
              <w:rPr>
                <w:rFonts w:ascii="Times New Roman"/>
                <w:b w:val="false"/>
                <w:i w:val="false"/>
                <w:color w:val="000000"/>
                <w:sz w:val="20"/>
              </w:rPr>
              <w:t>
Рыбохозяйственные водоемы города Астаны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2"/>
          <w:p>
            <w:pPr>
              <w:spacing w:after="20"/>
              <w:ind w:left="20"/>
              <w:jc w:val="both"/>
            </w:pPr>
            <w:r>
              <w:rPr>
                <w:rFonts w:ascii="Times New Roman"/>
                <w:b w:val="false"/>
                <w:i w:val="false"/>
                <w:color w:val="000000"/>
                <w:sz w:val="20"/>
              </w:rPr>
              <w:t>
</w:t>
            </w:r>
            <w:r>
              <w:rPr>
                <w:rFonts w:ascii="Times New Roman"/>
                <w:b/>
                <w:i w:val="false"/>
                <w:color w:val="000000"/>
                <w:sz w:val="20"/>
              </w:rPr>
              <w:t>Алматы қаласының балық шаруашылығы су айдындары</w:t>
            </w:r>
          </w:p>
          <w:bookmarkEnd w:id="42"/>
          <w:p>
            <w:pPr>
              <w:spacing w:after="20"/>
              <w:ind w:left="20"/>
              <w:jc w:val="both"/>
            </w:pPr>
            <w:r>
              <w:rPr>
                <w:rFonts w:ascii="Times New Roman"/>
                <w:b w:val="false"/>
                <w:i w:val="false"/>
                <w:color w:val="000000"/>
                <w:sz w:val="20"/>
              </w:rPr>
              <w:t>
Рыбохозяйственные водоемы города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қаласының балық шаруашылығы су айдындары</w:t>
            </w:r>
          </w:p>
          <w:bookmarkEnd w:id="43"/>
          <w:p>
            <w:pPr>
              <w:spacing w:after="20"/>
              <w:ind w:left="20"/>
              <w:jc w:val="both"/>
            </w:pPr>
            <w:r>
              <w:rPr>
                <w:rFonts w:ascii="Times New Roman"/>
                <w:b w:val="false"/>
                <w:i w:val="false"/>
                <w:color w:val="000000"/>
                <w:sz w:val="20"/>
              </w:rPr>
              <w:t>
Рыбохозяйственные водоемы города Шымкент</w:t>
            </w:r>
          </w:p>
        </w:tc>
      </w:tr>
    </w:tbl>
    <w:bookmarkStart w:name="z84" w:id="44"/>
    <w:p>
      <w:pPr>
        <w:spacing w:after="0"/>
        <w:ind w:left="0"/>
        <w:jc w:val="both"/>
      </w:pP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статистической форме общегосударственного статистического наблюдения "О рыболовстве и аквакультуре" (индекс 1-рыба, периодичность годовая) изложить в следующей редакции:</w:t>
      </w:r>
    </w:p>
    <w:bookmarkStart w:name="z86" w:id="45"/>
    <w:p>
      <w:pPr>
        <w:spacing w:after="0"/>
        <w:ind w:left="0"/>
        <w:jc w:val="both"/>
      </w:pPr>
      <w:r>
        <w:rPr>
          <w:rFonts w:ascii="Times New Roman"/>
          <w:b w:val="false"/>
          <w:i w:val="false"/>
          <w:color w:val="000000"/>
          <w:sz w:val="28"/>
        </w:rPr>
        <w:t>
      "</w:t>
      </w:r>
    </w:p>
    <w:bookmarkEnd w:id="45"/>
    <w:bookmarkStart w:name="z87" w:id="46"/>
    <w:p>
      <w:pPr>
        <w:spacing w:after="0"/>
        <w:ind w:left="0"/>
        <w:jc w:val="left"/>
      </w:pPr>
      <w:r>
        <w:rPr>
          <w:rFonts w:ascii="Times New Roman"/>
          <w:b/>
          <w:i w:val="false"/>
          <w:color w:val="000000"/>
        </w:rPr>
        <w:t xml:space="preserve"> Ауыл шаруашылығы өнімдерін өткізу арналарының анықтамалығы</w:t>
      </w:r>
    </w:p>
    <w:bookmarkEnd w:id="46"/>
    <w:bookmarkStart w:name="z88" w:id="47"/>
    <w:p>
      <w:pPr>
        <w:spacing w:after="0"/>
        <w:ind w:left="0"/>
        <w:jc w:val="both"/>
      </w:pPr>
      <w:r>
        <w:rPr>
          <w:rFonts w:ascii="Times New Roman"/>
          <w:b w:val="false"/>
          <w:i w:val="false"/>
          <w:color w:val="000000"/>
          <w:sz w:val="28"/>
        </w:rPr>
        <w:t>
      Справочник каналов реализации сельскохозяйственной продукции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арналарының атауы</w:t>
            </w:r>
          </w:p>
          <w:p>
            <w:pPr>
              <w:spacing w:after="20"/>
              <w:ind w:left="20"/>
              <w:jc w:val="both"/>
            </w:pPr>
          </w:p>
          <w:p>
            <w:pPr>
              <w:spacing w:after="20"/>
              <w:ind w:left="20"/>
              <w:jc w:val="both"/>
            </w:pPr>
            <w:r>
              <w:rPr>
                <w:rFonts w:ascii="Times New Roman"/>
                <w:b/>
                <w:i w:val="false"/>
                <w:color w:val="000000"/>
                <w:sz w:val="20"/>
              </w:rPr>
              <w:t>
Наименование каналов реализации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8"/>
          <w:p>
            <w:pPr>
              <w:spacing w:after="20"/>
              <w:ind w:left="20"/>
              <w:jc w:val="both"/>
            </w:pPr>
            <w:r>
              <w:rPr>
                <w:rFonts w:ascii="Times New Roman"/>
                <w:b w:val="false"/>
                <w:i w:val="false"/>
                <w:color w:val="000000"/>
                <w:sz w:val="20"/>
              </w:rPr>
              <w:t>
</w:t>
            </w:r>
            <w:r>
              <w:rPr>
                <w:rFonts w:ascii="Times New Roman"/>
                <w:b/>
                <w:i w:val="false"/>
                <w:color w:val="000000"/>
                <w:sz w:val="20"/>
              </w:rPr>
              <w:t>Дайындау ұйымдарына</w:t>
            </w:r>
          </w:p>
          <w:bookmarkEnd w:id="48"/>
          <w:p>
            <w:pPr>
              <w:spacing w:after="20"/>
              <w:ind w:left="20"/>
              <w:jc w:val="both"/>
            </w:pPr>
            <w:r>
              <w:rPr>
                <w:rFonts w:ascii="Times New Roman"/>
                <w:b w:val="false"/>
                <w:i w:val="false"/>
                <w:color w:val="000000"/>
                <w:sz w:val="20"/>
              </w:rPr>
              <w:t>
Заготовительным организациям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9"/>
          <w:p>
            <w:pPr>
              <w:spacing w:after="20"/>
              <w:ind w:left="20"/>
              <w:jc w:val="both"/>
            </w:pPr>
            <w:r>
              <w:rPr>
                <w:rFonts w:ascii="Times New Roman"/>
                <w:b w:val="false"/>
                <w:i w:val="false"/>
                <w:color w:val="000000"/>
                <w:sz w:val="20"/>
              </w:rPr>
              <w:t>
</w:t>
            </w:r>
            <w:r>
              <w:rPr>
                <w:rFonts w:ascii="Times New Roman"/>
                <w:b/>
                <w:i w:val="false"/>
                <w:color w:val="000000"/>
                <w:sz w:val="20"/>
              </w:rPr>
              <w:t>Қайта өңдеу кәсіпорындарына</w:t>
            </w:r>
          </w:p>
          <w:bookmarkEnd w:id="49"/>
          <w:p>
            <w:pPr>
              <w:spacing w:after="20"/>
              <w:ind w:left="20"/>
              <w:jc w:val="both"/>
            </w:pPr>
            <w:r>
              <w:rPr>
                <w:rFonts w:ascii="Times New Roman"/>
                <w:b w:val="false"/>
                <w:i w:val="false"/>
                <w:color w:val="000000"/>
                <w:sz w:val="20"/>
              </w:rPr>
              <w:t>
Перерабатывающим предприятиям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w:t>
            </w:r>
            <w:r>
              <w:rPr>
                <w:rFonts w:ascii="Times New Roman"/>
                <w:b/>
                <w:i w:val="false"/>
                <w:color w:val="000000"/>
                <w:sz w:val="20"/>
              </w:rPr>
              <w:t>Сауда желісі және қоғамдық тамақтандыру желісі арқылы</w:t>
            </w:r>
          </w:p>
          <w:bookmarkEnd w:id="50"/>
          <w:p>
            <w:pPr>
              <w:spacing w:after="20"/>
              <w:ind w:left="20"/>
              <w:jc w:val="both"/>
            </w:pPr>
            <w:r>
              <w:rPr>
                <w:rFonts w:ascii="Times New Roman"/>
                <w:b w:val="false"/>
                <w:i w:val="false"/>
                <w:color w:val="000000"/>
                <w:sz w:val="20"/>
              </w:rPr>
              <w:t>
Через торговую сеть и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
          <w:p>
            <w:pPr>
              <w:spacing w:after="20"/>
              <w:ind w:left="20"/>
              <w:jc w:val="both"/>
            </w:pPr>
            <w:r>
              <w:rPr>
                <w:rFonts w:ascii="Times New Roman"/>
                <w:b w:val="false"/>
                <w:i w:val="false"/>
                <w:color w:val="000000"/>
                <w:sz w:val="20"/>
              </w:rPr>
              <w:t>
</w:t>
            </w:r>
            <w:r>
              <w:rPr>
                <w:rFonts w:ascii="Times New Roman"/>
                <w:b/>
                <w:i w:val="false"/>
                <w:color w:val="000000"/>
                <w:sz w:val="20"/>
              </w:rPr>
              <w:t>базарларда</w:t>
            </w:r>
          </w:p>
          <w:bookmarkEnd w:id="51"/>
          <w:p>
            <w:pPr>
              <w:spacing w:after="20"/>
              <w:ind w:left="20"/>
              <w:jc w:val="both"/>
            </w:pPr>
            <w:r>
              <w:rPr>
                <w:rFonts w:ascii="Times New Roman"/>
                <w:b w:val="false"/>
                <w:i w:val="false"/>
                <w:color w:val="000000"/>
                <w:sz w:val="20"/>
              </w:rPr>
              <w:t>
на рынках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2"/>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аумағында орналасқан дүкендерде, ларектерде, шатырларда</w:t>
            </w:r>
          </w:p>
          <w:bookmarkEnd w:id="52"/>
          <w:p>
            <w:pPr>
              <w:spacing w:after="20"/>
              <w:ind w:left="20"/>
              <w:jc w:val="both"/>
            </w:pPr>
            <w:r>
              <w:rPr>
                <w:rFonts w:ascii="Times New Roman"/>
                <w:b w:val="false"/>
                <w:i w:val="false"/>
                <w:color w:val="000000"/>
                <w:sz w:val="20"/>
              </w:rPr>
              <w:t>
в магазинах, ларьках, палатках расположенных на территории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3"/>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халыққа тікелей</w:t>
            </w:r>
          </w:p>
          <w:bookmarkEnd w:id="53"/>
          <w:p>
            <w:pPr>
              <w:spacing w:after="20"/>
              <w:ind w:left="20"/>
              <w:jc w:val="both"/>
            </w:pPr>
            <w:r>
              <w:rPr>
                <w:rFonts w:ascii="Times New Roman"/>
                <w:b w:val="false"/>
                <w:i w:val="false"/>
                <w:color w:val="000000"/>
                <w:sz w:val="20"/>
              </w:rPr>
              <w:t>
непосредственно предприятием населению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4"/>
          <w:p>
            <w:pPr>
              <w:spacing w:after="20"/>
              <w:ind w:left="20"/>
              <w:jc w:val="both"/>
            </w:pPr>
            <w:r>
              <w:rPr>
                <w:rFonts w:ascii="Times New Roman"/>
                <w:b w:val="false"/>
                <w:i w:val="false"/>
                <w:color w:val="000000"/>
                <w:sz w:val="20"/>
              </w:rPr>
              <w:t>
</w:t>
            </w:r>
            <w:r>
              <w:rPr>
                <w:rFonts w:ascii="Times New Roman"/>
                <w:b/>
                <w:i w:val="false"/>
                <w:color w:val="000000"/>
                <w:sz w:val="20"/>
              </w:rPr>
              <w:t>қоғамдық тамақтандыру желісі арқылы</w:t>
            </w:r>
          </w:p>
          <w:bookmarkEnd w:id="54"/>
          <w:p>
            <w:pPr>
              <w:spacing w:after="20"/>
              <w:ind w:left="20"/>
              <w:jc w:val="both"/>
            </w:pPr>
            <w:r>
              <w:rPr>
                <w:rFonts w:ascii="Times New Roman"/>
                <w:b w:val="false"/>
                <w:i w:val="false"/>
                <w:color w:val="000000"/>
                <w:sz w:val="20"/>
              </w:rPr>
              <w:t>
через сеть общественного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5"/>
          <w:p>
            <w:pPr>
              <w:spacing w:after="20"/>
              <w:ind w:left="20"/>
              <w:jc w:val="both"/>
            </w:pPr>
            <w:r>
              <w:rPr>
                <w:rFonts w:ascii="Times New Roman"/>
                <w:b w:val="false"/>
                <w:i w:val="false"/>
                <w:color w:val="000000"/>
                <w:sz w:val="20"/>
              </w:rPr>
              <w:t>
</w:t>
            </w:r>
            <w:r>
              <w:rPr>
                <w:rFonts w:ascii="Times New Roman"/>
                <w:b/>
                <w:i w:val="false"/>
                <w:color w:val="000000"/>
                <w:sz w:val="20"/>
              </w:rPr>
              <w:t>Экспортқа</w:t>
            </w:r>
          </w:p>
          <w:bookmarkEnd w:id="55"/>
          <w:p>
            <w:pPr>
              <w:spacing w:after="20"/>
              <w:ind w:left="20"/>
              <w:jc w:val="both"/>
            </w:pPr>
            <w:r>
              <w:rPr>
                <w:rFonts w:ascii="Times New Roman"/>
                <w:b w:val="false"/>
                <w:i w:val="false"/>
                <w:color w:val="000000"/>
                <w:sz w:val="20"/>
              </w:rPr>
              <w:t>
На экспорт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6"/>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өзінде қайта өңдеуге</w:t>
            </w:r>
          </w:p>
          <w:bookmarkEnd w:id="56"/>
          <w:p>
            <w:pPr>
              <w:spacing w:after="20"/>
              <w:ind w:left="20"/>
              <w:jc w:val="both"/>
            </w:pPr>
            <w:r>
              <w:rPr>
                <w:rFonts w:ascii="Times New Roman"/>
                <w:b w:val="false"/>
                <w:i w:val="false"/>
                <w:color w:val="000000"/>
                <w:sz w:val="20"/>
              </w:rPr>
              <w:t>
На переработку в самом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7"/>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кооперативтеріне</w:t>
            </w:r>
          </w:p>
          <w:bookmarkEnd w:id="57"/>
          <w:p>
            <w:pPr>
              <w:spacing w:after="20"/>
              <w:ind w:left="20"/>
              <w:jc w:val="both"/>
            </w:pPr>
            <w:r>
              <w:rPr>
                <w:rFonts w:ascii="Times New Roman"/>
                <w:b w:val="false"/>
                <w:i w:val="false"/>
                <w:color w:val="000000"/>
                <w:sz w:val="20"/>
              </w:rPr>
              <w:t>
Сельскохозяйственным кооперативам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8"/>
          <w:p>
            <w:pPr>
              <w:spacing w:after="20"/>
              <w:ind w:left="20"/>
              <w:jc w:val="both"/>
            </w:pPr>
            <w:r>
              <w:rPr>
                <w:rFonts w:ascii="Times New Roman"/>
                <w:b w:val="false"/>
                <w:i w:val="false"/>
                <w:color w:val="000000"/>
                <w:sz w:val="20"/>
              </w:rPr>
              <w:t>
</w:t>
            </w:r>
            <w:r>
              <w:rPr>
                <w:rFonts w:ascii="Times New Roman"/>
                <w:b/>
                <w:i w:val="false"/>
                <w:color w:val="000000"/>
                <w:sz w:val="20"/>
              </w:rPr>
              <w:t>Делдарларға (алыпсатарларға)</w:t>
            </w:r>
          </w:p>
          <w:bookmarkEnd w:id="58"/>
          <w:p>
            <w:pPr>
              <w:spacing w:after="20"/>
              <w:ind w:left="20"/>
              <w:jc w:val="both"/>
            </w:pPr>
            <w:r>
              <w:rPr>
                <w:rFonts w:ascii="Times New Roman"/>
                <w:b w:val="false"/>
                <w:i w:val="false"/>
                <w:color w:val="000000"/>
                <w:sz w:val="20"/>
              </w:rPr>
              <w:t>
Посредникам (перекупщикам)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w:t>
            </w:r>
            <w:r>
              <w:rPr>
                <w:rFonts w:ascii="Times New Roman"/>
                <w:b/>
                <w:i w:val="false"/>
                <w:color w:val="000000"/>
                <w:sz w:val="20"/>
              </w:rPr>
              <w:t>Өзге де</w:t>
            </w:r>
          </w:p>
          <w:bookmarkEnd w:id="59"/>
          <w:p>
            <w:pPr>
              <w:spacing w:after="20"/>
              <w:ind w:left="20"/>
              <w:jc w:val="both"/>
            </w:pPr>
            <w:r>
              <w:rPr>
                <w:rFonts w:ascii="Times New Roman"/>
                <w:b w:val="false"/>
                <w:i w:val="false"/>
                <w:color w:val="000000"/>
                <w:sz w:val="20"/>
              </w:rPr>
              <w:t>
Иное</w:t>
            </w:r>
          </w:p>
        </w:tc>
      </w:tr>
    </w:tbl>
    <w:bookmarkStart w:name="z103" w:id="60"/>
    <w:p>
      <w:pPr>
        <w:spacing w:after="0"/>
        <w:ind w:left="0"/>
        <w:jc w:val="both"/>
      </w:pPr>
      <w:r>
        <w:rPr>
          <w:rFonts w:ascii="Times New Roman"/>
          <w:b w:val="false"/>
          <w:i w:val="false"/>
          <w:color w:val="000000"/>
          <w:sz w:val="28"/>
        </w:rPr>
        <w:t>
      ";</w:t>
      </w:r>
    </w:p>
    <w:bookmarkEnd w:id="60"/>
    <w:bookmarkStart w:name="z104"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к указанному приказу: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6" w:id="6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рыболовстве и аквакультуре" (индекс 1-рыба, периодичность годовая) (далее – статистическая форма).";</w:t>
      </w:r>
    </w:p>
    <w:bookmarkEnd w:id="62"/>
    <w:bookmarkStart w:name="z107" w:id="6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3"/>
    <w:bookmarkStart w:name="z108" w:id="64"/>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0" w:id="65"/>
    <w:p>
      <w:pPr>
        <w:spacing w:after="0"/>
        <w:ind w:left="0"/>
        <w:jc w:val="both"/>
      </w:pPr>
      <w:r>
        <w:rPr>
          <w:rFonts w:ascii="Times New Roman"/>
          <w:b w:val="false"/>
          <w:i w:val="false"/>
          <w:color w:val="000000"/>
          <w:sz w:val="28"/>
        </w:rPr>
        <w:t>
      "5. Сведения об улове рыбы и других водных животных и их реализации, указывается за исключением любительского (спортивного) рыболовства (выловленных по путевкам).</w:t>
      </w:r>
    </w:p>
    <w:bookmarkEnd w:id="65"/>
    <w:bookmarkStart w:name="z111" w:id="66"/>
    <w:p>
      <w:pPr>
        <w:spacing w:after="0"/>
        <w:ind w:left="0"/>
        <w:jc w:val="both"/>
      </w:pPr>
      <w:r>
        <w:rPr>
          <w:rFonts w:ascii="Times New Roman"/>
          <w:b w:val="false"/>
          <w:i w:val="false"/>
          <w:color w:val="000000"/>
          <w:sz w:val="28"/>
        </w:rPr>
        <w:t>
      В графе 1 подраздела 2.1 указывается общий вес всех видов добытой рыбы и других водных животных в килограммах с одним десятичным знаком. Указываются данные по конкретным видам продукции, в том числе израсходованной на производственные нужды внутри данного предприятия.</w:t>
      </w:r>
    </w:p>
    <w:bookmarkEnd w:id="66"/>
    <w:bookmarkStart w:name="z112" w:id="67"/>
    <w:p>
      <w:pPr>
        <w:spacing w:after="0"/>
        <w:ind w:left="0"/>
        <w:jc w:val="both"/>
      </w:pPr>
      <w:r>
        <w:rPr>
          <w:rFonts w:ascii="Times New Roman"/>
          <w:b w:val="false"/>
          <w:i w:val="false"/>
          <w:color w:val="000000"/>
          <w:sz w:val="28"/>
        </w:rPr>
        <w:t>
      В графе 2 подраздела 2.1 указывается реализация всей рыбы и других водных животных в натуральном выражении с одним десятичным знаком, в графе 3 подраздела 2.1 – в стоимостном выражении в ценах реализации отчетного года.</w:t>
      </w:r>
    </w:p>
    <w:bookmarkEnd w:id="67"/>
    <w:bookmarkStart w:name="z113" w:id="68"/>
    <w:p>
      <w:pPr>
        <w:spacing w:after="0"/>
        <w:ind w:left="0"/>
        <w:jc w:val="both"/>
      </w:pPr>
      <w:r>
        <w:rPr>
          <w:rFonts w:ascii="Times New Roman"/>
          <w:b w:val="false"/>
          <w:i w:val="false"/>
          <w:color w:val="000000"/>
          <w:sz w:val="28"/>
        </w:rPr>
        <w:t>
      В подразделах 2.2 и 2.3 указываются сведения о реализованных путевках. Объем рыбы, выловленной по путевкам в рыболовстве, не отражается соотвественно в подразделе 2.1.";</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5" w:id="69"/>
    <w:p>
      <w:pPr>
        <w:spacing w:after="0"/>
        <w:ind w:left="0"/>
        <w:jc w:val="both"/>
      </w:pPr>
      <w:r>
        <w:rPr>
          <w:rFonts w:ascii="Times New Roman"/>
          <w:b w:val="false"/>
          <w:i w:val="false"/>
          <w:color w:val="000000"/>
          <w:sz w:val="28"/>
        </w:rPr>
        <w:t>
      "8. В строках подраздела 3.3 указываются сведения об объемах выращивания и реализации товарной рыбы и других водных животных за исключением любительского (спортивного) рыболовства (выловленных по путевкам).</w:t>
      </w:r>
    </w:p>
    <w:bookmarkEnd w:id="69"/>
    <w:bookmarkStart w:name="z116" w:id="70"/>
    <w:p>
      <w:pPr>
        <w:spacing w:after="0"/>
        <w:ind w:left="0"/>
        <w:jc w:val="both"/>
      </w:pPr>
      <w:r>
        <w:rPr>
          <w:rFonts w:ascii="Times New Roman"/>
          <w:b w:val="false"/>
          <w:i w:val="false"/>
          <w:color w:val="000000"/>
          <w:sz w:val="28"/>
        </w:rPr>
        <w:t xml:space="preserve">
      Места культивирования указываются в соответствии со Справочником мест культивирования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статистической форме. Вылов выращенной товарной рыбы и других водных животных заполняется по графе 3 подраздела 3.3. По графе 4 подраздела 3.3 указывается реализация выловленной выращенной в хозяйстве товарной рыбы и других водных животных в натуральном выражении. По графе 5 подраздела 3.3 указываются каналы реализации товарной рыбы и других водных животных в соответствии со Справочником каналов реализации сельскохозяйственной продукции,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статистической форме. По графе 6 подраздела 3.3 указывается стоимость реализованной товарной рыбы и других водных животных в ценах реализации отчетного года. </w:t>
      </w:r>
    </w:p>
    <w:bookmarkEnd w:id="70"/>
    <w:bookmarkStart w:name="z117" w:id="71"/>
    <w:p>
      <w:pPr>
        <w:spacing w:after="0"/>
        <w:ind w:left="0"/>
        <w:jc w:val="both"/>
      </w:pPr>
      <w:r>
        <w:rPr>
          <w:rFonts w:ascii="Times New Roman"/>
          <w:b w:val="false"/>
          <w:i w:val="false"/>
          <w:color w:val="000000"/>
          <w:sz w:val="28"/>
        </w:rPr>
        <w:t>
      В подразделах 3.4 и 3.5 указываются сведения о реализованных путевках. Объем рыбы, выловленной по путевкам в аквакультуре, не отражается соотвественно в подразделе 3.3.";</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19" w:id="72"/>
    <w:p>
      <w:pPr>
        <w:spacing w:after="0"/>
        <w:ind w:left="0"/>
        <w:jc w:val="both"/>
      </w:pPr>
      <w:r>
        <w:rPr>
          <w:rFonts w:ascii="Times New Roman"/>
          <w:b w:val="false"/>
          <w:i w:val="false"/>
          <w:color w:val="000000"/>
          <w:sz w:val="28"/>
        </w:rPr>
        <w:t>
      "9. В строке 1 подраздела 3.6 указывается количество израсходованных для кормления товарной рыбы и рыбопосадочного материала кормов, разграничив их на отечественные и импортные.";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21" w:id="73"/>
    <w:p>
      <w:pPr>
        <w:spacing w:after="0"/>
        <w:ind w:left="0"/>
        <w:jc w:val="both"/>
      </w:pPr>
      <w:r>
        <w:rPr>
          <w:rFonts w:ascii="Times New Roman"/>
          <w:b w:val="false"/>
          <w:i w:val="false"/>
          <w:color w:val="000000"/>
          <w:sz w:val="28"/>
        </w:rPr>
        <w:t>
      "10. В разделе 4 указывается объем услуг, оказанных другим юридическим или физическим лицам в сфере рыболовства и аквакультуры, за исключением услуг предусмотренных в рамках путевок:</w:t>
      </w:r>
    </w:p>
    <w:bookmarkEnd w:id="73"/>
    <w:bookmarkStart w:name="z122" w:id="74"/>
    <w:p>
      <w:pPr>
        <w:spacing w:after="0"/>
        <w:ind w:left="0"/>
        <w:jc w:val="both"/>
      </w:pP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p>
    <w:bookmarkEnd w:id="74"/>
    <w:bookmarkStart w:name="z123" w:id="75"/>
    <w:p>
      <w:pPr>
        <w:spacing w:after="0"/>
        <w:ind w:left="0"/>
        <w:jc w:val="both"/>
      </w:pPr>
      <w:r>
        <w:rPr>
          <w:rFonts w:ascii="Times New Roman"/>
          <w:b w:val="false"/>
          <w:i w:val="false"/>
          <w:color w:val="000000"/>
          <w:sz w:val="28"/>
        </w:rPr>
        <w:t>
      2) услуги, связанные с аквакультурой (код СКПСХ 03.00.72) – услуги рыбопитомников по выращиванию молоди (личинки, сеголетки, годовики, двухлетки), рыбных ферм по разведению и выращиванию рыб (включая декоративных), рыбомелиоративные услуги.</w:t>
      </w:r>
    </w:p>
    <w:bookmarkEnd w:id="75"/>
    <w:bookmarkStart w:name="z124" w:id="76"/>
    <w:p>
      <w:pPr>
        <w:spacing w:after="0"/>
        <w:ind w:left="0"/>
        <w:jc w:val="both"/>
      </w:pPr>
      <w:r>
        <w:rPr>
          <w:rFonts w:ascii="Times New Roman"/>
          <w:b w:val="false"/>
          <w:i w:val="false"/>
          <w:color w:val="000000"/>
          <w:sz w:val="28"/>
        </w:rPr>
        <w:t>
      В графе 1 подразделов 4.1 и 4.2 раздела 4 указывается стоимость оказанных услуг в ценах отчетного года, в графе 2 подразделов 4.1 и 4.2 раздела 4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подразделов 4.1 и 4.2 раздела 4 принимается равной графе 1 подразделов 4.1 и 4.2 раздела 4.";</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14 изложить в следующей редакции:</w:t>
      </w:r>
    </w:p>
    <w:bookmarkStart w:name="z126" w:id="77"/>
    <w:p>
      <w:pPr>
        <w:spacing w:after="0"/>
        <w:ind w:left="0"/>
        <w:jc w:val="both"/>
      </w:pPr>
      <w:r>
        <w:rPr>
          <w:rFonts w:ascii="Times New Roman"/>
          <w:b w:val="false"/>
          <w:i w:val="false"/>
          <w:color w:val="000000"/>
          <w:sz w:val="28"/>
        </w:rPr>
        <w:t>
      "4) Подраздел 3.6:</w:t>
      </w:r>
    </w:p>
    <w:bookmarkEnd w:id="77"/>
    <w:bookmarkStart w:name="z127" w:id="78"/>
    <w:p>
      <w:pPr>
        <w:spacing w:after="0"/>
        <w:ind w:left="0"/>
        <w:jc w:val="both"/>
      </w:pPr>
      <w:r>
        <w:rPr>
          <w:rFonts w:ascii="Times New Roman"/>
          <w:b w:val="false"/>
          <w:i w:val="false"/>
          <w:color w:val="000000"/>
          <w:sz w:val="28"/>
        </w:rPr>
        <w:t>
      строка 1 = строке 1.1 + строка 1.2;</w:t>
      </w:r>
    </w:p>
    <w:bookmarkEnd w:id="78"/>
    <w:bookmarkStart w:name="z128" w:id="79"/>
    <w:p>
      <w:pPr>
        <w:spacing w:after="0"/>
        <w:ind w:left="0"/>
        <w:jc w:val="both"/>
      </w:pPr>
      <w:r>
        <w:rPr>
          <w:rFonts w:ascii="Times New Roman"/>
          <w:b w:val="false"/>
          <w:i w:val="false"/>
          <w:color w:val="000000"/>
          <w:sz w:val="28"/>
        </w:rPr>
        <w:t>
      строка 2 = строке 2.1 + строка 2.2;</w:t>
      </w:r>
    </w:p>
    <w:bookmarkEnd w:id="79"/>
    <w:bookmarkStart w:name="z129" w:id="80"/>
    <w:p>
      <w:pPr>
        <w:spacing w:after="0"/>
        <w:ind w:left="0"/>
        <w:jc w:val="both"/>
      </w:pPr>
      <w:r>
        <w:rPr>
          <w:rFonts w:ascii="Times New Roman"/>
          <w:b w:val="false"/>
          <w:i w:val="false"/>
          <w:color w:val="000000"/>
          <w:sz w:val="28"/>
        </w:rPr>
        <w:t>
      5) Контроль между разделами:</w:t>
      </w:r>
    </w:p>
    <w:bookmarkEnd w:id="80"/>
    <w:bookmarkStart w:name="z130" w:id="81"/>
    <w:p>
      <w:pPr>
        <w:spacing w:after="0"/>
        <w:ind w:left="0"/>
        <w:jc w:val="both"/>
      </w:pPr>
      <w:r>
        <w:rPr>
          <w:rFonts w:ascii="Times New Roman"/>
          <w:b w:val="false"/>
          <w:i w:val="false"/>
          <w:color w:val="000000"/>
          <w:sz w:val="28"/>
        </w:rPr>
        <w:t>
      если подраздел 2.2 ≠ 0, то и подраздел 2.3 ≠ 0.";</w:t>
      </w:r>
    </w:p>
    <w:bookmarkEnd w:id="81"/>
    <w:bookmarkStart w:name="z131" w:id="82"/>
    <w:p>
      <w:pPr>
        <w:spacing w:after="0"/>
        <w:ind w:left="0"/>
        <w:jc w:val="both"/>
      </w:pPr>
      <w:r>
        <w:rPr>
          <w:rFonts w:ascii="Times New Roman"/>
          <w:b w:val="false"/>
          <w:i w:val="false"/>
          <w:color w:val="000000"/>
          <w:sz w:val="28"/>
        </w:rPr>
        <w:t xml:space="preserve">
      титульный лист </w:t>
      </w:r>
      <w:r>
        <w:rPr>
          <w:rFonts w:ascii="Times New Roman"/>
          <w:b w:val="false"/>
          <w:i w:val="false"/>
          <w:color w:val="000000"/>
          <w:sz w:val="28"/>
        </w:rPr>
        <w:t>приложения 26</w:t>
      </w:r>
      <w:r>
        <w:rPr>
          <w:rFonts w:ascii="Times New Roman"/>
          <w:b w:val="false"/>
          <w:i w:val="false"/>
          <w:color w:val="000000"/>
          <w:sz w:val="28"/>
        </w:rPr>
        <w:t xml:space="preserve"> к указанному приказу изложить в следующей редакции:</w:t>
      </w:r>
    </w:p>
    <w:bookmarkEnd w:id="82"/>
    <w:bookmarkStart w:name="z132" w:id="83"/>
    <w:p>
      <w:pPr>
        <w:spacing w:after="0"/>
        <w:ind w:left="0"/>
        <w:jc w:val="both"/>
      </w:pPr>
      <w:r>
        <w:rPr>
          <w:rFonts w:ascii="Times New Roman"/>
          <w:b w:val="false"/>
          <w:i w:val="false"/>
          <w:color w:val="000000"/>
          <w:sz w:val="28"/>
        </w:rPr>
        <w:t>
      "</w:t>
      </w:r>
    </w:p>
    <w:bookmarkEnd w:id="83"/>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cMar>
              <w:top w:w="15" w:type="dxa"/>
              <w:left w:w="15" w:type="dxa"/>
              <w:bottom w:w="15" w:type="dxa"/>
              <w:right w:w="15" w:type="dxa"/>
            </w:tcMar>
            <w:vAlign w:val="center"/>
          </w:tcPr>
          <w:bookmarkStart w:name="z133" w:id="84"/>
          <w:p>
            <w:pPr>
              <w:spacing w:after="20"/>
              <w:ind w:left="20"/>
              <w:jc w:val="both"/>
            </w:pPr>
          </w:p>
          <w:bookmarkEnd w:id="84"/>
          <w:p>
            <w:pPr>
              <w:spacing w:after="20"/>
              <w:ind w:left="20"/>
              <w:jc w:val="both"/>
            </w:pPr>
            <w:r>
              <w:drawing>
                <wp:inline distT="0" distB="0" distL="0" distR="0">
                  <wp:extent cx="2476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765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bookmarkStart w:name="z134" w:id="8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94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26 к приказу</w:t>
            </w:r>
          </w:p>
          <w:p>
            <w:pPr>
              <w:spacing w:after="20"/>
              <w:ind w:left="20"/>
              <w:jc w:val="both"/>
            </w:pPr>
          </w:p>
          <w:p>
            <w:pPr>
              <w:spacing w:after="20"/>
              <w:ind w:left="20"/>
              <w:jc w:val="both"/>
            </w:pPr>
            <w:r>
              <w:rPr>
                <w:rFonts w:ascii="Times New Roman"/>
                <w:b/>
                <w:i w:val="false"/>
                <w:color w:val="000000"/>
                <w:sz w:val="20"/>
              </w:rPr>
              <w:t>Председателя Комитета по</w:t>
            </w:r>
          </w:p>
          <w:p>
            <w:pPr>
              <w:spacing w:after="20"/>
              <w:ind w:left="20"/>
              <w:jc w:val="both"/>
            </w:pPr>
            <w:r>
              <w:rPr>
                <w:rFonts w:ascii="Times New Roman"/>
                <w:b/>
                <w:i w:val="false"/>
                <w:color w:val="000000"/>
                <w:sz w:val="20"/>
              </w:rPr>
              <w:t>статистике Министерства</w:t>
            </w:r>
          </w:p>
          <w:p>
            <w:pPr>
              <w:spacing w:after="20"/>
              <w:ind w:left="20"/>
              <w:jc w:val="both"/>
            </w:pP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от 10 февраля 2020 года № 21</w:t>
            </w:r>
          </w:p>
          <w:p>
            <w:pPr>
              <w:spacing w:after="20"/>
              <w:ind w:left="20"/>
              <w:jc w:val="both"/>
            </w:pPr>
            <w:r>
              <w:rPr>
                <w:rFonts w:ascii="Times New Roman"/>
                <w:b/>
                <w:i w:val="false"/>
                <w:color w:val="000000"/>
                <w:sz w:val="20"/>
              </w:rPr>
              <w:t>
Қазақстан Республикасы Ұлттық</w:t>
            </w:r>
          </w:p>
          <w:p>
            <w:pPr>
              <w:spacing w:after="20"/>
              <w:ind w:left="20"/>
              <w:jc w:val="both"/>
            </w:pPr>
            <w:r>
              <w:rPr>
                <w:rFonts w:ascii="Times New Roman"/>
                <w:b/>
                <w:i w:val="false"/>
                <w:color w:val="000000"/>
                <w:sz w:val="20"/>
              </w:rPr>
              <w:t>экономика министрлігінің Статистика</w:t>
            </w:r>
          </w:p>
          <w:p>
            <w:pPr>
              <w:spacing w:after="20"/>
              <w:ind w:left="20"/>
              <w:jc w:val="both"/>
            </w:pP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 xml:space="preserve"> 2020 жылғы 10 ақпандағы № 21</w:t>
            </w:r>
          </w:p>
          <w:p>
            <w:pPr>
              <w:spacing w:after="20"/>
              <w:ind w:left="20"/>
              <w:jc w:val="both"/>
            </w:pPr>
            <w:r>
              <w:rPr>
                <w:rFonts w:ascii="Times New Roman"/>
                <w:b/>
                <w:i w:val="false"/>
                <w:color w:val="000000"/>
                <w:sz w:val="20"/>
              </w:rPr>
              <w:t>бұйрығына 26-қосымша
</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Мал шаруашылығының жай-күйі туралы есеп</w:t>
            </w:r>
          </w:p>
          <w:p>
            <w:pPr>
              <w:spacing w:after="20"/>
              <w:ind w:left="20"/>
              <w:jc w:val="both"/>
            </w:pPr>
            <w:r>
              <w:rPr>
                <w:rFonts w:ascii="Times New Roman"/>
                <w:b/>
                <w:i w:val="false"/>
                <w:color w:val="000000"/>
                <w:sz w:val="20"/>
              </w:rPr>
              <w:t>
Отчет о состоянии животноводства
</w:t>
            </w:r>
          </w:p>
        </w:tc>
      </w:tr>
      <w:tr>
        <w:trPr>
          <w:trHeight w:val="30" w:hRule="atLeast"/>
        </w:trPr>
        <w:tc>
          <w:tcPr>
            <w:tcW w:w="946" w:type="dxa"/>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86"/>
          <w:p>
            <w:pPr>
              <w:spacing w:after="20"/>
              <w:ind w:left="20"/>
              <w:jc w:val="both"/>
            </w:pPr>
            <w:r>
              <w:rPr>
                <w:rFonts w:ascii="Times New Roman"/>
                <w:b w:val="false"/>
                <w:i w:val="false"/>
                <w:color w:val="000000"/>
                <w:sz w:val="20"/>
              </w:rPr>
              <w:t>
Индекс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24-сх</w:t>
            </w:r>
          </w:p>
        </w:tc>
        <w:tc>
          <w:tcPr>
            <w:tcW w:w="946" w:type="dxa"/>
            <w:tcBorders/>
            <w:tcMar>
              <w:top w:w="15" w:type="dxa"/>
              <w:left w:w="15" w:type="dxa"/>
              <w:bottom w:w="15" w:type="dxa"/>
              <w:right w:w="15" w:type="dxa"/>
            </w:tcMar>
            <w:vAlign w:val="center"/>
          </w:tcPr>
          <w:bookmarkStart w:name="z140" w:id="87"/>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87"/>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141" w:id="88"/>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88"/>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71700" cy="8509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bookmarkStart w:name="z142" w:id="89"/>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89"/>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bookmarkStart w:name="z143" w:id="90"/>
          <w:p>
            <w:pPr>
              <w:spacing w:after="20"/>
              <w:ind w:left="20"/>
              <w:jc w:val="both"/>
            </w:pPr>
            <w:r>
              <w:rPr>
                <w:rFonts w:ascii="Times New Roman"/>
                <w:b w:val="false"/>
                <w:i w:val="false"/>
                <w:color w:val="000000"/>
                <w:sz w:val="20"/>
              </w:rPr>
              <w:t>
</w:t>
            </w:r>
            <w:r>
              <w:rPr>
                <w:rFonts w:ascii="Times New Roman"/>
                <w:b/>
                <w:i w:val="false"/>
                <w:color w:val="000000"/>
                <w:sz w:val="20"/>
              </w:rPr>
              <w:t>Ұсынады:</w:t>
            </w:r>
          </w:p>
          <w:bookmarkEnd w:id="90"/>
          <w:p>
            <w:pPr>
              <w:spacing w:after="20"/>
              <w:ind w:left="20"/>
              <w:jc w:val="both"/>
            </w:pPr>
            <w:r>
              <w:rPr>
                <w:rFonts w:ascii="Times New Roman"/>
                <w:b w:val="false"/>
                <w:i w:val="false"/>
                <w:color w:val="000000"/>
                <w:sz w:val="20"/>
              </w:rPr>
              <w:t>
</w:t>
            </w:r>
            <w:r>
              <w:rPr>
                <w:rFonts w:ascii="Times New Roman"/>
                <w:b/>
                <w:i w:val="false"/>
                <w:color w:val="000000"/>
                <w:sz w:val="20"/>
              </w:rPr>
              <w:t>-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Представляют:</w:t>
            </w:r>
          </w:p>
          <w:p>
            <w:pPr>
              <w:spacing w:after="20"/>
              <w:ind w:left="20"/>
              <w:jc w:val="both"/>
            </w:pPr>
            <w:r>
              <w:rPr>
                <w:rFonts w:ascii="Times New Roman"/>
                <w:b w:val="false"/>
                <w:i w:val="false"/>
                <w:color w:val="000000"/>
                <w:sz w:val="20"/>
              </w:rPr>
              <w:t>
- все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01.4 – "Животноводство" и 01.5 – "Смешанное сельское хозяйство"</w:t>
            </w:r>
          </w:p>
        </w:tc>
      </w:tr>
      <w:tr>
        <w:trPr>
          <w:trHeight w:val="30" w:hRule="atLeast"/>
        </w:trPr>
        <w:tc>
          <w:tcPr>
            <w:tcW w:w="0" w:type="auto"/>
            <w:gridSpan w:val="13"/>
            <w:tcBorders/>
            <w:tcMar>
              <w:top w:w="15" w:type="dxa"/>
              <w:left w:w="15" w:type="dxa"/>
              <w:bottom w:w="15" w:type="dxa"/>
              <w:right w:w="15" w:type="dxa"/>
            </w:tcMar>
            <w:vAlign w:val="center"/>
          </w:tcPr>
          <w:bookmarkStart w:name="z146" w:id="9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p>
          <w:bookmarkEnd w:id="91"/>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147" w:id="9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92"/>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93"/>
    <w:p>
      <w:pPr>
        <w:spacing w:after="0"/>
        <w:ind w:left="0"/>
        <w:jc w:val="both"/>
      </w:pPr>
      <w:r>
        <w:rPr>
          <w:rFonts w:ascii="Times New Roman"/>
          <w:b w:val="false"/>
          <w:i w:val="false"/>
          <w:color w:val="000000"/>
          <w:sz w:val="28"/>
        </w:rPr>
        <w:t>
      ";</w:t>
      </w:r>
    </w:p>
    <w:bookmarkEnd w:id="93"/>
    <w:bookmarkStart w:name="z149"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27</w:t>
      </w:r>
      <w:r>
        <w:rPr>
          <w:rFonts w:ascii="Times New Roman"/>
          <w:b w:val="false"/>
          <w:i w:val="false"/>
          <w:color w:val="000000"/>
          <w:sz w:val="28"/>
        </w:rPr>
        <w:t xml:space="preserve"> к указанному приказу: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1" w:id="9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состоянии животноводства" (индекс 24-сх, периодичность годовая) (далее – статистическая форма).";</w:t>
      </w:r>
    </w:p>
    <w:bookmarkEnd w:id="95"/>
    <w:bookmarkStart w:name="z152" w:id="9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6"/>
    <w:bookmarkStart w:name="z153" w:id="97"/>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5" w:id="98"/>
    <w:p>
      <w:pPr>
        <w:spacing w:after="0"/>
        <w:ind w:left="0"/>
        <w:jc w:val="both"/>
      </w:pPr>
      <w:r>
        <w:rPr>
          <w:rFonts w:ascii="Times New Roman"/>
          <w:b w:val="false"/>
          <w:i w:val="false"/>
          <w:color w:val="000000"/>
          <w:sz w:val="28"/>
        </w:rPr>
        <w:t>
      "3. Юридические лица и (или) их структурные и обособленные подразделения, осуществляющие деятельность в сфере животноводства на территории нескольких районов или областей, представляют статистическую форму на отдельных бланках, выделяя информацию по каждой территории, отражающую по месту фактического осуществления деятельности по выращиванию скота и птицы и производству продукции животноводства.</w:t>
      </w:r>
    </w:p>
    <w:bookmarkEnd w:id="98"/>
    <w:bookmarkStart w:name="z156" w:id="99"/>
    <w:p>
      <w:pPr>
        <w:spacing w:after="0"/>
        <w:ind w:left="0"/>
        <w:jc w:val="both"/>
      </w:pPr>
      <w:r>
        <w:rPr>
          <w:rFonts w:ascii="Times New Roman"/>
          <w:b w:val="false"/>
          <w:i w:val="false"/>
          <w:color w:val="000000"/>
          <w:sz w:val="28"/>
        </w:rPr>
        <w:t>
      При делегировании полномочий юридическим лицом по сдаче статистической формы структурному подразделению юридического лица, данная статистическая форма представляется по месту своего нахождения в территориальные подразделения статистики.";</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158" w:id="100"/>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100"/>
    <w:bookmarkStart w:name="z159" w:id="10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1"/>
    <w:bookmarkStart w:name="z160" w:id="102"/>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102"/>
    <w:bookmarkStart w:name="z161" w:id="103"/>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103"/>
    <w:bookmarkStart w:name="z162" w:id="10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104"/>
    <w:bookmarkStart w:name="z163" w:id="105"/>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65" w:id="106"/>
      <w:r>
        <w:rPr>
          <w:rFonts w:ascii="Times New Roman"/>
          <w:b w:val="false"/>
          <w:i w:val="false"/>
          <w:color w:val="000000"/>
          <w:sz w:val="28"/>
        </w:rPr>
        <w:t>
       "Согласован"</w:t>
      </w:r>
    </w:p>
    <w:bookmarkEnd w:id="10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6" w:id="107"/>
      <w:r>
        <w:rPr>
          <w:rFonts w:ascii="Times New Roman"/>
          <w:b w:val="false"/>
          <w:i w:val="false"/>
          <w:color w:val="000000"/>
          <w:sz w:val="28"/>
        </w:rPr>
        <w:t>
       "Согласован"</w:t>
      </w:r>
    </w:p>
    <w:bookmarkEnd w:id="107"/>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bookmarkStart w:name="z168" w:id="108"/>
          <w:p>
            <w:pPr>
              <w:spacing w:after="20"/>
              <w:ind w:left="20"/>
              <w:jc w:val="both"/>
            </w:pPr>
          </w:p>
          <w:bookmarkEnd w:id="108"/>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bookmarkStart w:name="z169" w:id="109"/>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2020 жылғы 10 ақпандағы № 21 бұйрығына 28-қосымша</w:t>
            </w:r>
          </w:p>
          <w:p>
            <w:pPr>
              <w:spacing w:after="20"/>
              <w:ind w:left="20"/>
              <w:jc w:val="both"/>
            </w:pPr>
          </w:p>
          <w:p>
            <w:pPr>
              <w:spacing w:after="20"/>
              <w:ind w:left="20"/>
              <w:jc w:val="both"/>
            </w:pPr>
            <w:r>
              <w:rPr>
                <w:rFonts w:ascii="Times New Roman"/>
                <w:b/>
                <w:i w:val="false"/>
                <w:color w:val="000000"/>
                <w:sz w:val="20"/>
              </w:rPr>
              <w:t>
Приложение 28 к приказу Председателя Комитета по статистике Министерства национальной экономики Республики Казахстан от 10 февраля 2020 года № 21
</w:t>
            </w:r>
          </w:p>
        </w:tc>
      </w:tr>
      <w:tr>
        <w:trPr>
          <w:trHeight w:val="30" w:hRule="atLeast"/>
        </w:trPr>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Ауылшаруашылығы кәсіпорындарында ауылшаруашылығы мақсатындағы құрылыстар мен құрылысжайлардың болуы</w:t>
            </w:r>
          </w:p>
          <w:p>
            <w:pPr>
              <w:spacing w:after="20"/>
              <w:ind w:left="20"/>
              <w:jc w:val="both"/>
            </w:pPr>
          </w:p>
          <w:p>
            <w:pPr>
              <w:spacing w:after="20"/>
              <w:ind w:left="20"/>
              <w:jc w:val="both"/>
            </w:pPr>
            <w:r>
              <w:rPr>
                <w:rFonts w:ascii="Times New Roman"/>
                <w:b/>
                <w:i w:val="false"/>
                <w:color w:val="000000"/>
                <w:sz w:val="20"/>
              </w:rPr>
              <w:t>
Наличие в сельскохозяйственных предприятиях построек и сооружений сельскохозяйственного назначения
</w:t>
            </w:r>
          </w:p>
        </w:tc>
      </w:tr>
      <w:tr>
        <w:trPr>
          <w:trHeight w:val="30" w:hRule="atLeast"/>
        </w:trPr>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49-сх
</w:t>
            </w:r>
          </w:p>
        </w:tc>
        <w:tc>
          <w:tcPr>
            <w:tcW w:w="13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9"/>
            <w:tcBorders/>
            <w:tcMar>
              <w:top w:w="15" w:type="dxa"/>
              <w:left w:w="15" w:type="dxa"/>
              <w:bottom w:w="15" w:type="dxa"/>
              <w:right w:w="15" w:type="dxa"/>
            </w:tcMar>
            <w:vAlign w:val="center"/>
          </w:tcPr>
          <w:bookmarkStart w:name="z178" w:id="11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01.1 Бір- немесе екіжылдық дақылдарды өсіру, 01.2 Көпжылдық дақылдарды өсіру, 01.3 Өсімдіктердің ұдайы өндірісі, 01.4 Мал шаруашылығы, 01.5 Аралас ауылшаруашылығы, 01.6 Астықты өңдеу жөніндегі қызмет және ауылшаруашылық дақылдарын өсіру және мал басын көбейтуге мүмкіндік беретін қызмет кодтары бойынша негізгі немесе қосалқы қызмет түрлерімен заңды тұлғалар және (немесе) олардың құрылымдық және оқшауланған бөлімшелері ұсынады</w:t>
            </w:r>
          </w:p>
          <w:bookmarkEnd w:id="11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видами деятельности по кодам Общего классификатора видов экономической деятельности 01.1 Выращивание одно- или двухлетних культур, 01.2 Выращивание многолетних культур, 01.3 Воспроизводство растений, 01.4 Животноводство, 01.5 Смешанное сельское хозяйство, 01.6 Деятельность, способствующая выращиванию сельскохозяйственных культур и разведению животных и деятельность по обработке урожая</w:t>
            </w:r>
          </w:p>
        </w:tc>
      </w:tr>
      <w:tr>
        <w:trPr>
          <w:trHeight w:val="30" w:hRule="atLeast"/>
        </w:trPr>
        <w:tc>
          <w:tcPr>
            <w:tcW w:w="0" w:type="auto"/>
            <w:gridSpan w:val="9"/>
            <w:tcBorders/>
            <w:tcMar>
              <w:top w:w="15" w:type="dxa"/>
              <w:left w:w="15" w:type="dxa"/>
              <w:bottom w:w="15" w:type="dxa"/>
              <w:right w:w="15" w:type="dxa"/>
            </w:tcMar>
            <w:vAlign w:val="center"/>
          </w:tcPr>
          <w:bookmarkStart w:name="z179" w:id="111"/>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10 сәуірге (қоса алғанда) дейін</w:t>
            </w:r>
          </w:p>
          <w:bookmarkEnd w:id="111"/>
          <w:p>
            <w:pPr>
              <w:spacing w:after="20"/>
              <w:ind w:left="20"/>
              <w:jc w:val="both"/>
            </w:pPr>
            <w:r>
              <w:rPr>
                <w:rFonts w:ascii="Times New Roman"/>
                <w:b w:val="false"/>
                <w:i w:val="false"/>
                <w:color w:val="000000"/>
                <w:sz w:val="20"/>
              </w:rPr>
              <w:t>
Срок представления – до 10 апреля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12"/>
          <w:p>
            <w:pPr>
              <w:spacing w:after="20"/>
              <w:ind w:left="20"/>
              <w:jc w:val="both"/>
            </w:pPr>
            <w:r>
              <w:rPr>
                <w:rFonts w:ascii="Times New Roman"/>
                <w:b w:val="false"/>
                <w:i w:val="false"/>
                <w:color w:val="000000"/>
                <w:sz w:val="20"/>
              </w:rPr>
              <w:t xml:space="preserve">
Код БИН </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cMar>
              <w:top w:w="15" w:type="dxa"/>
              <w:left w:w="15" w:type="dxa"/>
              <w:bottom w:w="15" w:type="dxa"/>
              <w:right w:w="15" w:type="dxa"/>
            </w:tcMar>
            <w:vAlign w:val="center"/>
          </w:tcPr>
          <w:bookmarkStart w:name="z181" w:id="113"/>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Ауылшаруашылығы құрылыстары мен құрылысжайлардың нақты орналасқан аумағын (облыс, қала, аудан, елді мекен) көрсетіңіз</w:t>
            </w:r>
          </w:p>
          <w:bookmarkEnd w:id="113"/>
          <w:p>
            <w:pPr>
              <w:spacing w:after="20"/>
              <w:ind w:left="20"/>
              <w:jc w:val="both"/>
            </w:pPr>
            <w:r>
              <w:rPr>
                <w:rFonts w:ascii="Times New Roman"/>
                <w:b w:val="false"/>
                <w:i w:val="false"/>
                <w:color w:val="000000"/>
                <w:sz w:val="20"/>
              </w:rPr>
              <w:t>
Укажите территорию (область, город, район, населенный пункт) фактического нахождения сельскохозяйственных построек и сооружений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57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57600" cy="1003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bookmarkStart w:name="z182" w:id="114"/>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11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92400" cy="406400"/>
                          </a:xfrm>
                          <a:prstGeom prst="rect">
                            <a:avLst/>
                          </a:prstGeom>
                        </pic:spPr>
                      </pic:pic>
                    </a:graphicData>
                  </a:graphic>
                </wp:inline>
              </w:drawing>
            </w:r>
          </w:p>
          <w:p>
            <w:pPr>
              <w:spacing w:after="20"/>
              <w:ind w:left="20"/>
              <w:jc w:val="both"/>
            </w:pPr>
          </w:p>
          <w:p>
            <w:pPr>
              <w:spacing w:after="20"/>
              <w:ind w:left="20"/>
              <w:jc w:val="both"/>
            </w:pPr>
          </w:p>
        </w:tc>
      </w:tr>
    </w:tbl>
    <w:bookmarkStart w:name="z183" w:id="115"/>
    <w:p>
      <w:pPr>
        <w:spacing w:after="0"/>
        <w:ind w:left="0"/>
        <w:jc w:val="both"/>
      </w:pPr>
      <w:r>
        <w:rPr>
          <w:rFonts w:ascii="Times New Roman"/>
          <w:b w:val="false"/>
          <w:i w:val="false"/>
          <w:color w:val="000000"/>
          <w:sz w:val="28"/>
        </w:rPr>
        <w:t xml:space="preserve">
      </w:t>
      </w:r>
      <w:r>
        <w:rPr>
          <w:rFonts w:ascii="Times New Roman"/>
          <w:b/>
          <w:i w:val="false"/>
          <w:color w:val="000000"/>
          <w:sz w:val="28"/>
        </w:rPr>
        <w:t>2. Есепті жылдың соңына өсімдік шаруашылығындағы құрылыстардың және құрылысжайлардың қолда бары туралы ақпаратты көрсетіңіз</w:t>
      </w:r>
    </w:p>
    <w:bookmarkEnd w:id="115"/>
    <w:bookmarkStart w:name="z184" w:id="116"/>
    <w:p>
      <w:pPr>
        <w:spacing w:after="0"/>
        <w:ind w:left="0"/>
        <w:jc w:val="both"/>
      </w:pPr>
      <w:r>
        <w:rPr>
          <w:rFonts w:ascii="Times New Roman"/>
          <w:b w:val="false"/>
          <w:i w:val="false"/>
          <w:color w:val="000000"/>
          <w:sz w:val="28"/>
        </w:rPr>
        <w:t>
      Укажите информацию о наличии построек и сооружений в растениеводстве на конец отчетного года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КОФ</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құрылысжайлар</w:t>
            </w:r>
          </w:p>
          <w:p>
            <w:pPr>
              <w:spacing w:after="20"/>
              <w:ind w:left="20"/>
              <w:jc w:val="both"/>
            </w:pPr>
          </w:p>
          <w:p>
            <w:pPr>
              <w:spacing w:after="20"/>
              <w:ind w:left="20"/>
              <w:jc w:val="both"/>
            </w:pPr>
            <w:r>
              <w:rPr>
                <w:rFonts w:ascii="Times New Roman"/>
                <w:b/>
                <w:i w:val="false"/>
                <w:color w:val="000000"/>
                <w:sz w:val="20"/>
              </w:rPr>
              <w:t>
Постройки и сооружения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p>
          <w:p>
            <w:pPr>
              <w:spacing w:after="20"/>
              <w:ind w:left="20"/>
              <w:jc w:val="both"/>
            </w:pPr>
          </w:p>
          <w:p>
            <w:pPr>
              <w:spacing w:after="20"/>
              <w:ind w:left="20"/>
              <w:jc w:val="both"/>
            </w:pPr>
            <w:r>
              <w:rPr>
                <w:rFonts w:ascii="Times New Roman"/>
                <w:b/>
                <w:i w:val="false"/>
                <w:color w:val="000000"/>
                <w:sz w:val="20"/>
              </w:rPr>
              <w:t>
количество, в единицах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p>
          <w:p>
            <w:pPr>
              <w:spacing w:after="20"/>
              <w:ind w:left="20"/>
              <w:jc w:val="both"/>
            </w:pPr>
          </w:p>
          <w:p>
            <w:pPr>
              <w:spacing w:after="20"/>
              <w:ind w:left="20"/>
              <w:jc w:val="both"/>
            </w:pPr>
            <w:r>
              <w:rPr>
                <w:rFonts w:ascii="Times New Roman"/>
                <w:b/>
                <w:i w:val="false"/>
                <w:color w:val="000000"/>
                <w:sz w:val="20"/>
              </w:rPr>
              <w:t>
из них: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p>
          <w:p>
            <w:pPr>
              <w:spacing w:after="20"/>
              <w:ind w:left="20"/>
              <w:jc w:val="both"/>
            </w:pPr>
          </w:p>
          <w:p>
            <w:pPr>
              <w:spacing w:after="20"/>
              <w:ind w:left="20"/>
              <w:jc w:val="both"/>
            </w:pPr>
            <w:r>
              <w:rPr>
                <w:rFonts w:ascii="Times New Roman"/>
                <w:b/>
                <w:i w:val="false"/>
                <w:color w:val="000000"/>
                <w:sz w:val="20"/>
              </w:rPr>
              <w:t>
общая площадь, в квадратных метрах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сыйымдылығы, тоннамен</w:t>
            </w:r>
          </w:p>
          <w:p>
            <w:pPr>
              <w:spacing w:after="20"/>
              <w:ind w:left="20"/>
              <w:jc w:val="both"/>
            </w:pPr>
          </w:p>
          <w:p>
            <w:pPr>
              <w:spacing w:after="20"/>
              <w:ind w:left="20"/>
              <w:jc w:val="both"/>
            </w:pPr>
            <w:r>
              <w:rPr>
                <w:rFonts w:ascii="Times New Roman"/>
                <w:b/>
                <w:i w:val="false"/>
                <w:color w:val="000000"/>
                <w:sz w:val="20"/>
              </w:rPr>
              <w:t>
общая вместимость, в тоннах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кезеңге орташа жүктеме, тоннамен</w:t>
            </w:r>
          </w:p>
          <w:p>
            <w:pPr>
              <w:spacing w:after="20"/>
              <w:ind w:left="20"/>
              <w:jc w:val="both"/>
            </w:pPr>
          </w:p>
          <w:p>
            <w:pPr>
              <w:spacing w:after="20"/>
              <w:ind w:left="20"/>
              <w:jc w:val="both"/>
            </w:pPr>
            <w:r>
              <w:rPr>
                <w:rFonts w:ascii="Times New Roman"/>
                <w:b/>
                <w:i w:val="false"/>
                <w:color w:val="000000"/>
                <w:sz w:val="20"/>
              </w:rPr>
              <w:t>
загруженность в среднем за период, в тоннах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бойы максималды жүктеме, тоннамен</w:t>
            </w:r>
          </w:p>
          <w:p>
            <w:pPr>
              <w:spacing w:after="20"/>
              <w:ind w:left="20"/>
              <w:jc w:val="both"/>
            </w:pPr>
          </w:p>
          <w:p>
            <w:pPr>
              <w:spacing w:after="20"/>
              <w:ind w:left="20"/>
              <w:jc w:val="both"/>
            </w:pPr>
            <w:r>
              <w:rPr>
                <w:rFonts w:ascii="Times New Roman"/>
                <w:b/>
                <w:i w:val="false"/>
                <w:color w:val="000000"/>
                <w:sz w:val="20"/>
              </w:rPr>
              <w:t>
максимальная загруженность в течение года, в тоннах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климаттық бақылау жүйесімен жабдықталған</w:t>
            </w:r>
          </w:p>
          <w:p>
            <w:pPr>
              <w:spacing w:after="20"/>
              <w:ind w:left="20"/>
              <w:jc w:val="both"/>
            </w:pPr>
          </w:p>
          <w:p>
            <w:pPr>
              <w:spacing w:after="20"/>
              <w:ind w:left="20"/>
              <w:jc w:val="both"/>
            </w:pPr>
            <w:r>
              <w:rPr>
                <w:rFonts w:ascii="Times New Roman"/>
                <w:b/>
                <w:i w:val="false"/>
                <w:color w:val="000000"/>
                <w:sz w:val="20"/>
              </w:rPr>
              <w:t>
оснащенных системой климат-контроля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7"/>
          <w:p>
            <w:pPr>
              <w:spacing w:after="20"/>
              <w:ind w:left="20"/>
              <w:jc w:val="both"/>
            </w:pPr>
            <w:r>
              <w:rPr>
                <w:rFonts w:ascii="Times New Roman"/>
                <w:b w:val="false"/>
                <w:i w:val="false"/>
                <w:color w:val="000000"/>
                <w:sz w:val="20"/>
              </w:rPr>
              <w:t>
</w:t>
            </w:r>
            <w:r>
              <w:rPr>
                <w:rFonts w:ascii="Times New Roman"/>
                <w:b/>
                <w:i w:val="false"/>
                <w:color w:val="000000"/>
                <w:sz w:val="20"/>
              </w:rPr>
              <w:t>Астық-тұқым сақтау қоймалары (жемшөп қоймаларын қоса)</w:t>
            </w:r>
          </w:p>
          <w:bookmarkEnd w:id="117"/>
          <w:p>
            <w:pPr>
              <w:spacing w:after="20"/>
              <w:ind w:left="20"/>
              <w:jc w:val="both"/>
            </w:pPr>
            <w:r>
              <w:rPr>
                <w:rFonts w:ascii="Times New Roman"/>
                <w:b w:val="false"/>
                <w:i w:val="false"/>
                <w:color w:val="000000"/>
                <w:sz w:val="20"/>
              </w:rPr>
              <w:t>
Зерносеменохранилища (включая зернофуражные)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8"/>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118"/>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9"/>
          <w:p>
            <w:pPr>
              <w:spacing w:after="20"/>
              <w:ind w:left="20"/>
              <w:jc w:val="both"/>
            </w:pPr>
            <w:r>
              <w:rPr>
                <w:rFonts w:ascii="Times New Roman"/>
                <w:b w:val="false"/>
                <w:i w:val="false"/>
                <w:color w:val="000000"/>
                <w:sz w:val="20"/>
              </w:rPr>
              <w:t>
</w:t>
            </w:r>
            <w:r>
              <w:rPr>
                <w:rFonts w:ascii="Times New Roman"/>
                <w:b/>
                <w:i w:val="false"/>
                <w:color w:val="000000"/>
                <w:sz w:val="20"/>
              </w:rPr>
              <w:t>астық сақтау қоймалары</w:t>
            </w:r>
          </w:p>
          <w:bookmarkEnd w:id="119"/>
          <w:p>
            <w:pPr>
              <w:spacing w:after="20"/>
              <w:ind w:left="20"/>
              <w:jc w:val="both"/>
            </w:pPr>
            <w:r>
              <w:rPr>
                <w:rFonts w:ascii="Times New Roman"/>
                <w:b w:val="false"/>
                <w:i w:val="false"/>
                <w:color w:val="000000"/>
                <w:sz w:val="20"/>
              </w:rPr>
              <w:t>
зернохранилища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2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bookmarkEnd w:id="120"/>
    <w:bookmarkStart w:name="z199" w:id="121"/>
    <w:p>
      <w:pPr>
        <w:spacing w:after="0"/>
        <w:ind w:left="0"/>
        <w:jc w:val="both"/>
      </w:pPr>
      <w:r>
        <w:rPr>
          <w:rFonts w:ascii="Times New Roman"/>
          <w:b w:val="false"/>
          <w:i w:val="false"/>
          <w:color w:val="000000"/>
          <w:sz w:val="28"/>
        </w:rPr>
        <w:t>
      Примечание:</w:t>
      </w:r>
    </w:p>
    <w:bookmarkEnd w:id="121"/>
    <w:bookmarkStart w:name="z200" w:id="1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НҚЖ – Негізгі қорлар анықтамалығы, Қазақстан Республикасы Стратегиялық жоспарлау және реформалар агенттігі Ұлттық статистика бюросының интернет-ресурсы "Жіктеуіштер" бөлімінде орналасқан</w:t>
      </w:r>
    </w:p>
    <w:bookmarkEnd w:id="122"/>
    <w:bookmarkStart w:name="z201" w:id="1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далееКОФ – Справочник основных фондов,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 коды</w:t>
            </w:r>
          </w:p>
          <w:p>
            <w:pPr>
              <w:spacing w:after="20"/>
              <w:ind w:left="20"/>
              <w:jc w:val="both"/>
            </w:pPr>
          </w:p>
          <w:p>
            <w:pPr>
              <w:spacing w:after="20"/>
              <w:ind w:left="20"/>
              <w:jc w:val="both"/>
            </w:pPr>
            <w:r>
              <w:rPr>
                <w:rFonts w:ascii="Times New Roman"/>
                <w:b/>
                <w:i w:val="false"/>
                <w:color w:val="000000"/>
                <w:sz w:val="20"/>
              </w:rPr>
              <w:t>
Код КОФ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құрылысжайлар</w:t>
            </w:r>
          </w:p>
          <w:p>
            <w:pPr>
              <w:spacing w:after="20"/>
              <w:ind w:left="20"/>
              <w:jc w:val="both"/>
            </w:pPr>
          </w:p>
          <w:p>
            <w:pPr>
              <w:spacing w:after="20"/>
              <w:ind w:left="20"/>
              <w:jc w:val="both"/>
            </w:pPr>
            <w:r>
              <w:rPr>
                <w:rFonts w:ascii="Times New Roman"/>
                <w:b/>
                <w:i w:val="false"/>
                <w:color w:val="000000"/>
                <w:sz w:val="20"/>
              </w:rPr>
              <w:t>
Постройки и сооружения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p>
          <w:p>
            <w:pPr>
              <w:spacing w:after="20"/>
              <w:ind w:left="20"/>
              <w:jc w:val="both"/>
            </w:pPr>
          </w:p>
          <w:p>
            <w:pPr>
              <w:spacing w:after="20"/>
              <w:ind w:left="20"/>
              <w:jc w:val="both"/>
            </w:pPr>
            <w:r>
              <w:rPr>
                <w:rFonts w:ascii="Times New Roman"/>
                <w:b/>
                <w:i w:val="false"/>
                <w:color w:val="000000"/>
                <w:sz w:val="20"/>
              </w:rPr>
              <w:t>
количество, в единицах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одан</w:t>
            </w:r>
          </w:p>
          <w:p>
            <w:pPr>
              <w:spacing w:after="20"/>
              <w:ind w:left="20"/>
              <w:jc w:val="both"/>
            </w:pPr>
          </w:p>
          <w:p>
            <w:pPr>
              <w:spacing w:after="20"/>
              <w:ind w:left="20"/>
              <w:jc w:val="both"/>
            </w:pPr>
            <w:r>
              <w:rPr>
                <w:rFonts w:ascii="Times New Roman"/>
                <w:b/>
                <w:i w:val="false"/>
                <w:color w:val="000000"/>
                <w:sz w:val="20"/>
              </w:rPr>
              <w:t>
из них: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ауданы, шаршы метрмен</w:t>
            </w:r>
          </w:p>
          <w:p>
            <w:pPr>
              <w:spacing w:after="20"/>
              <w:ind w:left="20"/>
              <w:jc w:val="both"/>
            </w:pPr>
          </w:p>
          <w:p>
            <w:pPr>
              <w:spacing w:after="20"/>
              <w:ind w:left="20"/>
              <w:jc w:val="both"/>
            </w:pPr>
            <w:r>
              <w:rPr>
                <w:rFonts w:ascii="Times New Roman"/>
                <w:b/>
                <w:i w:val="false"/>
                <w:color w:val="000000"/>
                <w:sz w:val="20"/>
              </w:rPr>
              <w:t>
общая площадь, в квадратных метрах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сыйымдылығы, тоннамен</w:t>
            </w:r>
          </w:p>
          <w:p>
            <w:pPr>
              <w:spacing w:after="20"/>
              <w:ind w:left="20"/>
              <w:jc w:val="both"/>
            </w:pPr>
          </w:p>
          <w:p>
            <w:pPr>
              <w:spacing w:after="20"/>
              <w:ind w:left="20"/>
              <w:jc w:val="both"/>
            </w:pPr>
            <w:r>
              <w:rPr>
                <w:rFonts w:ascii="Times New Roman"/>
                <w:b/>
                <w:i w:val="false"/>
                <w:color w:val="000000"/>
                <w:sz w:val="20"/>
              </w:rPr>
              <w:t>
общая вместимость, в тоннах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кезеңге орташа жүктеме, тоннамен</w:t>
            </w:r>
          </w:p>
          <w:p>
            <w:pPr>
              <w:spacing w:after="20"/>
              <w:ind w:left="20"/>
              <w:jc w:val="both"/>
            </w:pPr>
          </w:p>
          <w:p>
            <w:pPr>
              <w:spacing w:after="20"/>
              <w:ind w:left="20"/>
              <w:jc w:val="both"/>
            </w:pPr>
            <w:r>
              <w:rPr>
                <w:rFonts w:ascii="Times New Roman"/>
                <w:b/>
                <w:i w:val="false"/>
                <w:color w:val="000000"/>
                <w:sz w:val="20"/>
              </w:rPr>
              <w:t>
загруженность в среднем за период, в тоннах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бойы максималды жүктеме, тоннамен</w:t>
            </w:r>
          </w:p>
          <w:p>
            <w:pPr>
              <w:spacing w:after="20"/>
              <w:ind w:left="20"/>
              <w:jc w:val="both"/>
            </w:pPr>
          </w:p>
          <w:p>
            <w:pPr>
              <w:spacing w:after="20"/>
              <w:ind w:left="20"/>
              <w:jc w:val="both"/>
            </w:pPr>
            <w:r>
              <w:rPr>
                <w:rFonts w:ascii="Times New Roman"/>
                <w:b/>
                <w:i w:val="false"/>
                <w:color w:val="000000"/>
                <w:sz w:val="20"/>
              </w:rPr>
              <w:t>
максимальная загруженность в течение года, в тоннах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климаттық бақылау жүйесімен жабдықталған</w:t>
            </w:r>
          </w:p>
          <w:p>
            <w:pPr>
              <w:spacing w:after="20"/>
              <w:ind w:left="20"/>
              <w:jc w:val="both"/>
            </w:pPr>
          </w:p>
          <w:p>
            <w:pPr>
              <w:spacing w:after="20"/>
              <w:ind w:left="20"/>
              <w:jc w:val="both"/>
            </w:pPr>
            <w:r>
              <w:rPr>
                <w:rFonts w:ascii="Times New Roman"/>
                <w:b/>
                <w:i w:val="false"/>
                <w:color w:val="000000"/>
                <w:sz w:val="20"/>
              </w:rPr>
              <w:t>
оснащенное системой климат-контроля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4"/>
          <w:p>
            <w:pPr>
              <w:spacing w:after="20"/>
              <w:ind w:left="20"/>
              <w:jc w:val="both"/>
            </w:pPr>
            <w:r>
              <w:rPr>
                <w:rFonts w:ascii="Times New Roman"/>
                <w:b w:val="false"/>
                <w:i w:val="false"/>
                <w:color w:val="000000"/>
                <w:sz w:val="20"/>
              </w:rPr>
              <w:t>
</w:t>
            </w:r>
            <w:r>
              <w:rPr>
                <w:rFonts w:ascii="Times New Roman"/>
                <w:b/>
                <w:i w:val="false"/>
                <w:color w:val="000000"/>
                <w:sz w:val="20"/>
              </w:rPr>
              <w:t>тұқым сақтау қоймалары</w:t>
            </w:r>
          </w:p>
          <w:bookmarkEnd w:id="124"/>
          <w:p>
            <w:pPr>
              <w:spacing w:after="20"/>
              <w:ind w:left="20"/>
              <w:jc w:val="both"/>
            </w:pPr>
            <w:r>
              <w:rPr>
                <w:rFonts w:ascii="Times New Roman"/>
                <w:b w:val="false"/>
                <w:i w:val="false"/>
                <w:color w:val="000000"/>
                <w:sz w:val="20"/>
              </w:rPr>
              <w:t>
семенохранилища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5"/>
          <w:p>
            <w:pPr>
              <w:spacing w:after="20"/>
              <w:ind w:left="20"/>
              <w:jc w:val="both"/>
            </w:pPr>
            <w:r>
              <w:rPr>
                <w:rFonts w:ascii="Times New Roman"/>
                <w:b w:val="false"/>
                <w:i w:val="false"/>
                <w:color w:val="000000"/>
                <w:sz w:val="20"/>
              </w:rPr>
              <w:t>
</w:t>
            </w:r>
            <w:r>
              <w:rPr>
                <w:rFonts w:ascii="Times New Roman"/>
                <w:b/>
                <w:i w:val="false"/>
                <w:color w:val="000000"/>
                <w:sz w:val="20"/>
              </w:rPr>
              <w:t>жемшөп сақтау қоймалары</w:t>
            </w:r>
          </w:p>
          <w:bookmarkEnd w:id="125"/>
          <w:p>
            <w:pPr>
              <w:spacing w:after="20"/>
              <w:ind w:left="20"/>
              <w:jc w:val="both"/>
            </w:pPr>
            <w:r>
              <w:rPr>
                <w:rFonts w:ascii="Times New Roman"/>
                <w:b w:val="false"/>
                <w:i w:val="false"/>
                <w:color w:val="000000"/>
                <w:sz w:val="20"/>
              </w:rPr>
              <w:t>
зернофуражные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122.916003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26"/>
          <w:p>
            <w:pPr>
              <w:spacing w:after="20"/>
              <w:ind w:left="20"/>
              <w:jc w:val="both"/>
            </w:pPr>
            <w:r>
              <w:rPr>
                <w:rFonts w:ascii="Times New Roman"/>
                <w:b w:val="false"/>
                <w:i w:val="false"/>
                <w:color w:val="000000"/>
                <w:sz w:val="20"/>
              </w:rPr>
              <w:t>
</w:t>
            </w:r>
            <w:r>
              <w:rPr>
                <w:rFonts w:ascii="Times New Roman"/>
                <w:b/>
                <w:i w:val="false"/>
                <w:color w:val="000000"/>
                <w:sz w:val="20"/>
              </w:rPr>
              <w:t>Көкөніс-картоп сақтау қоймалары</w:t>
            </w:r>
          </w:p>
          <w:bookmarkEnd w:id="126"/>
          <w:p>
            <w:pPr>
              <w:spacing w:after="20"/>
              <w:ind w:left="20"/>
              <w:jc w:val="both"/>
            </w:pPr>
            <w:r>
              <w:rPr>
                <w:rFonts w:ascii="Times New Roman"/>
                <w:b w:val="false"/>
                <w:i w:val="false"/>
                <w:color w:val="000000"/>
                <w:sz w:val="20"/>
              </w:rPr>
              <w:t>
Овощекартофелехранилища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27"/>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i w:val="false"/>
                <w:color w:val="000000"/>
                <w:sz w:val="20"/>
              </w:rPr>
              <w:t>көкөніс сақтау қоймалары</w:t>
            </w:r>
          </w:p>
          <w:p>
            <w:pPr>
              <w:spacing w:after="20"/>
              <w:ind w:left="20"/>
              <w:jc w:val="both"/>
            </w:pPr>
            <w:r>
              <w:rPr>
                <w:rFonts w:ascii="Times New Roman"/>
                <w:b w:val="false"/>
                <w:i w:val="false"/>
                <w:color w:val="000000"/>
                <w:sz w:val="20"/>
              </w:rPr>
              <w:t>
овощехранилища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8"/>
          <w:p>
            <w:pPr>
              <w:spacing w:after="20"/>
              <w:ind w:left="20"/>
              <w:jc w:val="both"/>
            </w:pPr>
            <w:r>
              <w:rPr>
                <w:rFonts w:ascii="Times New Roman"/>
                <w:b w:val="false"/>
                <w:i w:val="false"/>
                <w:color w:val="000000"/>
                <w:sz w:val="20"/>
              </w:rPr>
              <w:t>
</w:t>
            </w:r>
            <w:r>
              <w:rPr>
                <w:rFonts w:ascii="Times New Roman"/>
                <w:b/>
                <w:i w:val="false"/>
                <w:color w:val="000000"/>
                <w:sz w:val="20"/>
              </w:rPr>
              <w:t>картопсақтау қоймалары</w:t>
            </w:r>
          </w:p>
          <w:bookmarkEnd w:id="128"/>
          <w:p>
            <w:pPr>
              <w:spacing w:after="20"/>
              <w:ind w:left="20"/>
              <w:jc w:val="both"/>
            </w:pPr>
            <w:r>
              <w:rPr>
                <w:rFonts w:ascii="Times New Roman"/>
                <w:b w:val="false"/>
                <w:i w:val="false"/>
                <w:color w:val="000000"/>
                <w:sz w:val="20"/>
              </w:rPr>
              <w:t>
картофелехранилища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29"/>
          <w:p>
            <w:pPr>
              <w:spacing w:after="20"/>
              <w:ind w:left="20"/>
              <w:jc w:val="both"/>
            </w:pPr>
            <w:r>
              <w:rPr>
                <w:rFonts w:ascii="Times New Roman"/>
                <w:b w:val="false"/>
                <w:i w:val="false"/>
                <w:color w:val="000000"/>
                <w:sz w:val="20"/>
              </w:rPr>
              <w:t>
</w:t>
            </w:r>
            <w:r>
              <w:rPr>
                <w:rFonts w:ascii="Times New Roman"/>
                <w:b/>
                <w:i w:val="false"/>
                <w:color w:val="000000"/>
                <w:sz w:val="20"/>
              </w:rPr>
              <w:t>Тамыржемістілерді сақтау қоймалары (мал азығы үшін)</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Корнеплодохранилища</w:t>
            </w:r>
          </w:p>
          <w:p>
            <w:pPr>
              <w:spacing w:after="20"/>
              <w:ind w:left="20"/>
              <w:jc w:val="both"/>
            </w:pPr>
            <w:r>
              <w:rPr>
                <w:rFonts w:ascii="Times New Roman"/>
                <w:b w:val="false"/>
                <w:i w:val="false"/>
                <w:color w:val="000000"/>
                <w:sz w:val="20"/>
              </w:rPr>
              <w:t>
(для кормов)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0"/>
          <w:p>
            <w:pPr>
              <w:spacing w:after="20"/>
              <w:ind w:left="20"/>
              <w:jc w:val="both"/>
            </w:pPr>
            <w:r>
              <w:rPr>
                <w:rFonts w:ascii="Times New Roman"/>
                <w:b w:val="false"/>
                <w:i w:val="false"/>
                <w:color w:val="000000"/>
                <w:sz w:val="20"/>
              </w:rPr>
              <w:t>
</w:t>
            </w:r>
            <w:r>
              <w:rPr>
                <w:rFonts w:ascii="Times New Roman"/>
                <w:b/>
                <w:i w:val="false"/>
                <w:color w:val="000000"/>
                <w:sz w:val="20"/>
              </w:rPr>
              <w:t>Жеміс сақтау қоймалары (жеміс-жидек қоймаларын қоса)</w:t>
            </w:r>
          </w:p>
          <w:bookmarkEnd w:id="130"/>
          <w:p>
            <w:pPr>
              <w:spacing w:after="20"/>
              <w:ind w:left="20"/>
              <w:jc w:val="both"/>
            </w:pPr>
            <w:r>
              <w:rPr>
                <w:rFonts w:ascii="Times New Roman"/>
                <w:b w:val="false"/>
                <w:i w:val="false"/>
                <w:color w:val="000000"/>
                <w:sz w:val="20"/>
              </w:rPr>
              <w:t>
Фруктохранилища (включая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1"/>
          <w:p>
            <w:pPr>
              <w:spacing w:after="20"/>
              <w:ind w:left="20"/>
              <w:jc w:val="both"/>
            </w:pPr>
            <w:r>
              <w:rPr>
                <w:rFonts w:ascii="Times New Roman"/>
                <w:b w:val="false"/>
                <w:i w:val="false"/>
                <w:color w:val="000000"/>
                <w:sz w:val="20"/>
              </w:rPr>
              <w:t>
</w:t>
            </w:r>
            <w:r>
              <w:rPr>
                <w:rFonts w:ascii="Times New Roman"/>
                <w:b/>
                <w:i w:val="false"/>
                <w:color w:val="000000"/>
                <w:sz w:val="20"/>
              </w:rPr>
              <w:t>одан</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val="false"/>
                <w:i w:val="false"/>
                <w:color w:val="000000"/>
                <w:sz w:val="20"/>
              </w:rPr>
              <w:t>
</w:t>
            </w:r>
            <w:r>
              <w:rPr>
                <w:rFonts w:ascii="Times New Roman"/>
                <w:b/>
                <w:i w:val="false"/>
                <w:color w:val="000000"/>
                <w:sz w:val="20"/>
              </w:rPr>
              <w:t>жеміс-жидек сақтау қоймалары</w:t>
            </w:r>
          </w:p>
          <w:p>
            <w:pPr>
              <w:spacing w:after="20"/>
              <w:ind w:left="20"/>
              <w:jc w:val="both"/>
            </w:pPr>
            <w:r>
              <w:rPr>
                <w:rFonts w:ascii="Times New Roman"/>
                <w:b w:val="false"/>
                <w:i w:val="false"/>
                <w:color w:val="000000"/>
                <w:sz w:val="20"/>
              </w:rPr>
              <w:t>
плодово-ягодные 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2"/>
          <w:p>
            <w:pPr>
              <w:spacing w:after="20"/>
              <w:ind w:left="20"/>
              <w:jc w:val="both"/>
            </w:pPr>
            <w:r>
              <w:rPr>
                <w:rFonts w:ascii="Times New Roman"/>
                <w:b w:val="false"/>
                <w:i w:val="false"/>
                <w:color w:val="000000"/>
                <w:sz w:val="20"/>
              </w:rPr>
              <w:t>
</w:t>
            </w:r>
            <w:r>
              <w:rPr>
                <w:rFonts w:ascii="Times New Roman"/>
                <w:b/>
                <w:i w:val="false"/>
                <w:color w:val="000000"/>
                <w:sz w:val="20"/>
              </w:rPr>
              <w:t>өзге де жеміс сақтау қоймалары</w:t>
            </w:r>
          </w:p>
          <w:bookmarkEnd w:id="132"/>
          <w:p>
            <w:pPr>
              <w:spacing w:after="20"/>
              <w:ind w:left="20"/>
              <w:jc w:val="both"/>
            </w:pPr>
            <w:r>
              <w:rPr>
                <w:rFonts w:ascii="Times New Roman"/>
                <w:b w:val="false"/>
                <w:i w:val="false"/>
                <w:color w:val="000000"/>
                <w:sz w:val="20"/>
              </w:rPr>
              <w:t>
прочие фруктохранилища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122.915399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3"/>
          <w:p>
            <w:pPr>
              <w:spacing w:after="20"/>
              <w:ind w:left="20"/>
              <w:jc w:val="both"/>
            </w:pPr>
            <w:r>
              <w:rPr>
                <w:rFonts w:ascii="Times New Roman"/>
                <w:b w:val="false"/>
                <w:i w:val="false"/>
                <w:color w:val="000000"/>
                <w:sz w:val="20"/>
              </w:rPr>
              <w:t>
</w:t>
            </w:r>
            <w:r>
              <w:rPr>
                <w:rFonts w:ascii="Times New Roman"/>
                <w:b/>
                <w:i w:val="false"/>
                <w:color w:val="000000"/>
                <w:sz w:val="20"/>
              </w:rPr>
              <w:t>Минералды тыңайтқыштарға, улы химикаттарға арналған қоймалар</w:t>
            </w:r>
          </w:p>
          <w:bookmarkEnd w:id="133"/>
          <w:p>
            <w:pPr>
              <w:spacing w:after="20"/>
              <w:ind w:left="20"/>
              <w:jc w:val="both"/>
            </w:pPr>
            <w:r>
              <w:rPr>
                <w:rFonts w:ascii="Times New Roman"/>
                <w:b w:val="false"/>
                <w:i w:val="false"/>
                <w:color w:val="000000"/>
                <w:sz w:val="20"/>
              </w:rPr>
              <w:t>
Склады для хранения минеральных удобрений, ядохимикатов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122.126004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4"/>
          <w:p>
            <w:pPr>
              <w:spacing w:after="20"/>
              <w:ind w:left="20"/>
              <w:jc w:val="both"/>
            </w:pPr>
            <w:r>
              <w:rPr>
                <w:rFonts w:ascii="Times New Roman"/>
                <w:b w:val="false"/>
                <w:i w:val="false"/>
                <w:color w:val="000000"/>
                <w:sz w:val="20"/>
              </w:rPr>
              <w:t>
</w:t>
            </w:r>
            <w:r>
              <w:rPr>
                <w:rFonts w:ascii="Times New Roman"/>
                <w:b/>
                <w:i w:val="false"/>
                <w:color w:val="000000"/>
                <w:sz w:val="20"/>
              </w:rPr>
              <w:t>Жылыжайлар</w:t>
            </w:r>
          </w:p>
          <w:bookmarkEnd w:id="134"/>
          <w:p>
            <w:pPr>
              <w:spacing w:after="20"/>
              <w:ind w:left="20"/>
              <w:jc w:val="both"/>
            </w:pPr>
            <w:r>
              <w:rPr>
                <w:rFonts w:ascii="Times New Roman"/>
                <w:b w:val="false"/>
                <w:i w:val="false"/>
                <w:color w:val="000000"/>
                <w:sz w:val="20"/>
              </w:rPr>
              <w:t>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5"/>
          <w:p>
            <w:pPr>
              <w:spacing w:after="20"/>
              <w:ind w:left="20"/>
              <w:jc w:val="both"/>
            </w:pPr>
            <w:r>
              <w:rPr>
                <w:rFonts w:ascii="Times New Roman"/>
                <w:b w:val="false"/>
                <w:i w:val="false"/>
                <w:color w:val="000000"/>
                <w:sz w:val="20"/>
              </w:rPr>
              <w:t>
соның ішінде:</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i w:val="false"/>
                <w:color w:val="000000"/>
                <w:sz w:val="20"/>
              </w:rPr>
              <w:t>көкөністер өсіруге арналған жылыжайлар</w:t>
            </w:r>
          </w:p>
          <w:p>
            <w:pPr>
              <w:spacing w:after="20"/>
              <w:ind w:left="20"/>
              <w:jc w:val="both"/>
            </w:pPr>
            <w:r>
              <w:rPr>
                <w:rFonts w:ascii="Times New Roman"/>
                <w:b w:val="false"/>
                <w:i w:val="false"/>
                <w:color w:val="000000"/>
                <w:sz w:val="20"/>
              </w:rPr>
              <w:t>
теплицы для выращивания овощей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6"/>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bookmarkEnd w:id="136"/>
          <w:p>
            <w:pPr>
              <w:spacing w:after="20"/>
              <w:ind w:left="20"/>
              <w:jc w:val="both"/>
            </w:pPr>
            <w:r>
              <w:rPr>
                <w:rFonts w:ascii="Times New Roman"/>
                <w:b w:val="false"/>
                <w:i w:val="false"/>
                <w:color w:val="000000"/>
                <w:sz w:val="20"/>
              </w:rPr>
              <w:t>
теплицы для выращивания цветов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37"/>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саңырауқұлақтарға өсіруге арналған жылыжайлар</w:t>
            </w:r>
          </w:p>
          <w:bookmarkEnd w:id="137"/>
          <w:p>
            <w:pPr>
              <w:spacing w:after="20"/>
              <w:ind w:left="20"/>
              <w:jc w:val="both"/>
            </w:pPr>
            <w:r>
              <w:rPr>
                <w:rFonts w:ascii="Times New Roman"/>
                <w:b w:val="false"/>
                <w:i w:val="false"/>
                <w:color w:val="000000"/>
                <w:sz w:val="20"/>
              </w:rPr>
              <w:t>
теплицы для выращивания грибов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38"/>
          <w:p>
            <w:pPr>
              <w:spacing w:after="20"/>
              <w:ind w:left="20"/>
              <w:jc w:val="both"/>
            </w:pPr>
            <w:r>
              <w:rPr>
                <w:rFonts w:ascii="Times New Roman"/>
                <w:b w:val="false"/>
                <w:i w:val="false"/>
                <w:color w:val="000000"/>
                <w:sz w:val="20"/>
              </w:rPr>
              <w:t>
</w:t>
            </w:r>
            <w:r>
              <w:rPr>
                <w:rFonts w:ascii="Times New Roman"/>
                <w:b/>
                <w:i w:val="false"/>
                <w:color w:val="000000"/>
                <w:sz w:val="20"/>
              </w:rPr>
              <w:t>өзге де жылыжайлар</w:t>
            </w:r>
          </w:p>
          <w:bookmarkEnd w:id="138"/>
          <w:p>
            <w:pPr>
              <w:spacing w:after="20"/>
              <w:ind w:left="20"/>
              <w:jc w:val="both"/>
            </w:pPr>
            <w:r>
              <w:rPr>
                <w:rFonts w:ascii="Times New Roman"/>
                <w:b w:val="false"/>
                <w:i w:val="false"/>
                <w:color w:val="000000"/>
                <w:sz w:val="20"/>
              </w:rPr>
              <w:t>
прочие теплицы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34" w:id="139"/>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жылдың соңына мал шаруашылығындағы құрылыстардың және құрылысжайлардың қолда бары туралы ақпаратты көрсетіңіз</w:t>
      </w:r>
    </w:p>
    <w:bookmarkEnd w:id="139"/>
    <w:bookmarkStart w:name="z235" w:id="140"/>
    <w:p>
      <w:pPr>
        <w:spacing w:after="0"/>
        <w:ind w:left="0"/>
        <w:jc w:val="both"/>
      </w:pPr>
      <w:r>
        <w:rPr>
          <w:rFonts w:ascii="Times New Roman"/>
          <w:b w:val="false"/>
          <w:i w:val="false"/>
          <w:color w:val="000000"/>
          <w:sz w:val="28"/>
        </w:rPr>
        <w:t>
      Укажите информацию о наличии построек и сооружений в животноводстве на конец отчетного года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 коды</w:t>
            </w:r>
          </w:p>
          <w:p>
            <w:pPr>
              <w:spacing w:after="20"/>
              <w:ind w:left="20"/>
              <w:jc w:val="both"/>
            </w:pPr>
          </w:p>
          <w:p>
            <w:pPr>
              <w:spacing w:after="20"/>
              <w:ind w:left="20"/>
              <w:jc w:val="both"/>
            </w:pPr>
            <w:r>
              <w:rPr>
                <w:rFonts w:ascii="Times New Roman"/>
                <w:b/>
                <w:i w:val="false"/>
                <w:color w:val="000000"/>
                <w:sz w:val="20"/>
              </w:rPr>
              <w:t>
Код КОФ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құрылысжайлар</w:t>
            </w:r>
          </w:p>
          <w:p>
            <w:pPr>
              <w:spacing w:after="20"/>
              <w:ind w:left="20"/>
              <w:jc w:val="both"/>
            </w:pPr>
          </w:p>
          <w:p>
            <w:pPr>
              <w:spacing w:after="20"/>
              <w:ind w:left="20"/>
              <w:jc w:val="both"/>
            </w:pPr>
            <w:r>
              <w:rPr>
                <w:rFonts w:ascii="Times New Roman"/>
                <w:b/>
                <w:i w:val="false"/>
                <w:color w:val="000000"/>
                <w:sz w:val="20"/>
              </w:rPr>
              <w:t>
Постройки и сооружения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саны, бірлікпен</w:t>
            </w:r>
          </w:p>
          <w:p>
            <w:pPr>
              <w:spacing w:after="20"/>
              <w:ind w:left="20"/>
              <w:jc w:val="both"/>
            </w:pPr>
          </w:p>
          <w:p>
            <w:pPr>
              <w:spacing w:after="20"/>
              <w:ind w:left="20"/>
              <w:jc w:val="both"/>
            </w:pPr>
            <w:r>
              <w:rPr>
                <w:rFonts w:ascii="Times New Roman"/>
                <w:b/>
                <w:i w:val="false"/>
                <w:color w:val="000000"/>
                <w:sz w:val="20"/>
              </w:rPr>
              <w:t>
количество, в единицах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сыйымдылығы, мал орны (құс орны)</w:t>
            </w:r>
          </w:p>
          <w:p>
            <w:pPr>
              <w:spacing w:after="20"/>
              <w:ind w:left="20"/>
              <w:jc w:val="both"/>
            </w:pPr>
          </w:p>
          <w:p>
            <w:pPr>
              <w:spacing w:after="20"/>
              <w:ind w:left="20"/>
              <w:jc w:val="both"/>
            </w:pPr>
            <w:r>
              <w:rPr>
                <w:rFonts w:ascii="Times New Roman"/>
                <w:b/>
                <w:i w:val="false"/>
                <w:color w:val="000000"/>
                <w:sz w:val="20"/>
              </w:rPr>
              <w:t>
вместимость, скотомест (птицемест)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41"/>
          <w:p>
            <w:pPr>
              <w:spacing w:after="20"/>
              <w:ind w:left="20"/>
              <w:jc w:val="both"/>
            </w:pPr>
            <w:r>
              <w:rPr>
                <w:rFonts w:ascii="Times New Roman"/>
                <w:b w:val="false"/>
                <w:i w:val="false"/>
                <w:color w:val="000000"/>
                <w:sz w:val="20"/>
              </w:rPr>
              <w:t>
</w:t>
            </w:r>
            <w:r>
              <w:rPr>
                <w:rFonts w:ascii="Times New Roman"/>
                <w:b/>
                <w:i w:val="false"/>
                <w:color w:val="000000"/>
                <w:sz w:val="20"/>
              </w:rPr>
              <w:t>Ірі қара мал ұстауға арналған қоралар</w:t>
            </w:r>
          </w:p>
          <w:bookmarkEnd w:id="141"/>
          <w:p>
            <w:pPr>
              <w:spacing w:after="20"/>
              <w:ind w:left="20"/>
              <w:jc w:val="both"/>
            </w:pPr>
            <w:r>
              <w:rPr>
                <w:rFonts w:ascii="Times New Roman"/>
                <w:b w:val="false"/>
                <w:i w:val="false"/>
                <w:color w:val="000000"/>
                <w:sz w:val="20"/>
              </w:rPr>
              <w:t>
Помещения для содержания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2"/>
          <w:p>
            <w:pPr>
              <w:spacing w:after="20"/>
              <w:ind w:left="20"/>
              <w:jc w:val="both"/>
            </w:pPr>
            <w:r>
              <w:rPr>
                <w:rFonts w:ascii="Times New Roman"/>
                <w:b w:val="false"/>
                <w:i w:val="false"/>
                <w:color w:val="000000"/>
                <w:sz w:val="20"/>
              </w:rPr>
              <w:t>
</w:t>
            </w:r>
            <w:r>
              <w:rPr>
                <w:rFonts w:ascii="Times New Roman"/>
                <w:b/>
                <w:i w:val="false"/>
                <w:color w:val="000000"/>
                <w:sz w:val="20"/>
              </w:rPr>
              <w:t>Шошқаларды ұстауға арналған қоралар</w:t>
            </w:r>
          </w:p>
          <w:bookmarkEnd w:id="142"/>
          <w:p>
            <w:pPr>
              <w:spacing w:after="20"/>
              <w:ind w:left="20"/>
              <w:jc w:val="both"/>
            </w:pPr>
            <w:r>
              <w:rPr>
                <w:rFonts w:ascii="Times New Roman"/>
                <w:b w:val="false"/>
                <w:i w:val="false"/>
                <w:color w:val="000000"/>
                <w:sz w:val="20"/>
              </w:rPr>
              <w:t>
Помещения для содержания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3"/>
          <w:p>
            <w:pPr>
              <w:spacing w:after="20"/>
              <w:ind w:left="20"/>
              <w:jc w:val="both"/>
            </w:pPr>
            <w:r>
              <w:rPr>
                <w:rFonts w:ascii="Times New Roman"/>
                <w:b w:val="false"/>
                <w:i w:val="false"/>
                <w:color w:val="000000"/>
                <w:sz w:val="20"/>
              </w:rPr>
              <w:t>
</w:t>
            </w:r>
            <w:r>
              <w:rPr>
                <w:rFonts w:ascii="Times New Roman"/>
                <w:b/>
                <w:i w:val="false"/>
                <w:color w:val="000000"/>
                <w:sz w:val="20"/>
              </w:rPr>
              <w:t>Қойларды ұстауға арналған қоралар</w:t>
            </w:r>
          </w:p>
          <w:bookmarkEnd w:id="143"/>
          <w:p>
            <w:pPr>
              <w:spacing w:after="20"/>
              <w:ind w:left="20"/>
              <w:jc w:val="both"/>
            </w:pPr>
            <w:r>
              <w:rPr>
                <w:rFonts w:ascii="Times New Roman"/>
                <w:b w:val="false"/>
                <w:i w:val="false"/>
                <w:color w:val="000000"/>
                <w:sz w:val="20"/>
              </w:rPr>
              <w:t>
Помещения для содержания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44"/>
          <w:p>
            <w:pPr>
              <w:spacing w:after="20"/>
              <w:ind w:left="20"/>
              <w:jc w:val="both"/>
            </w:pPr>
            <w:r>
              <w:rPr>
                <w:rFonts w:ascii="Times New Roman"/>
                <w:b w:val="false"/>
                <w:i w:val="false"/>
                <w:color w:val="000000"/>
                <w:sz w:val="20"/>
              </w:rPr>
              <w:t>
</w:t>
            </w:r>
            <w:r>
              <w:rPr>
                <w:rFonts w:ascii="Times New Roman"/>
                <w:b/>
                <w:i w:val="false"/>
                <w:color w:val="000000"/>
                <w:sz w:val="20"/>
              </w:rPr>
              <w:t>Жылқыларды ұстауға арналған қоралар</w:t>
            </w:r>
          </w:p>
          <w:bookmarkEnd w:id="144"/>
          <w:p>
            <w:pPr>
              <w:spacing w:after="20"/>
              <w:ind w:left="20"/>
              <w:jc w:val="both"/>
            </w:pPr>
            <w:r>
              <w:rPr>
                <w:rFonts w:ascii="Times New Roman"/>
                <w:b w:val="false"/>
                <w:i w:val="false"/>
                <w:color w:val="000000"/>
                <w:sz w:val="20"/>
              </w:rPr>
              <w:t>
Помещения для содержания лошадей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5"/>
          <w:p>
            <w:pPr>
              <w:spacing w:after="20"/>
              <w:ind w:left="20"/>
              <w:jc w:val="both"/>
            </w:pPr>
            <w:r>
              <w:rPr>
                <w:rFonts w:ascii="Times New Roman"/>
                <w:b w:val="false"/>
                <w:i w:val="false"/>
                <w:color w:val="000000"/>
                <w:sz w:val="20"/>
              </w:rPr>
              <w:t>
</w:t>
            </w:r>
            <w:r>
              <w:rPr>
                <w:rFonts w:ascii="Times New Roman"/>
                <w:b/>
                <w:i w:val="false"/>
                <w:color w:val="000000"/>
                <w:sz w:val="20"/>
              </w:rPr>
              <w:t>Түйелерді ұстауға арналған қоралар</w:t>
            </w:r>
          </w:p>
          <w:bookmarkEnd w:id="145"/>
          <w:p>
            <w:pPr>
              <w:spacing w:after="20"/>
              <w:ind w:left="20"/>
              <w:jc w:val="both"/>
            </w:pPr>
            <w:r>
              <w:rPr>
                <w:rFonts w:ascii="Times New Roman"/>
                <w:b w:val="false"/>
                <w:i w:val="false"/>
                <w:color w:val="000000"/>
                <w:sz w:val="20"/>
              </w:rPr>
              <w:t>
Помещения для содержания верблюдов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6"/>
          <w:p>
            <w:pPr>
              <w:spacing w:after="20"/>
              <w:ind w:left="20"/>
              <w:jc w:val="both"/>
            </w:pPr>
            <w:r>
              <w:rPr>
                <w:rFonts w:ascii="Times New Roman"/>
                <w:b w:val="false"/>
                <w:i w:val="false"/>
                <w:color w:val="000000"/>
                <w:sz w:val="20"/>
              </w:rPr>
              <w:t>
</w:t>
            </w:r>
            <w:r>
              <w:rPr>
                <w:rFonts w:ascii="Times New Roman"/>
                <w:b/>
                <w:i w:val="false"/>
                <w:color w:val="000000"/>
                <w:sz w:val="20"/>
              </w:rPr>
              <w:t>Құс ұстауға арналған үй-жайлар (құс фабрикаларынан басқа)</w:t>
            </w:r>
          </w:p>
          <w:bookmarkEnd w:id="146"/>
          <w:p>
            <w:pPr>
              <w:spacing w:after="20"/>
              <w:ind w:left="20"/>
              <w:jc w:val="both"/>
            </w:pPr>
            <w:r>
              <w:rPr>
                <w:rFonts w:ascii="Times New Roman"/>
                <w:b w:val="false"/>
                <w:i w:val="false"/>
                <w:color w:val="000000"/>
                <w:sz w:val="20"/>
              </w:rPr>
              <w:t>
Помещения для содержания птицы (кроме птицефабрик)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7"/>
          <w:p>
            <w:pPr>
              <w:spacing w:after="20"/>
              <w:ind w:left="20"/>
              <w:jc w:val="both"/>
            </w:pPr>
            <w:r>
              <w:rPr>
                <w:rFonts w:ascii="Times New Roman"/>
                <w:b w:val="false"/>
                <w:i w:val="false"/>
                <w:color w:val="000000"/>
                <w:sz w:val="20"/>
              </w:rPr>
              <w:t>
</w:t>
            </w:r>
            <w:r>
              <w:rPr>
                <w:rFonts w:ascii="Times New Roman"/>
                <w:b/>
                <w:i w:val="false"/>
                <w:color w:val="000000"/>
                <w:sz w:val="20"/>
              </w:rPr>
              <w:t>Құс фабрикалары</w:t>
            </w:r>
          </w:p>
          <w:bookmarkEnd w:id="147"/>
          <w:p>
            <w:pPr>
              <w:spacing w:after="20"/>
              <w:ind w:left="20"/>
              <w:jc w:val="both"/>
            </w:pPr>
            <w:r>
              <w:rPr>
                <w:rFonts w:ascii="Times New Roman"/>
                <w:b w:val="false"/>
                <w:i w:val="false"/>
                <w:color w:val="000000"/>
                <w:sz w:val="20"/>
              </w:rPr>
              <w:t>
Птицефабрики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8"/>
          <w:p>
            <w:pPr>
              <w:spacing w:after="20"/>
              <w:ind w:left="20"/>
              <w:jc w:val="both"/>
            </w:pPr>
            <w:r>
              <w:rPr>
                <w:rFonts w:ascii="Times New Roman"/>
                <w:b w:val="false"/>
                <w:i w:val="false"/>
                <w:color w:val="000000"/>
                <w:sz w:val="20"/>
              </w:rPr>
              <w:t>
</w:t>
            </w:r>
            <w:r>
              <w:rPr>
                <w:rFonts w:ascii="Times New Roman"/>
                <w:b/>
                <w:i w:val="false"/>
                <w:color w:val="000000"/>
                <w:sz w:val="20"/>
              </w:rPr>
              <w:t>Малдың бірнеше түрлерін ұстауға арналған қоралар</w:t>
            </w:r>
          </w:p>
          <w:bookmarkEnd w:id="148"/>
          <w:p>
            <w:pPr>
              <w:spacing w:after="20"/>
              <w:ind w:left="20"/>
              <w:jc w:val="both"/>
            </w:pPr>
            <w:r>
              <w:rPr>
                <w:rFonts w:ascii="Times New Roman"/>
                <w:b w:val="false"/>
                <w:i w:val="false"/>
                <w:color w:val="000000"/>
                <w:sz w:val="20"/>
              </w:rPr>
              <w:t xml:space="preserve">
Помещения для содержания нескольких видов скота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9"/>
          <w:p>
            <w:pPr>
              <w:spacing w:after="20"/>
              <w:ind w:left="20"/>
              <w:jc w:val="both"/>
            </w:pPr>
            <w:r>
              <w:rPr>
                <w:rFonts w:ascii="Times New Roman"/>
                <w:b w:val="false"/>
                <w:i w:val="false"/>
                <w:color w:val="000000"/>
                <w:sz w:val="20"/>
              </w:rPr>
              <w:t>
</w:t>
            </w:r>
            <w:r>
              <w:rPr>
                <w:rFonts w:ascii="Times New Roman"/>
                <w:b/>
                <w:i w:val="false"/>
                <w:color w:val="000000"/>
                <w:sz w:val="20"/>
              </w:rPr>
              <w:t>Өзге де мал түрлерін ұстауға арналған қоралар</w:t>
            </w:r>
          </w:p>
          <w:bookmarkEnd w:id="149"/>
          <w:p>
            <w:pPr>
              <w:spacing w:after="20"/>
              <w:ind w:left="20"/>
              <w:jc w:val="both"/>
            </w:pPr>
            <w:r>
              <w:rPr>
                <w:rFonts w:ascii="Times New Roman"/>
                <w:b w:val="false"/>
                <w:i w:val="false"/>
                <w:color w:val="000000"/>
                <w:sz w:val="20"/>
              </w:rPr>
              <w:t>
Помещения для содержания прочих видов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122.914008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50" w:id="150"/>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жылдың соңына ауылшаруашылығы техникасын жөндеу шеберханаларының, техникалық қызмет көрсету пункттерінің, сондай-ақ өзге де ауылшаруашылығы құрылыстарының қолда бары туралы ақпаратты көрсетіңіз</w:t>
      </w:r>
    </w:p>
    <w:bookmarkEnd w:id="150"/>
    <w:bookmarkStart w:name="z251" w:id="151"/>
    <w:p>
      <w:pPr>
        <w:spacing w:after="0"/>
        <w:ind w:left="0"/>
        <w:jc w:val="both"/>
      </w:pPr>
      <w:r>
        <w:rPr>
          <w:rFonts w:ascii="Times New Roman"/>
          <w:b w:val="false"/>
          <w:i w:val="false"/>
          <w:color w:val="000000"/>
          <w:sz w:val="28"/>
        </w:rPr>
        <w:t>
      Укажите информацию о наличии ремонтных мастерских, стационарных пунктов техобслуживания сельхозтехники, а также прочих сельскохозяйственых построек на конец отчетного года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 коды</w:t>
            </w:r>
          </w:p>
          <w:p>
            <w:pPr>
              <w:spacing w:after="20"/>
              <w:ind w:left="20"/>
              <w:jc w:val="both"/>
            </w:pPr>
          </w:p>
          <w:p>
            <w:pPr>
              <w:spacing w:after="20"/>
              <w:ind w:left="20"/>
              <w:jc w:val="both"/>
            </w:pPr>
            <w:r>
              <w:rPr>
                <w:rFonts w:ascii="Times New Roman"/>
                <w:b/>
                <w:i w:val="false"/>
                <w:color w:val="000000"/>
                <w:sz w:val="20"/>
              </w:rPr>
              <w:t>
Код КОФ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Құрылыстар және құрылысжайлар</w:t>
            </w:r>
          </w:p>
          <w:p>
            <w:pPr>
              <w:spacing w:after="20"/>
              <w:ind w:left="20"/>
              <w:jc w:val="both"/>
            </w:pPr>
          </w:p>
          <w:p>
            <w:pPr>
              <w:spacing w:after="20"/>
              <w:ind w:left="20"/>
              <w:jc w:val="both"/>
            </w:pPr>
            <w:r>
              <w:rPr>
                <w:rFonts w:ascii="Times New Roman"/>
                <w:b/>
                <w:i w:val="false"/>
                <w:color w:val="000000"/>
                <w:sz w:val="20"/>
              </w:rPr>
              <w:t>
Постройки и сооружения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2"/>
          <w:p>
            <w:pPr>
              <w:spacing w:after="20"/>
              <w:ind w:left="20"/>
              <w:jc w:val="both"/>
            </w:pPr>
            <w:r>
              <w:rPr>
                <w:rFonts w:ascii="Times New Roman"/>
                <w:b w:val="false"/>
                <w:i w:val="false"/>
                <w:color w:val="000000"/>
                <w:sz w:val="20"/>
              </w:rPr>
              <w:t>
саны, бірлікпен</w:t>
            </w:r>
          </w:p>
          <w:bookmarkEnd w:id="152"/>
          <w:p>
            <w:pPr>
              <w:spacing w:after="20"/>
              <w:ind w:left="20"/>
              <w:jc w:val="both"/>
            </w:pPr>
            <w:r>
              <w:rPr>
                <w:rFonts w:ascii="Times New Roman"/>
                <w:b w:val="false"/>
                <w:i w:val="false"/>
                <w:color w:val="000000"/>
                <w:sz w:val="20"/>
              </w:rPr>
              <w:t>
количество, в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3"/>
          <w:p>
            <w:pPr>
              <w:spacing w:after="20"/>
              <w:ind w:left="20"/>
              <w:jc w:val="both"/>
            </w:pPr>
            <w:r>
              <w:rPr>
                <w:rFonts w:ascii="Times New Roman"/>
                <w:b w:val="false"/>
                <w:i w:val="false"/>
                <w:color w:val="000000"/>
                <w:sz w:val="20"/>
              </w:rPr>
              <w:t>
жалпы ауданы, шаршы метрмен</w:t>
            </w:r>
          </w:p>
          <w:bookmarkEnd w:id="153"/>
          <w:p>
            <w:pPr>
              <w:spacing w:after="20"/>
              <w:ind w:left="20"/>
              <w:jc w:val="both"/>
            </w:pPr>
            <w:r>
              <w:rPr>
                <w:rFonts w:ascii="Times New Roman"/>
                <w:b w:val="false"/>
                <w:i w:val="false"/>
                <w:color w:val="000000"/>
                <w:sz w:val="20"/>
              </w:rPr>
              <w:t>
общая площадь, в квадратных метрах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54"/>
          <w:p>
            <w:pPr>
              <w:spacing w:after="20"/>
              <w:ind w:left="20"/>
              <w:jc w:val="both"/>
            </w:pPr>
            <w:r>
              <w:rPr>
                <w:rFonts w:ascii="Times New Roman"/>
                <w:b w:val="false"/>
                <w:i w:val="false"/>
                <w:color w:val="000000"/>
                <w:sz w:val="20"/>
              </w:rPr>
              <w:t>
</w:t>
            </w:r>
            <w:r>
              <w:rPr>
                <w:rFonts w:ascii="Times New Roman"/>
                <w:b/>
                <w:i w:val="false"/>
                <w:color w:val="000000"/>
                <w:sz w:val="20"/>
              </w:rPr>
              <w:t>Жөндеу шеберханалары</w:t>
            </w:r>
          </w:p>
          <w:bookmarkEnd w:id="154"/>
          <w:p>
            <w:pPr>
              <w:spacing w:after="20"/>
              <w:ind w:left="20"/>
              <w:jc w:val="both"/>
            </w:pPr>
            <w:r>
              <w:rPr>
                <w:rFonts w:ascii="Times New Roman"/>
                <w:b w:val="false"/>
                <w:i w:val="false"/>
                <w:color w:val="000000"/>
                <w:sz w:val="20"/>
              </w:rPr>
              <w:t>
Ремонтные мастерские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5"/>
          <w:p>
            <w:pPr>
              <w:spacing w:after="20"/>
              <w:ind w:left="20"/>
              <w:jc w:val="both"/>
            </w:pPr>
            <w:r>
              <w:rPr>
                <w:rFonts w:ascii="Times New Roman"/>
                <w:b w:val="false"/>
                <w:i w:val="false"/>
                <w:color w:val="000000"/>
                <w:sz w:val="20"/>
              </w:rPr>
              <w:t>
</w:t>
            </w:r>
            <w:r>
              <w:rPr>
                <w:rFonts w:ascii="Times New Roman"/>
                <w:b/>
                <w:i w:val="false"/>
                <w:color w:val="000000"/>
                <w:sz w:val="20"/>
              </w:rPr>
              <w:t>Стационарлық техникалық қызмет көрсету пункттері</w:t>
            </w:r>
          </w:p>
          <w:bookmarkEnd w:id="155"/>
          <w:p>
            <w:pPr>
              <w:spacing w:after="20"/>
              <w:ind w:left="20"/>
              <w:jc w:val="both"/>
            </w:pPr>
            <w:r>
              <w:rPr>
                <w:rFonts w:ascii="Times New Roman"/>
                <w:b w:val="false"/>
                <w:i w:val="false"/>
                <w:color w:val="000000"/>
                <w:sz w:val="20"/>
              </w:rPr>
              <w:t>
Стационарные пункты техобслуживания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6"/>
          <w:p>
            <w:pPr>
              <w:spacing w:after="20"/>
              <w:ind w:left="20"/>
              <w:jc w:val="both"/>
            </w:pPr>
            <w:r>
              <w:rPr>
                <w:rFonts w:ascii="Times New Roman"/>
                <w:b w:val="false"/>
                <w:i w:val="false"/>
                <w:color w:val="000000"/>
                <w:sz w:val="20"/>
              </w:rPr>
              <w:t>
</w:t>
            </w:r>
            <w:r>
              <w:rPr>
                <w:rFonts w:ascii="Times New Roman"/>
                <w:b/>
                <w:i w:val="false"/>
                <w:color w:val="000000"/>
                <w:sz w:val="20"/>
              </w:rPr>
              <w:t>Өзге де құрылыстар</w:t>
            </w:r>
          </w:p>
          <w:bookmarkEnd w:id="156"/>
          <w:p>
            <w:pPr>
              <w:spacing w:after="20"/>
              <w:ind w:left="20"/>
              <w:jc w:val="both"/>
            </w:pPr>
            <w:r>
              <w:rPr>
                <w:rFonts w:ascii="Times New Roman"/>
                <w:b w:val="false"/>
                <w:i w:val="false"/>
                <w:color w:val="000000"/>
                <w:sz w:val="20"/>
              </w:rPr>
              <w:t>
Прочие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57"/>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157"/>
    <w:bookmarkStart w:name="z261" w:id="158"/>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262" w:id="159"/>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bookmarkEnd w:id="159"/>
    <w:p>
      <w:pPr>
        <w:spacing w:after="0"/>
        <w:ind w:left="0"/>
        <w:jc w:val="both"/>
      </w:pPr>
      <w:r>
        <w:rPr>
          <w:rFonts w:ascii="Times New Roman"/>
          <w:b w:val="false"/>
          <w:i w:val="false"/>
          <w:color w:val="000000"/>
          <w:sz w:val="28"/>
        </w:rPr>
        <w:t>Наименование _____________________ Адрес (респондента) 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w:t>
      </w:r>
    </w:p>
    <w:p>
      <w:pPr>
        <w:spacing w:after="0"/>
        <w:ind w:left="0"/>
        <w:jc w:val="both"/>
      </w:pPr>
      <w:r>
        <w:rPr>
          <w:rFonts w:ascii="Times New Roman"/>
          <w:b w:val="false"/>
          <w:i w:val="false"/>
          <w:color w:val="000000"/>
          <w:sz w:val="28"/>
        </w:rPr>
        <w:t>Телефон(респондента) ___________________________________ 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 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263" w:id="16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266" w:id="1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годовая)</w:t>
      </w:r>
    </w:p>
    <w:bookmarkEnd w:id="161"/>
    <w:bookmarkStart w:name="z267" w:id="162"/>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"Наличие в сельскохозяйственных предприятиях построек и сооружений сельскохозяйственного назначения" (индекс 49-сх, периодичность годовая) (далее – статистическая форма).</w:t>
      </w:r>
    </w:p>
    <w:bookmarkEnd w:id="162"/>
    <w:bookmarkStart w:name="z268" w:id="163"/>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63"/>
    <w:bookmarkStart w:name="z269" w:id="164"/>
    <w:p>
      <w:pPr>
        <w:spacing w:after="0"/>
        <w:ind w:left="0"/>
        <w:jc w:val="both"/>
      </w:pPr>
      <w:r>
        <w:rPr>
          <w:rFonts w:ascii="Times New Roman"/>
          <w:b w:val="false"/>
          <w:i w:val="false"/>
          <w:color w:val="000000"/>
          <w:sz w:val="28"/>
        </w:rPr>
        <w:t>
      1)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w:t>
      </w:r>
    </w:p>
    <w:bookmarkEnd w:id="164"/>
    <w:bookmarkStart w:name="z270" w:id="165"/>
    <w:p>
      <w:pPr>
        <w:spacing w:after="0"/>
        <w:ind w:left="0"/>
        <w:jc w:val="both"/>
      </w:pPr>
      <w:r>
        <w:rPr>
          <w:rFonts w:ascii="Times New Roman"/>
          <w:b w:val="false"/>
          <w:i w:val="false"/>
          <w:color w:val="000000"/>
          <w:sz w:val="28"/>
        </w:rPr>
        <w:t>
      2)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bookmarkEnd w:id="165"/>
    <w:bookmarkStart w:name="z271" w:id="166"/>
    <w:p>
      <w:pPr>
        <w:spacing w:after="0"/>
        <w:ind w:left="0"/>
        <w:jc w:val="both"/>
      </w:pPr>
      <w:r>
        <w:rPr>
          <w:rFonts w:ascii="Times New Roman"/>
          <w:b w:val="false"/>
          <w:i w:val="false"/>
          <w:color w:val="000000"/>
          <w:sz w:val="28"/>
        </w:rPr>
        <w:t>
      3. Если постройки и сооружения сельскохозяйственного назначения находятся на территории нескольких районов и (или) областей, юридические лица представляют статистическую форму, по каждой территории на отдельных статистических формах, данные отражаются по месту нахождения сельскохозяйственных построек и сооружений.</w:t>
      </w:r>
    </w:p>
    <w:bookmarkEnd w:id="166"/>
    <w:bookmarkStart w:name="z272" w:id="167"/>
    <w:p>
      <w:pPr>
        <w:spacing w:after="0"/>
        <w:ind w:left="0"/>
        <w:jc w:val="both"/>
      </w:pPr>
      <w:r>
        <w:rPr>
          <w:rFonts w:ascii="Times New Roman"/>
          <w:b w:val="false"/>
          <w:i w:val="false"/>
          <w:color w:val="000000"/>
          <w:sz w:val="28"/>
        </w:rPr>
        <w:t>
      При делегировании полномочий юридическим лицом своему структурному подразделению по сдаче статистической формы, структурное подразделение представляет статистическую форму в территориальные органы статистики по месту своего нахождения.</w:t>
      </w:r>
    </w:p>
    <w:bookmarkEnd w:id="167"/>
    <w:bookmarkStart w:name="z273" w:id="168"/>
    <w:p>
      <w:pPr>
        <w:spacing w:after="0"/>
        <w:ind w:left="0"/>
        <w:jc w:val="both"/>
      </w:pPr>
      <w:r>
        <w:rPr>
          <w:rFonts w:ascii="Times New Roman"/>
          <w:b w:val="false"/>
          <w:i w:val="false"/>
          <w:color w:val="000000"/>
          <w:sz w:val="28"/>
        </w:rPr>
        <w:t>
      Под постройками в данной статистической форме понимаются отдельно стоящие здания сельскохозяйственного назначения. Офисные здания (конторы и другие) к постройкам и сооружениям сельскохозяйственного назначения не относятся.</w:t>
      </w:r>
    </w:p>
    <w:bookmarkEnd w:id="168"/>
    <w:bookmarkStart w:name="z274" w:id="169"/>
    <w:p>
      <w:pPr>
        <w:spacing w:after="0"/>
        <w:ind w:left="0"/>
        <w:jc w:val="both"/>
      </w:pPr>
      <w:r>
        <w:rPr>
          <w:rFonts w:ascii="Times New Roman"/>
          <w:b w:val="false"/>
          <w:i w:val="false"/>
          <w:color w:val="000000"/>
          <w:sz w:val="28"/>
        </w:rPr>
        <w:t>
      4. В разделе 2 указывается информация о постройках и сооружениях в растениеводстве, которые находились на балансе предприятия на конец отчетного года.</w:t>
      </w:r>
    </w:p>
    <w:bookmarkEnd w:id="169"/>
    <w:bookmarkStart w:name="z275" w:id="170"/>
    <w:p>
      <w:pPr>
        <w:spacing w:after="0"/>
        <w:ind w:left="0"/>
        <w:jc w:val="both"/>
      </w:pPr>
      <w:r>
        <w:rPr>
          <w:rFonts w:ascii="Times New Roman"/>
          <w:b w:val="false"/>
          <w:i w:val="false"/>
          <w:color w:val="000000"/>
          <w:sz w:val="28"/>
        </w:rPr>
        <w:t>
      В графе 1 раздела 2 указывается количество отдельно стоящих построек и сооружений.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170"/>
    <w:bookmarkStart w:name="z276" w:id="171"/>
    <w:p>
      <w:pPr>
        <w:spacing w:after="0"/>
        <w:ind w:left="0"/>
        <w:jc w:val="both"/>
      </w:pPr>
      <w:r>
        <w:rPr>
          <w:rFonts w:ascii="Times New Roman"/>
          <w:b w:val="false"/>
          <w:i w:val="false"/>
          <w:color w:val="000000"/>
          <w:sz w:val="28"/>
        </w:rPr>
        <w:t xml:space="preserve">
      В графе 2 раздела 2 указывается оснащение построек и сооружений системой климат-контроля (вентиляцией, температурой и влажностью). Если есть такое оборудование указать количество. </w:t>
      </w:r>
    </w:p>
    <w:bookmarkEnd w:id="171"/>
    <w:bookmarkStart w:name="z277" w:id="172"/>
    <w:p>
      <w:pPr>
        <w:spacing w:after="0"/>
        <w:ind w:left="0"/>
        <w:jc w:val="both"/>
      </w:pPr>
      <w:r>
        <w:rPr>
          <w:rFonts w:ascii="Times New Roman"/>
          <w:b w:val="false"/>
          <w:i w:val="false"/>
          <w:color w:val="000000"/>
          <w:sz w:val="28"/>
        </w:rPr>
        <w:t xml:space="preserve">
      В графе 3 раздела 2 указывается общая площадь построек и сооружений в растениеводстве в квадратных метрах. </w:t>
      </w:r>
    </w:p>
    <w:bookmarkEnd w:id="172"/>
    <w:bookmarkStart w:name="z278" w:id="173"/>
    <w:p>
      <w:pPr>
        <w:spacing w:after="0"/>
        <w:ind w:left="0"/>
        <w:jc w:val="both"/>
      </w:pPr>
      <w:r>
        <w:rPr>
          <w:rFonts w:ascii="Times New Roman"/>
          <w:b w:val="false"/>
          <w:i w:val="false"/>
          <w:color w:val="000000"/>
          <w:sz w:val="28"/>
        </w:rPr>
        <w:t xml:space="preserve">
      В графе 4 раздела 2 указывается общая вместимость построек и сооружений в тоннах единовременного хранения. Общая вместимость построек и сооружений, предназначенных для хранения сельскохозяйственной продукции, указывается в соответствии с проектной документацией, или рассчитывается путем умножения полезного объема хранилища склада или сооружения на средний вес одного кубического метра продукции. </w:t>
      </w:r>
    </w:p>
    <w:bookmarkEnd w:id="173"/>
    <w:bookmarkStart w:name="z279" w:id="174"/>
    <w:p>
      <w:pPr>
        <w:spacing w:after="0"/>
        <w:ind w:left="0"/>
        <w:jc w:val="both"/>
      </w:pPr>
      <w:r>
        <w:rPr>
          <w:rFonts w:ascii="Times New Roman"/>
          <w:b w:val="false"/>
          <w:i w:val="false"/>
          <w:color w:val="000000"/>
          <w:sz w:val="28"/>
        </w:rPr>
        <w:t xml:space="preserve">
      В графе 5 раздела 2 указывается загруженность в среднем за период построек и сооружений. Загруженность в среднем за период определяется путем суммирования загруженности построек и сооружений в среднем за все месяцы отчетного года и деления полученной суммы на двенадцать. </w:t>
      </w:r>
    </w:p>
    <w:bookmarkEnd w:id="174"/>
    <w:bookmarkStart w:name="z280" w:id="175"/>
    <w:p>
      <w:pPr>
        <w:spacing w:after="0"/>
        <w:ind w:left="0"/>
        <w:jc w:val="both"/>
      </w:pPr>
      <w:r>
        <w:rPr>
          <w:rFonts w:ascii="Times New Roman"/>
          <w:b w:val="false"/>
          <w:i w:val="false"/>
          <w:color w:val="000000"/>
          <w:sz w:val="28"/>
        </w:rPr>
        <w:t>
      В графах 6 указывается максимальная загруженность в отчетном году построек и сооружений в течении года.</w:t>
      </w:r>
    </w:p>
    <w:bookmarkEnd w:id="175"/>
    <w:bookmarkStart w:name="z281" w:id="176"/>
    <w:p>
      <w:pPr>
        <w:spacing w:after="0"/>
        <w:ind w:left="0"/>
        <w:jc w:val="both"/>
      </w:pPr>
      <w:r>
        <w:rPr>
          <w:rFonts w:ascii="Times New Roman"/>
          <w:b w:val="false"/>
          <w:i w:val="false"/>
          <w:color w:val="000000"/>
          <w:sz w:val="28"/>
        </w:rPr>
        <w:t>
      В разделе 2 по строке 122.916000 "Зерносеменохранилища (включая зернофуражные)" указываются общие данные по зерноскладам для хранения продовольственного зерна, зернофуражным хранилищам, семенохранилищам, и постройкам для смешанного хранения продовольственного, семенного и фуражного зерна. Из данной строки отдельно по строке 122.916001 выделяются данные по зерноскладам, предназначенным для хранения продовольственного зерна, по строке 122.916002 – данные по хранилищам, предназначенным для хранения семенного зерна, по строке 122.916003 – данные по хранилищам фуражного зерна.</w:t>
      </w:r>
    </w:p>
    <w:bookmarkEnd w:id="176"/>
    <w:bookmarkStart w:name="z282" w:id="177"/>
    <w:p>
      <w:pPr>
        <w:spacing w:after="0"/>
        <w:ind w:left="0"/>
        <w:jc w:val="both"/>
      </w:pPr>
      <w:r>
        <w:rPr>
          <w:rFonts w:ascii="Times New Roman"/>
          <w:b w:val="false"/>
          <w:i w:val="false"/>
          <w:color w:val="000000"/>
          <w:sz w:val="28"/>
        </w:rPr>
        <w:t>
      По строке 122.915100 "Овощекартофелехранилища" указываются общие данные по овощехранилищам, картофелехранилищам, а также постройкам для смешанного хранения овощей и картофеля. Из этой строки отдельно по строке 122.915101 выделяются данные по складам для хранения только овощей, по строке 122.915102 – только по хранилищам картофеля.</w:t>
      </w:r>
    </w:p>
    <w:bookmarkEnd w:id="177"/>
    <w:bookmarkStart w:name="z283" w:id="178"/>
    <w:p>
      <w:pPr>
        <w:spacing w:after="0"/>
        <w:ind w:left="0"/>
        <w:jc w:val="both"/>
      </w:pPr>
      <w:r>
        <w:rPr>
          <w:rFonts w:ascii="Times New Roman"/>
          <w:b w:val="false"/>
          <w:i w:val="false"/>
          <w:color w:val="000000"/>
          <w:sz w:val="28"/>
        </w:rPr>
        <w:t>
      По строке 122.915300 "Фруктохранилища (включая плодово-ягодные хранилища)" указываются общие данные по хранилищам семечковых и косточковых плодов, ягод, орехоплодных и цитрусовых культур, винограда. Из этой строки отдельно по строке 122.915301 указываются данные по хранилищам семечковых и косточковых плодов и ягод, по строке 122.915399 указываются данные по хранилищам винограда, цитрусовых культур и орехоплодных.</w:t>
      </w:r>
    </w:p>
    <w:bookmarkEnd w:id="178"/>
    <w:bookmarkStart w:name="z284" w:id="179"/>
    <w:p>
      <w:pPr>
        <w:spacing w:after="0"/>
        <w:ind w:left="0"/>
        <w:jc w:val="both"/>
      </w:pPr>
      <w:r>
        <w:rPr>
          <w:rFonts w:ascii="Times New Roman"/>
          <w:b w:val="false"/>
          <w:i w:val="false"/>
          <w:color w:val="000000"/>
          <w:sz w:val="28"/>
        </w:rPr>
        <w:t>
      По строке 122.911000 "Теплицы" указываются общие данные по всем теплицам в соответствии со "Справочником основных фондов" (КОФ). Отдельно по строке 122.911004 показываются данные по теплицам для выращивания овощей, по строке 122.911005 – данные по теплицам для выращивания цветов, по строке 122.911006 – данные по теплицам для выращивания грибов, по строке 122.911007 – данные по прочим теплицам.</w:t>
      </w:r>
    </w:p>
    <w:bookmarkEnd w:id="179"/>
    <w:bookmarkStart w:name="z285" w:id="180"/>
    <w:p>
      <w:pPr>
        <w:spacing w:after="0"/>
        <w:ind w:left="0"/>
        <w:jc w:val="both"/>
      </w:pPr>
      <w:r>
        <w:rPr>
          <w:rFonts w:ascii="Times New Roman"/>
          <w:b w:val="false"/>
          <w:i w:val="false"/>
          <w:color w:val="000000"/>
          <w:sz w:val="28"/>
        </w:rPr>
        <w:t>
      5. В разделе 3 указывается информация о постройках, сооружениях и помещениях для содержания скота, находившиеся на балансе предприятия на конец отчетного года, включая родильные отделения, откормочные площадки круглогодичного действия, кроме выгульных дворов при животноводческих постройках, летних лагерей и помещений на отгонных пастбищах.</w:t>
      </w:r>
    </w:p>
    <w:bookmarkEnd w:id="180"/>
    <w:bookmarkStart w:name="z286" w:id="181"/>
    <w:p>
      <w:pPr>
        <w:spacing w:after="0"/>
        <w:ind w:left="0"/>
        <w:jc w:val="both"/>
      </w:pPr>
      <w:r>
        <w:rPr>
          <w:rFonts w:ascii="Times New Roman"/>
          <w:b w:val="false"/>
          <w:i w:val="false"/>
          <w:color w:val="000000"/>
          <w:sz w:val="28"/>
        </w:rPr>
        <w:t>
      В графе 1 раздела 3 указывается количество отдельно стоящих построек и сооружений в животноводстве. Если здания примыкают друг к другу и имеют общую стену, но каждое представляет собой самостоятельное конструктивное целое, их считают отдельными постройками.</w:t>
      </w:r>
    </w:p>
    <w:bookmarkEnd w:id="181"/>
    <w:bookmarkStart w:name="z287" w:id="182"/>
    <w:p>
      <w:pPr>
        <w:spacing w:after="0"/>
        <w:ind w:left="0"/>
        <w:jc w:val="both"/>
      </w:pPr>
      <w:r>
        <w:rPr>
          <w:rFonts w:ascii="Times New Roman"/>
          <w:b w:val="false"/>
          <w:i w:val="false"/>
          <w:color w:val="000000"/>
          <w:sz w:val="28"/>
        </w:rPr>
        <w:t>
      По коду 122.912000 "Птицефабрики" в графе 1 указывается количество отдельно стоящих построек и сооружений сельскохозяйственного значения на площади птицефабрики, которые предназначены для разведения и выращивания домашней птицы и производства продукции птицеводства (птичники, инкубаторы, яйцесклады, помещения для хранения кормов, убойные цеха и другие).</w:t>
      </w:r>
    </w:p>
    <w:bookmarkEnd w:id="182"/>
    <w:bookmarkStart w:name="z288" w:id="183"/>
    <w:p>
      <w:pPr>
        <w:spacing w:after="0"/>
        <w:ind w:left="0"/>
        <w:jc w:val="both"/>
      </w:pPr>
      <w:r>
        <w:rPr>
          <w:rFonts w:ascii="Times New Roman"/>
          <w:b w:val="false"/>
          <w:i w:val="false"/>
          <w:color w:val="000000"/>
          <w:sz w:val="28"/>
        </w:rPr>
        <w:t>
      В графе 2 раздела 3 указывается проектная вместимость построек и сооружений в соответствии с проектной документацией, или рассчитанная в количестве ското- или птицемест, исходя из зоотехнических норм содержания отдельных видов сельскохозяйственных животных. При определении общей вместимости по отдельным строкам раздела 3 учитываются данные по всем помещениям, числящимся на балансе хозяйства: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 По кодам 122.912000 "Птицефабрики", 122.914006 "Помещения для содержания птицы (кроме птицефабрик)" количество птицемест приводится в соответствии с проектной документацией.</w:t>
      </w:r>
    </w:p>
    <w:bookmarkEnd w:id="183"/>
    <w:bookmarkStart w:name="z289" w:id="184"/>
    <w:p>
      <w:pPr>
        <w:spacing w:after="0"/>
        <w:ind w:left="0"/>
        <w:jc w:val="both"/>
      </w:pPr>
      <w:r>
        <w:rPr>
          <w:rFonts w:ascii="Times New Roman"/>
          <w:b w:val="false"/>
          <w:i w:val="false"/>
          <w:color w:val="000000"/>
          <w:sz w:val="28"/>
        </w:rPr>
        <w:t xml:space="preserve">
      По коду 122.914008 "Помещения для содержания прочих видов скота" указываются данные по постройкам для содержания пушных зверей, в том числе кроликов, пчелиных семей, оленей и прочих видов сельскохозяйственных животных. </w:t>
      </w:r>
    </w:p>
    <w:bookmarkEnd w:id="184"/>
    <w:bookmarkStart w:name="z290" w:id="185"/>
    <w:p>
      <w:pPr>
        <w:spacing w:after="0"/>
        <w:ind w:left="0"/>
        <w:jc w:val="both"/>
      </w:pPr>
      <w:r>
        <w:rPr>
          <w:rFonts w:ascii="Times New Roman"/>
          <w:b w:val="false"/>
          <w:i w:val="false"/>
          <w:color w:val="000000"/>
          <w:sz w:val="28"/>
        </w:rPr>
        <w:t>
      6. В разделе 4 указывается информация постройках, сооружениях и помещениях для ремонта и техобслуживания сельскохозяйственной техники и данные о прочих сельскохозяйственных постройках, н е учтенных в разделах 2 и 3.</w:t>
      </w:r>
    </w:p>
    <w:bookmarkEnd w:id="185"/>
    <w:bookmarkStart w:name="z291" w:id="186"/>
    <w:p>
      <w:pPr>
        <w:spacing w:after="0"/>
        <w:ind w:left="0"/>
        <w:jc w:val="both"/>
      </w:pPr>
      <w:r>
        <w:rPr>
          <w:rFonts w:ascii="Times New Roman"/>
          <w:b w:val="false"/>
          <w:i w:val="false"/>
          <w:color w:val="000000"/>
          <w:sz w:val="28"/>
        </w:rPr>
        <w:t>
      Данные по графам раздела 4 заполняются по аналогии с соответствующими графами разделов 2 и 3.</w:t>
      </w:r>
    </w:p>
    <w:bookmarkEnd w:id="186"/>
    <w:bookmarkStart w:name="z292" w:id="187"/>
    <w:p>
      <w:pPr>
        <w:spacing w:after="0"/>
        <w:ind w:left="0"/>
        <w:jc w:val="both"/>
      </w:pPr>
      <w:r>
        <w:rPr>
          <w:rFonts w:ascii="Times New Roman"/>
          <w:b w:val="false"/>
          <w:i w:val="false"/>
          <w:color w:val="000000"/>
          <w:sz w:val="28"/>
        </w:rPr>
        <w:t>
      По коду 122.919099 "Прочие постройки" раздела 4 указываются данные о сооружениях для силоса и сенажа, включая башни и траншеи; всех типах навозохранилищ наземного типа, полузаглубленных емкостях для хранения навоза в очистных сооружениях и других хранилищах, независимо от физического состояния навоза (жидкий, полужидкий, твердый); сенохранилищах (складах и навесах для сена); постройках и сооружениях, предназначенных для сушки зерна; яйцескладах; кроме птицефабрик; помещениях для хранения кормов для сельскохозяйственных животных; других постройках для хранения готовой сельскохозяйственной продукции, не указанных в разделах 2 и 3; о прочих постройках и сооружениях, используемых при производстве сельскохозяйственной продукции.</w:t>
      </w:r>
    </w:p>
    <w:bookmarkEnd w:id="187"/>
    <w:bookmarkStart w:name="z293" w:id="188"/>
    <w:p>
      <w:pPr>
        <w:spacing w:after="0"/>
        <w:ind w:left="0"/>
        <w:jc w:val="both"/>
      </w:pPr>
      <w:r>
        <w:rPr>
          <w:rFonts w:ascii="Times New Roman"/>
          <w:b w:val="false"/>
          <w:i w:val="false"/>
          <w:color w:val="000000"/>
          <w:sz w:val="28"/>
        </w:rPr>
        <w:t xml:space="preserve">
      7.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bookmarkEnd w:id="188"/>
    <w:bookmarkStart w:name="z294" w:id="189"/>
    <w:p>
      <w:pPr>
        <w:spacing w:after="0"/>
        <w:ind w:left="0"/>
        <w:jc w:val="both"/>
      </w:pPr>
      <w:r>
        <w:rPr>
          <w:rFonts w:ascii="Times New Roman"/>
          <w:b w:val="false"/>
          <w:i w:val="false"/>
          <w:color w:val="000000"/>
          <w:sz w:val="28"/>
        </w:rPr>
        <w:t xml:space="preserve">
      8.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 </w:t>
      </w:r>
    </w:p>
    <w:bookmarkEnd w:id="189"/>
    <w:bookmarkStart w:name="z295" w:id="190"/>
    <w:p>
      <w:pPr>
        <w:spacing w:after="0"/>
        <w:ind w:left="0"/>
        <w:jc w:val="both"/>
      </w:pPr>
      <w:r>
        <w:rPr>
          <w:rFonts w:ascii="Times New Roman"/>
          <w:b w:val="false"/>
          <w:i w:val="false"/>
          <w:color w:val="000000"/>
          <w:sz w:val="28"/>
        </w:rPr>
        <w:t>
      9. Примечание: Х – данная позиция не подлежит заполнению.</w:t>
      </w:r>
    </w:p>
    <w:bookmarkEnd w:id="190"/>
    <w:bookmarkStart w:name="z296" w:id="191"/>
    <w:p>
      <w:pPr>
        <w:spacing w:after="0"/>
        <w:ind w:left="0"/>
        <w:jc w:val="both"/>
      </w:pPr>
      <w:r>
        <w:rPr>
          <w:rFonts w:ascii="Times New Roman"/>
          <w:b w:val="false"/>
          <w:i w:val="false"/>
          <w:color w:val="000000"/>
          <w:sz w:val="28"/>
        </w:rPr>
        <w:t>
      10. Арифметико-логический контроль:</w:t>
      </w:r>
    </w:p>
    <w:bookmarkEnd w:id="191"/>
    <w:bookmarkStart w:name="z297" w:id="192"/>
    <w:p>
      <w:pPr>
        <w:spacing w:after="0"/>
        <w:ind w:left="0"/>
        <w:jc w:val="both"/>
      </w:pPr>
      <w:r>
        <w:rPr>
          <w:rFonts w:ascii="Times New Roman"/>
          <w:b w:val="false"/>
          <w:i w:val="false"/>
          <w:color w:val="000000"/>
          <w:sz w:val="28"/>
        </w:rPr>
        <w:t>
      1) Раздел 2:</w:t>
      </w:r>
    </w:p>
    <w:bookmarkEnd w:id="192"/>
    <w:bookmarkStart w:name="z298" w:id="193"/>
    <w:p>
      <w:pPr>
        <w:spacing w:after="0"/>
        <w:ind w:left="0"/>
        <w:jc w:val="both"/>
      </w:pPr>
      <w:r>
        <w:rPr>
          <w:rFonts w:ascii="Times New Roman"/>
          <w:b w:val="false"/>
          <w:i w:val="false"/>
          <w:color w:val="000000"/>
          <w:sz w:val="28"/>
        </w:rPr>
        <w:t>
      если графа 1 заполнена, то графы 2, 3, 4, 5 и 6 тоже заполняются;</w:t>
      </w:r>
    </w:p>
    <w:bookmarkEnd w:id="193"/>
    <w:bookmarkStart w:name="z299" w:id="194"/>
    <w:p>
      <w:pPr>
        <w:spacing w:after="0"/>
        <w:ind w:left="0"/>
        <w:jc w:val="both"/>
      </w:pPr>
      <w:r>
        <w:rPr>
          <w:rFonts w:ascii="Times New Roman"/>
          <w:b w:val="false"/>
          <w:i w:val="false"/>
          <w:color w:val="000000"/>
          <w:sz w:val="28"/>
        </w:rPr>
        <w:t>
      2) строка 122.916000 &gt; ∑строк 122.916001, 122.916002, 122.916003;</w:t>
      </w:r>
    </w:p>
    <w:bookmarkEnd w:id="194"/>
    <w:bookmarkStart w:name="z300" w:id="195"/>
    <w:p>
      <w:pPr>
        <w:spacing w:after="0"/>
        <w:ind w:left="0"/>
        <w:jc w:val="both"/>
      </w:pPr>
      <w:r>
        <w:rPr>
          <w:rFonts w:ascii="Times New Roman"/>
          <w:b w:val="false"/>
          <w:i w:val="false"/>
          <w:color w:val="000000"/>
          <w:sz w:val="28"/>
        </w:rPr>
        <w:t>
      строка 122.915100 &gt; ∑строк 122.915101, 122.915102;</w:t>
      </w:r>
    </w:p>
    <w:bookmarkEnd w:id="195"/>
    <w:bookmarkStart w:name="z301" w:id="196"/>
    <w:p>
      <w:pPr>
        <w:spacing w:after="0"/>
        <w:ind w:left="0"/>
        <w:jc w:val="both"/>
      </w:pPr>
      <w:r>
        <w:rPr>
          <w:rFonts w:ascii="Times New Roman"/>
          <w:b w:val="false"/>
          <w:i w:val="false"/>
          <w:color w:val="000000"/>
          <w:sz w:val="28"/>
        </w:rPr>
        <w:t>
      строка 122.915300 &gt; строке 122.915301;</w:t>
      </w:r>
    </w:p>
    <w:bookmarkEnd w:id="196"/>
    <w:bookmarkStart w:name="z302" w:id="197"/>
    <w:p>
      <w:pPr>
        <w:spacing w:after="0"/>
        <w:ind w:left="0"/>
        <w:jc w:val="both"/>
      </w:pPr>
      <w:r>
        <w:rPr>
          <w:rFonts w:ascii="Times New Roman"/>
          <w:b w:val="false"/>
          <w:i w:val="false"/>
          <w:color w:val="000000"/>
          <w:sz w:val="28"/>
        </w:rPr>
        <w:t>
      строка 122.911000 &gt; ∑строк 122.911004, 122.911005, 122.911006, 122.911007;</w:t>
      </w:r>
    </w:p>
    <w:bookmarkEnd w:id="197"/>
    <w:bookmarkStart w:name="z303" w:id="198"/>
    <w:p>
      <w:pPr>
        <w:spacing w:after="0"/>
        <w:ind w:left="0"/>
        <w:jc w:val="both"/>
      </w:pPr>
      <w:r>
        <w:rPr>
          <w:rFonts w:ascii="Times New Roman"/>
          <w:b w:val="false"/>
          <w:i w:val="false"/>
          <w:color w:val="000000"/>
          <w:sz w:val="28"/>
        </w:rPr>
        <w:t>
      3) Раздел 3:</w:t>
      </w:r>
    </w:p>
    <w:bookmarkEnd w:id="198"/>
    <w:bookmarkStart w:name="z304" w:id="199"/>
    <w:p>
      <w:pPr>
        <w:spacing w:after="0"/>
        <w:ind w:left="0"/>
        <w:jc w:val="both"/>
      </w:pPr>
      <w:r>
        <w:rPr>
          <w:rFonts w:ascii="Times New Roman"/>
          <w:b w:val="false"/>
          <w:i w:val="false"/>
          <w:color w:val="000000"/>
          <w:sz w:val="28"/>
        </w:rPr>
        <w:t>
      если графа 1 заполнена, то графа 2 тоже заполняются.</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bl>
    <w:tbl>
      <w:tblPr>
        <w:tblW w:w="0" w:type="auto"/>
        <w:tblCellSpacing w:w="0" w:type="auto"/>
        <w:tblBorders>
          <w:top w:val="none"/>
          <w:left w:val="none"/>
          <w:bottom w:val="none"/>
          <w:right w:val="none"/>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cMar>
              <w:top w:w="15" w:type="dxa"/>
              <w:left w:w="15" w:type="dxa"/>
              <w:bottom w:w="15" w:type="dxa"/>
              <w:right w:w="15" w:type="dxa"/>
            </w:tcMar>
            <w:vAlign w:val="center"/>
          </w:tcPr>
          <w:bookmarkStart w:name="z306" w:id="200"/>
          <w:p>
            <w:pPr>
              <w:spacing w:after="20"/>
              <w:ind w:left="20"/>
              <w:jc w:val="both"/>
            </w:pPr>
          </w:p>
          <w:bookmarkEnd w:id="200"/>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cMar>
              <w:top w:w="15" w:type="dxa"/>
              <w:left w:w="15" w:type="dxa"/>
              <w:bottom w:w="15" w:type="dxa"/>
              <w:right w:w="15" w:type="dxa"/>
            </w:tcMar>
            <w:vAlign w:val="center"/>
          </w:tcPr>
          <w:bookmarkStart w:name="z307" w:id="201"/>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Приложение 34 к приказу Председателя Комитета по статистике Министерства  национальной экономики Республики Казахстан от 10 февраля 2020 года № 21</w:t>
            </w:r>
          </w:p>
          <w:p>
            <w:pPr>
              <w:spacing w:after="20"/>
              <w:ind w:left="20"/>
              <w:jc w:val="both"/>
            </w:pPr>
          </w:p>
          <w:p>
            <w:pPr>
              <w:spacing w:after="20"/>
              <w:ind w:left="2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10 ақпандағы № 21 бұйрығына 34-қосымша
</w:t>
            </w:r>
          </w:p>
        </w:tc>
      </w:tr>
      <w:tr>
        <w:trPr>
          <w:trHeight w:val="30" w:hRule="atLeast"/>
        </w:trPr>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кооперативінің қызметі туралы</w:t>
            </w:r>
          </w:p>
          <w:p>
            <w:pPr>
              <w:spacing w:after="20"/>
              <w:ind w:left="20"/>
              <w:jc w:val="both"/>
            </w:pPr>
          </w:p>
          <w:p>
            <w:pPr>
              <w:spacing w:after="20"/>
              <w:ind w:left="20"/>
              <w:jc w:val="both"/>
            </w:pPr>
            <w:r>
              <w:rPr>
                <w:rFonts w:ascii="Times New Roman"/>
                <w:b/>
                <w:i w:val="false"/>
                <w:color w:val="000000"/>
                <w:sz w:val="20"/>
              </w:rPr>
              <w:t>
О деятельности сельскохозяйственного кооператива
</w:t>
            </w:r>
          </w:p>
        </w:tc>
      </w:tr>
      <w:tr>
        <w:trPr>
          <w:trHeight w:val="30" w:hRule="atLeast"/>
        </w:trPr>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1-СПК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87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14"/>
            <w:tcBorders/>
            <w:tcMar>
              <w:top w:w="15" w:type="dxa"/>
              <w:left w:w="15" w:type="dxa"/>
              <w:bottom w:w="15" w:type="dxa"/>
              <w:right w:w="15" w:type="dxa"/>
            </w:tcMar>
            <w:vAlign w:val="center"/>
          </w:tcPr>
          <w:bookmarkStart w:name="z316" w:id="202"/>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кооперативтері ұсынады</w:t>
            </w:r>
          </w:p>
          <w:bookmarkEnd w:id="202"/>
          <w:p>
            <w:pPr>
              <w:spacing w:after="20"/>
              <w:ind w:left="20"/>
              <w:jc w:val="both"/>
            </w:pPr>
            <w:r>
              <w:rPr>
                <w:rFonts w:ascii="Times New Roman"/>
                <w:b w:val="false"/>
                <w:i w:val="false"/>
                <w:color w:val="000000"/>
                <w:sz w:val="20"/>
              </w:rPr>
              <w:t>
Представляют сельскохозяйственные кооперативы</w:t>
            </w:r>
          </w:p>
        </w:tc>
      </w:tr>
      <w:tr>
        <w:trPr>
          <w:trHeight w:val="30" w:hRule="atLeast"/>
        </w:trPr>
        <w:tc>
          <w:tcPr>
            <w:tcW w:w="0" w:type="auto"/>
            <w:gridSpan w:val="14"/>
            <w:tcBorders/>
            <w:tcMar>
              <w:top w:w="15" w:type="dxa"/>
              <w:left w:w="15" w:type="dxa"/>
              <w:bottom w:w="15" w:type="dxa"/>
              <w:right w:w="15" w:type="dxa"/>
            </w:tcMar>
            <w:vAlign w:val="center"/>
          </w:tcPr>
          <w:bookmarkStart w:name="z317" w:id="203"/>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28 наурызға (қоса алғанда) дейін</w:t>
            </w:r>
          </w:p>
          <w:bookmarkEnd w:id="203"/>
          <w:p>
            <w:pPr>
              <w:spacing w:after="20"/>
              <w:ind w:left="20"/>
              <w:jc w:val="both"/>
            </w:pPr>
            <w:r>
              <w:rPr>
                <w:rFonts w:ascii="Times New Roman"/>
                <w:b w:val="false"/>
                <w:i w:val="false"/>
                <w:color w:val="000000"/>
                <w:sz w:val="20"/>
              </w:rPr>
              <w:t>
Срок представления – до 28 марта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bookmarkStart w:name="z318" w:id="204"/>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04"/>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cMar>
              <w:top w:w="15" w:type="dxa"/>
              <w:left w:w="15" w:type="dxa"/>
              <w:bottom w:w="15" w:type="dxa"/>
              <w:right w:w="15" w:type="dxa"/>
            </w:tcMar>
            <w:vAlign w:val="center"/>
          </w:tcPr>
          <w:bookmarkStart w:name="z319" w:id="205"/>
          <w:p>
            <w:pPr>
              <w:spacing w:after="20"/>
              <w:ind w:left="20"/>
              <w:jc w:val="both"/>
            </w:pPr>
            <w:r>
              <w:rPr>
                <w:rFonts w:ascii="Times New Roman"/>
                <w:b w:val="false"/>
                <w:i w:val="false"/>
                <w:color w:val="000000"/>
                <w:sz w:val="20"/>
              </w:rPr>
              <w:t>
</w:t>
            </w:r>
            <w:r>
              <w:rPr>
                <w:rFonts w:ascii="Times New Roman"/>
                <w:b/>
                <w:i w:val="false"/>
                <w:color w:val="000000"/>
                <w:sz w:val="20"/>
              </w:rPr>
              <w:t>Қызмет жүзеге асырылатын нақты жерді көрсетіңіз (облыс, қала, аудан)</w:t>
            </w:r>
          </w:p>
          <w:bookmarkEnd w:id="205"/>
          <w:p>
            <w:pPr>
              <w:spacing w:after="20"/>
              <w:ind w:left="20"/>
              <w:jc w:val="both"/>
            </w:pPr>
            <w:r>
              <w:rPr>
                <w:rFonts w:ascii="Times New Roman"/>
                <w:b w:val="false"/>
                <w:i w:val="false"/>
                <w:color w:val="000000"/>
                <w:sz w:val="20"/>
              </w:rPr>
              <w:t>
 Укажите фактическое место осуществления деятельности (область, город, район)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467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87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bookmarkStart w:name="z320" w:id="206"/>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06"/>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bl>
    <w:bookmarkStart w:name="z321" w:id="207"/>
    <w:p>
      <w:pPr>
        <w:spacing w:after="0"/>
        <w:ind w:left="0"/>
        <w:jc w:val="both"/>
      </w:pPr>
      <w:r>
        <w:rPr>
          <w:rFonts w:ascii="Times New Roman"/>
          <w:b w:val="false"/>
          <w:i w:val="false"/>
          <w:color w:val="000000"/>
          <w:sz w:val="28"/>
        </w:rPr>
        <w:t xml:space="preserve">
      </w:t>
      </w:r>
      <w:r>
        <w:rPr>
          <w:rFonts w:ascii="Times New Roman"/>
          <w:b/>
          <w:i w:val="false"/>
          <w:color w:val="000000"/>
          <w:sz w:val="28"/>
        </w:rPr>
        <w:t>2. Ауыл шаруашылығы кооперациясының негізгі бағытын көрсетіңіз (бір ғана бағытты белгілеңіз)</w:t>
      </w:r>
    </w:p>
    <w:bookmarkEnd w:id="207"/>
    <w:bookmarkStart w:name="z322" w:id="208"/>
    <w:p>
      <w:pPr>
        <w:spacing w:after="0"/>
        <w:ind w:left="0"/>
        <w:jc w:val="both"/>
      </w:pPr>
      <w:r>
        <w:rPr>
          <w:rFonts w:ascii="Times New Roman"/>
          <w:b w:val="false"/>
          <w:i w:val="false"/>
          <w:color w:val="000000"/>
          <w:sz w:val="28"/>
        </w:rPr>
        <w:t>
      Укажите основное направление сельскохозяйственной кооперации (отметить только одно направление)</w:t>
      </w:r>
    </w:p>
    <w:bookmarkEnd w:id="20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23" w:id="209"/>
          <w:p>
            <w:pPr>
              <w:spacing w:after="20"/>
              <w:ind w:left="20"/>
              <w:jc w:val="both"/>
            </w:pPr>
            <w:r>
              <w:rPr>
                <w:rFonts w:ascii="Times New Roman"/>
                <w:b w:val="false"/>
                <w:i w:val="false"/>
                <w:color w:val="000000"/>
                <w:sz w:val="20"/>
              </w:rPr>
              <w:t>
</w:t>
            </w:r>
            <w:r>
              <w:rPr>
                <w:rFonts w:ascii="Times New Roman"/>
                <w:b/>
                <w:i w:val="false"/>
                <w:color w:val="000000"/>
                <w:sz w:val="20"/>
              </w:rPr>
              <w:t>1. Өндірістік</w:t>
            </w:r>
          </w:p>
          <w:bookmarkEnd w:id="209"/>
          <w:p>
            <w:pPr>
              <w:spacing w:after="20"/>
              <w:ind w:left="20"/>
              <w:jc w:val="both"/>
            </w:pPr>
            <w:r>
              <w:rPr>
                <w:rFonts w:ascii="Times New Roman"/>
                <w:b w:val="false"/>
                <w:i w:val="false"/>
                <w:color w:val="000000"/>
                <w:sz w:val="20"/>
              </w:rPr>
              <w:t>
Производственные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24" w:id="210"/>
          <w:p>
            <w:pPr>
              <w:spacing w:after="20"/>
              <w:ind w:left="20"/>
              <w:jc w:val="both"/>
            </w:pPr>
            <w:r>
              <w:rPr>
                <w:rFonts w:ascii="Times New Roman"/>
                <w:b w:val="false"/>
                <w:i w:val="false"/>
                <w:color w:val="000000"/>
                <w:sz w:val="20"/>
              </w:rPr>
              <w:t xml:space="preserve">
 </w:t>
            </w:r>
            <w:r>
              <w:rPr>
                <w:rFonts w:ascii="Times New Roman"/>
                <w:b/>
                <w:i w:val="false"/>
                <w:color w:val="000000"/>
                <w:sz w:val="20"/>
              </w:rPr>
              <w:t>2. Өткізу</w:t>
            </w:r>
          </w:p>
          <w:bookmarkEnd w:id="210"/>
          <w:p>
            <w:pPr>
              <w:spacing w:after="20"/>
              <w:ind w:left="20"/>
              <w:jc w:val="both"/>
            </w:pPr>
            <w:r>
              <w:rPr>
                <w:rFonts w:ascii="Times New Roman"/>
                <w:b w:val="false"/>
                <w:i w:val="false"/>
                <w:color w:val="000000"/>
                <w:sz w:val="20"/>
              </w:rPr>
              <w:t>
Сбытовые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25" w:id="211"/>
          <w:p>
            <w:pPr>
              <w:spacing w:after="20"/>
              <w:ind w:left="20"/>
              <w:jc w:val="both"/>
            </w:pPr>
            <w:r>
              <w:rPr>
                <w:rFonts w:ascii="Times New Roman"/>
                <w:b w:val="false"/>
                <w:i w:val="false"/>
                <w:color w:val="000000"/>
                <w:sz w:val="20"/>
              </w:rPr>
              <w:t xml:space="preserve">
 </w:t>
            </w:r>
            <w:r>
              <w:rPr>
                <w:rFonts w:ascii="Times New Roman"/>
                <w:b/>
                <w:i w:val="false"/>
                <w:color w:val="000000"/>
                <w:sz w:val="20"/>
              </w:rPr>
              <w:t>3. Сервистік</w:t>
            </w:r>
          </w:p>
          <w:bookmarkEnd w:id="211"/>
          <w:p>
            <w:pPr>
              <w:spacing w:after="20"/>
              <w:ind w:left="20"/>
              <w:jc w:val="both"/>
            </w:pPr>
            <w:r>
              <w:rPr>
                <w:rFonts w:ascii="Times New Roman"/>
                <w:b w:val="false"/>
                <w:i w:val="false"/>
                <w:color w:val="000000"/>
                <w:sz w:val="20"/>
              </w:rPr>
              <w:t>
Сервисные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26" w:id="212"/>
          <w:p>
            <w:pPr>
              <w:spacing w:after="20"/>
              <w:ind w:left="20"/>
              <w:jc w:val="both"/>
            </w:pPr>
            <w:r>
              <w:rPr>
                <w:rFonts w:ascii="Times New Roman"/>
                <w:b w:val="false"/>
                <w:i w:val="false"/>
                <w:color w:val="000000"/>
                <w:sz w:val="20"/>
              </w:rPr>
              <w:t xml:space="preserve">
 </w:t>
            </w:r>
            <w:r>
              <w:rPr>
                <w:rFonts w:ascii="Times New Roman"/>
                <w:b/>
                <w:i w:val="false"/>
                <w:color w:val="000000"/>
                <w:sz w:val="20"/>
              </w:rPr>
              <w:t>4. Өңдеуші</w:t>
            </w:r>
          </w:p>
          <w:bookmarkEnd w:id="212"/>
          <w:p>
            <w:pPr>
              <w:spacing w:after="20"/>
              <w:ind w:left="20"/>
              <w:jc w:val="both"/>
            </w:pPr>
            <w:r>
              <w:rPr>
                <w:rFonts w:ascii="Times New Roman"/>
                <w:b w:val="false"/>
                <w:i w:val="false"/>
                <w:color w:val="000000"/>
                <w:sz w:val="20"/>
              </w:rPr>
              <w:t>
Перерабатывающие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27" w:id="213"/>
          <w:p>
            <w:pPr>
              <w:spacing w:after="20"/>
              <w:ind w:left="20"/>
              <w:jc w:val="both"/>
            </w:pPr>
            <w:r>
              <w:rPr>
                <w:rFonts w:ascii="Times New Roman"/>
                <w:b w:val="false"/>
                <w:i w:val="false"/>
                <w:color w:val="000000"/>
                <w:sz w:val="20"/>
              </w:rPr>
              <w:t xml:space="preserve">
 </w:t>
            </w:r>
            <w:r>
              <w:rPr>
                <w:rFonts w:ascii="Times New Roman"/>
                <w:b/>
                <w:i w:val="false"/>
                <w:color w:val="000000"/>
                <w:sz w:val="20"/>
              </w:rPr>
              <w:t>5. Басқа</w:t>
            </w:r>
          </w:p>
          <w:bookmarkEnd w:id="213"/>
          <w:p>
            <w:pPr>
              <w:spacing w:after="20"/>
              <w:ind w:left="20"/>
              <w:jc w:val="both"/>
            </w:pPr>
            <w:r>
              <w:rPr>
                <w:rFonts w:ascii="Times New Roman"/>
                <w:b w:val="false"/>
                <w:i w:val="false"/>
                <w:color w:val="000000"/>
                <w:sz w:val="20"/>
              </w:rPr>
              <w:t>
Иные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8500" cy="4953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14"/>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кезеңнің соңына ауыл шаруашылығы кооперативі мүшелерінің саны туралы мәліметтерді көрсетіңіз</w:t>
      </w:r>
    </w:p>
    <w:bookmarkEnd w:id="214"/>
    <w:bookmarkStart w:name="z329" w:id="215"/>
    <w:p>
      <w:pPr>
        <w:spacing w:after="0"/>
        <w:ind w:left="0"/>
        <w:jc w:val="both"/>
      </w:pPr>
      <w:r>
        <w:rPr>
          <w:rFonts w:ascii="Times New Roman"/>
          <w:b w:val="false"/>
          <w:i w:val="false"/>
          <w:color w:val="000000"/>
          <w:sz w:val="28"/>
        </w:rPr>
        <w:t>
      Укажите сведения о количестве членов сельскохозяйственного кооператива, на конец отчетного периода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кооперативі мүшелерінің типтері</w:t>
            </w:r>
          </w:p>
          <w:p>
            <w:pPr>
              <w:spacing w:after="20"/>
              <w:ind w:left="20"/>
              <w:jc w:val="both"/>
            </w:pPr>
          </w:p>
          <w:p>
            <w:pPr>
              <w:spacing w:after="20"/>
              <w:ind w:left="20"/>
              <w:jc w:val="both"/>
            </w:pPr>
            <w:r>
              <w:rPr>
                <w:rFonts w:ascii="Times New Roman"/>
                <w:b/>
                <w:i w:val="false"/>
                <w:color w:val="000000"/>
                <w:sz w:val="20"/>
              </w:rPr>
              <w:t>
Типы членов сельскохозяйственного кооператива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кезеңнің соңына ауыл шаруашылығы кооперативі мүшелерінің саны, бірлікпен</w:t>
            </w:r>
          </w:p>
          <w:p>
            <w:pPr>
              <w:spacing w:after="20"/>
              <w:ind w:left="20"/>
              <w:jc w:val="both"/>
            </w:pPr>
          </w:p>
          <w:p>
            <w:pPr>
              <w:spacing w:after="20"/>
              <w:ind w:left="20"/>
              <w:jc w:val="both"/>
            </w:pPr>
            <w:r>
              <w:rPr>
                <w:rFonts w:ascii="Times New Roman"/>
                <w:b/>
                <w:i w:val="false"/>
                <w:color w:val="000000"/>
                <w:sz w:val="20"/>
              </w:rPr>
              <w:t>
Количество членов сельскохозяйственного кооператива на конец отчетного периода, в единицах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16"/>
          <w:p>
            <w:pPr>
              <w:spacing w:after="20"/>
              <w:ind w:left="20"/>
              <w:jc w:val="both"/>
            </w:pPr>
            <w:r>
              <w:rPr>
                <w:rFonts w:ascii="Times New Roman"/>
                <w:b w:val="false"/>
                <w:i w:val="false"/>
                <w:color w:val="000000"/>
                <w:sz w:val="20"/>
              </w:rPr>
              <w:t>
</w:t>
            </w:r>
            <w:r>
              <w:rPr>
                <w:rFonts w:ascii="Times New Roman"/>
                <w:b/>
                <w:i w:val="false"/>
                <w:color w:val="000000"/>
                <w:sz w:val="20"/>
              </w:rPr>
              <w:t>Заңды тұлғалар</w:t>
            </w:r>
          </w:p>
          <w:bookmarkEnd w:id="216"/>
          <w:p>
            <w:pPr>
              <w:spacing w:after="20"/>
              <w:ind w:left="20"/>
              <w:jc w:val="both"/>
            </w:pPr>
            <w:r>
              <w:rPr>
                <w:rFonts w:ascii="Times New Roman"/>
                <w:b w:val="false"/>
                <w:i w:val="false"/>
                <w:color w:val="000000"/>
                <w:sz w:val="20"/>
              </w:rPr>
              <w:t>
Юридические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17"/>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кәсіпорындар</w:t>
            </w:r>
          </w:p>
          <w:p>
            <w:pPr>
              <w:spacing w:after="20"/>
              <w:ind w:left="20"/>
              <w:jc w:val="both"/>
            </w:pPr>
            <w:r>
              <w:rPr>
                <w:rFonts w:ascii="Times New Roman"/>
                <w:b w:val="false"/>
                <w:i w:val="false"/>
                <w:color w:val="000000"/>
                <w:sz w:val="20"/>
              </w:rPr>
              <w:t>
государственные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18"/>
          <w:p>
            <w:pPr>
              <w:spacing w:after="20"/>
              <w:ind w:left="20"/>
              <w:jc w:val="both"/>
            </w:pPr>
            <w:r>
              <w:rPr>
                <w:rFonts w:ascii="Times New Roman"/>
                <w:b w:val="false"/>
                <w:i w:val="false"/>
                <w:color w:val="000000"/>
                <w:sz w:val="20"/>
              </w:rPr>
              <w:t>
</w:t>
            </w:r>
            <w:r>
              <w:rPr>
                <w:rFonts w:ascii="Times New Roman"/>
                <w:b/>
                <w:i w:val="false"/>
                <w:color w:val="000000"/>
                <w:sz w:val="20"/>
              </w:rPr>
              <w:t>шаруашылық серіктестіктері</w:t>
            </w:r>
          </w:p>
          <w:bookmarkEnd w:id="218"/>
          <w:p>
            <w:pPr>
              <w:spacing w:after="20"/>
              <w:ind w:left="20"/>
              <w:jc w:val="both"/>
            </w:pPr>
            <w:r>
              <w:rPr>
                <w:rFonts w:ascii="Times New Roman"/>
                <w:b w:val="false"/>
                <w:i w:val="false"/>
                <w:color w:val="000000"/>
                <w:sz w:val="20"/>
              </w:rPr>
              <w:t>
хозяйственные товарищества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19"/>
          <w:p>
            <w:pPr>
              <w:spacing w:after="20"/>
              <w:ind w:left="20"/>
              <w:jc w:val="both"/>
            </w:pPr>
            <w:r>
              <w:rPr>
                <w:rFonts w:ascii="Times New Roman"/>
                <w:b w:val="false"/>
                <w:i w:val="false"/>
                <w:color w:val="000000"/>
                <w:sz w:val="20"/>
              </w:rPr>
              <w:t>
</w:t>
            </w:r>
            <w:r>
              <w:rPr>
                <w:rFonts w:ascii="Times New Roman"/>
                <w:b/>
                <w:i w:val="false"/>
                <w:color w:val="000000"/>
                <w:sz w:val="20"/>
              </w:rPr>
              <w:t>акционерлік қоғамдар</w:t>
            </w:r>
          </w:p>
          <w:bookmarkEnd w:id="219"/>
          <w:p>
            <w:pPr>
              <w:spacing w:after="20"/>
              <w:ind w:left="20"/>
              <w:jc w:val="both"/>
            </w:pPr>
            <w:r>
              <w:rPr>
                <w:rFonts w:ascii="Times New Roman"/>
                <w:b w:val="false"/>
                <w:i w:val="false"/>
                <w:color w:val="000000"/>
                <w:sz w:val="20"/>
              </w:rPr>
              <w:t>
акционерные общества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20"/>
          <w:p>
            <w:pPr>
              <w:spacing w:after="20"/>
              <w:ind w:left="20"/>
              <w:jc w:val="both"/>
            </w:pPr>
            <w:r>
              <w:rPr>
                <w:rFonts w:ascii="Times New Roman"/>
                <w:b w:val="false"/>
                <w:i w:val="false"/>
                <w:color w:val="000000"/>
                <w:sz w:val="20"/>
              </w:rPr>
              <w:t>
</w:t>
            </w:r>
            <w:r>
              <w:rPr>
                <w:rFonts w:ascii="Times New Roman"/>
                <w:b/>
                <w:i w:val="false"/>
                <w:color w:val="000000"/>
                <w:sz w:val="20"/>
              </w:rPr>
              <w:t>басқа да ұйымдық-құқықтық нысандар</w:t>
            </w:r>
          </w:p>
          <w:bookmarkEnd w:id="220"/>
          <w:p>
            <w:pPr>
              <w:spacing w:after="20"/>
              <w:ind w:left="20"/>
              <w:jc w:val="both"/>
            </w:pPr>
            <w:r>
              <w:rPr>
                <w:rFonts w:ascii="Times New Roman"/>
                <w:b w:val="false"/>
                <w:i w:val="false"/>
                <w:color w:val="000000"/>
                <w:sz w:val="20"/>
              </w:rPr>
              <w:t>
другие организационно-правовые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21"/>
          <w:p>
            <w:pPr>
              <w:spacing w:after="20"/>
              <w:ind w:left="20"/>
              <w:jc w:val="both"/>
            </w:pPr>
            <w:r>
              <w:rPr>
                <w:rFonts w:ascii="Times New Roman"/>
                <w:b w:val="false"/>
                <w:i w:val="false"/>
                <w:color w:val="000000"/>
                <w:sz w:val="20"/>
              </w:rPr>
              <w:t>
</w:t>
            </w:r>
            <w:r>
              <w:rPr>
                <w:rFonts w:ascii="Times New Roman"/>
                <w:b/>
                <w:i w:val="false"/>
                <w:color w:val="000000"/>
                <w:sz w:val="20"/>
              </w:rPr>
              <w:t>Дара кәсіпкерлер және шаруа немесе фермер қожалықтары</w:t>
            </w:r>
          </w:p>
          <w:bookmarkEnd w:id="221"/>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22"/>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w:t>
            </w:r>
          </w:p>
          <w:bookmarkEnd w:id="222"/>
          <w:p>
            <w:pPr>
              <w:spacing w:after="20"/>
              <w:ind w:left="20"/>
              <w:jc w:val="both"/>
            </w:pPr>
            <w:r>
              <w:rPr>
                <w:rFonts w:ascii="Times New Roman"/>
                <w:b w:val="false"/>
                <w:i w:val="false"/>
                <w:color w:val="000000"/>
                <w:sz w:val="20"/>
              </w:rPr>
              <w:t>
Домашние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223"/>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кезеңге орташа алғанда ауыл шаруашылығы кооперативтегі қызметкерлерінің санын көрсетіңіз, адам</w:t>
      </w:r>
    </w:p>
    <w:bookmarkEnd w:id="223"/>
    <w:bookmarkStart w:name="z343" w:id="224"/>
    <w:p>
      <w:pPr>
        <w:spacing w:after="0"/>
        <w:ind w:left="0"/>
        <w:jc w:val="both"/>
      </w:pPr>
      <w:r>
        <w:rPr>
          <w:rFonts w:ascii="Times New Roman"/>
          <w:b w:val="false"/>
          <w:i w:val="false"/>
          <w:color w:val="000000"/>
          <w:sz w:val="28"/>
        </w:rPr>
        <w:t>
      Укажите численность работников сельскохозяйственного кооператива в среднем за отчетный период, человек</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25"/>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w:t>
            </w:r>
          </w:p>
          <w:bookmarkEnd w:id="225"/>
          <w:p>
            <w:pPr>
              <w:spacing w:after="20"/>
              <w:ind w:left="20"/>
              <w:jc w:val="both"/>
            </w:pPr>
            <w:r>
              <w:rPr>
                <w:rFonts w:ascii="Times New Roman"/>
                <w:b w:val="false"/>
                <w:i w:val="false"/>
                <w:color w:val="000000"/>
                <w:sz w:val="20"/>
              </w:rPr>
              <w:t>
За отчетный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26"/>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кооперативтегі қызметкерлердің тізімдік саны</w:t>
            </w:r>
          </w:p>
          <w:bookmarkEnd w:id="226"/>
          <w:p>
            <w:pPr>
              <w:spacing w:after="20"/>
              <w:ind w:left="20"/>
              <w:jc w:val="both"/>
            </w:pPr>
            <w:r>
              <w:rPr>
                <w:rFonts w:ascii="Times New Roman"/>
                <w:b w:val="false"/>
                <w:i w:val="false"/>
                <w:color w:val="000000"/>
                <w:sz w:val="20"/>
              </w:rPr>
              <w:t xml:space="preserve">
Списочная численность работников сельскохозяйственного кооператива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27"/>
          <w:p>
            <w:pPr>
              <w:spacing w:after="20"/>
              <w:ind w:left="20"/>
              <w:jc w:val="both"/>
            </w:pPr>
            <w:r>
              <w:rPr>
                <w:rFonts w:ascii="Times New Roman"/>
                <w:b w:val="false"/>
                <w:i w:val="false"/>
                <w:color w:val="000000"/>
                <w:sz w:val="20"/>
              </w:rPr>
              <w:t>
</w:t>
            </w:r>
            <w:r>
              <w:rPr>
                <w:rFonts w:ascii="Times New Roman"/>
                <w:b/>
                <w:i w:val="false"/>
                <w:color w:val="000000"/>
                <w:sz w:val="20"/>
              </w:rPr>
              <w:t>Қоса атқару бойынша (басқа ұйымдардан) жұмысқа қабылданған ауыл шаруашылығы кооперативі қызметкерлерінің саны</w:t>
            </w:r>
          </w:p>
          <w:bookmarkEnd w:id="227"/>
          <w:p>
            <w:pPr>
              <w:spacing w:after="20"/>
              <w:ind w:left="20"/>
              <w:jc w:val="both"/>
            </w:pPr>
            <w:r>
              <w:rPr>
                <w:rFonts w:ascii="Times New Roman"/>
                <w:b w:val="false"/>
                <w:i w:val="false"/>
                <w:color w:val="000000"/>
                <w:sz w:val="20"/>
              </w:rPr>
              <w:t>
Численность работников сельскохозяйственного кооператива, принятых на работу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28"/>
          <w:p>
            <w:pPr>
              <w:spacing w:after="20"/>
              <w:ind w:left="20"/>
              <w:jc w:val="both"/>
            </w:pPr>
            <w:r>
              <w:rPr>
                <w:rFonts w:ascii="Times New Roman"/>
                <w:b w:val="false"/>
                <w:i w:val="false"/>
                <w:color w:val="000000"/>
                <w:sz w:val="20"/>
              </w:rPr>
              <w:t>
</w:t>
            </w:r>
            <w:r>
              <w:rPr>
                <w:rFonts w:ascii="Times New Roman"/>
                <w:b/>
                <w:i w:val="false"/>
                <w:color w:val="000000"/>
                <w:sz w:val="20"/>
              </w:rPr>
              <w:t>Жұмыстарды азаматтық-құқықтық сипаттағы шарттар бойынша орындайтын ауыл шаруашылығы кооперативі қызметкерлерінің саны</w:t>
            </w:r>
          </w:p>
          <w:bookmarkEnd w:id="228"/>
          <w:p>
            <w:pPr>
              <w:spacing w:after="20"/>
              <w:ind w:left="20"/>
              <w:jc w:val="both"/>
            </w:pPr>
            <w:r>
              <w:rPr>
                <w:rFonts w:ascii="Times New Roman"/>
                <w:b w:val="false"/>
                <w:i w:val="false"/>
                <w:color w:val="000000"/>
                <w:sz w:val="20"/>
              </w:rPr>
              <w:t>
Численность работников сельскохозяйственного кооператива,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29"/>
    <w:p>
      <w:pPr>
        <w:spacing w:after="0"/>
        <w:ind w:left="0"/>
        <w:jc w:val="both"/>
      </w:pPr>
      <w:r>
        <w:rPr>
          <w:rFonts w:ascii="Times New Roman"/>
          <w:b w:val="false"/>
          <w:i w:val="false"/>
          <w:color w:val="000000"/>
          <w:sz w:val="28"/>
        </w:rPr>
        <w:t xml:space="preserve">
      </w:t>
      </w:r>
      <w:r>
        <w:rPr>
          <w:rFonts w:ascii="Times New Roman"/>
          <w:b/>
          <w:i w:val="false"/>
          <w:color w:val="000000"/>
          <w:sz w:val="28"/>
        </w:rPr>
        <w:t>5. Ауыл шаруашылығы кооперативінің өнім өндіруі туралы мәліметтерді көрсетіңіз</w:t>
      </w:r>
    </w:p>
    <w:bookmarkEnd w:id="229"/>
    <w:bookmarkStart w:name="z351" w:id="230"/>
    <w:p>
      <w:pPr>
        <w:spacing w:after="0"/>
        <w:ind w:left="0"/>
        <w:jc w:val="both"/>
      </w:pPr>
      <w:r>
        <w:rPr>
          <w:rFonts w:ascii="Times New Roman"/>
          <w:b w:val="false"/>
          <w:i w:val="false"/>
          <w:color w:val="000000"/>
          <w:sz w:val="28"/>
        </w:rPr>
        <w:t>
      Укажите сведения о производстве продукции сельскохозяйственным кооперативом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Наименование вида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вида продукции</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Единица измерения</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өндіру</w:t>
            </w:r>
          </w:p>
          <w:p>
            <w:pPr>
              <w:spacing w:after="20"/>
              <w:ind w:left="20"/>
              <w:jc w:val="both"/>
            </w:pPr>
          </w:p>
          <w:p>
            <w:pPr>
              <w:spacing w:after="20"/>
              <w:ind w:left="20"/>
              <w:jc w:val="both"/>
            </w:pPr>
            <w:r>
              <w:rPr>
                <w:rFonts w:ascii="Times New Roman"/>
                <w:b/>
                <w:i w:val="false"/>
                <w:color w:val="000000"/>
                <w:sz w:val="20"/>
              </w:rPr>
              <w:t>
Производство продукции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3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1"/>
    <w:bookmarkStart w:name="z359" w:id="232"/>
    <w:p>
      <w:pPr>
        <w:spacing w:after="0"/>
        <w:ind w:left="0"/>
        <w:jc w:val="both"/>
      </w:pPr>
      <w:r>
        <w:rPr>
          <w:rFonts w:ascii="Times New Roman"/>
          <w:b w:val="false"/>
          <w:i w:val="false"/>
          <w:color w:val="000000"/>
          <w:sz w:val="28"/>
        </w:rPr>
        <w:t>
      Примечание:</w:t>
      </w:r>
    </w:p>
    <w:bookmarkEnd w:id="232"/>
    <w:bookmarkStart w:name="z360" w:id="2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 өнім түрінің атауын, кодын және өлшем бірлігін осы статистикалық нысанға "Өнім түрлерінің тізбесі" 1-қосымшасына сәйкес респондент толтырады</w:t>
      </w:r>
    </w:p>
    <w:bookmarkEnd w:id="233"/>
    <w:bookmarkStart w:name="z361" w:id="2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продукции", приведенные в приложении 1 к настоящей статистической форме</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p>
          <w:p>
            <w:pPr>
              <w:spacing w:after="20"/>
              <w:ind w:left="20"/>
              <w:jc w:val="both"/>
            </w:pPr>
          </w:p>
          <w:p>
            <w:pPr>
              <w:spacing w:after="20"/>
              <w:ind w:left="20"/>
              <w:jc w:val="both"/>
            </w:pPr>
            <w:r>
              <w:rPr>
                <w:rFonts w:ascii="Times New Roman"/>
                <w:b/>
                <w:i w:val="false"/>
                <w:color w:val="000000"/>
                <w:sz w:val="20"/>
              </w:rPr>
              <w:t>
Наименование вида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өндіру</w:t>
            </w:r>
          </w:p>
          <w:p>
            <w:pPr>
              <w:spacing w:after="20"/>
              <w:ind w:left="20"/>
              <w:jc w:val="both"/>
            </w:pPr>
          </w:p>
          <w:p>
            <w:pPr>
              <w:spacing w:after="20"/>
              <w:ind w:left="20"/>
              <w:jc w:val="both"/>
            </w:pPr>
            <w:r>
              <w:rPr>
                <w:rFonts w:ascii="Times New Roman"/>
                <w:b/>
                <w:i w:val="false"/>
                <w:color w:val="000000"/>
                <w:sz w:val="20"/>
              </w:rPr>
              <w:t>
Производство продукции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35"/>
    <w:p>
      <w:pPr>
        <w:spacing w:after="0"/>
        <w:ind w:left="0"/>
        <w:jc w:val="both"/>
      </w:pPr>
      <w:r>
        <w:rPr>
          <w:rFonts w:ascii="Times New Roman"/>
          <w:b w:val="false"/>
          <w:i w:val="false"/>
          <w:color w:val="000000"/>
          <w:sz w:val="28"/>
        </w:rPr>
        <w:t xml:space="preserve">
      </w:t>
      </w:r>
      <w:r>
        <w:rPr>
          <w:rFonts w:ascii="Times New Roman"/>
          <w:b/>
          <w:i w:val="false"/>
          <w:color w:val="000000"/>
          <w:sz w:val="28"/>
        </w:rPr>
        <w:t>6. Ауыл шаруашылығы кооперативі көрсеткен қызметтер көлемі туралы мәліметтерді көрсетіңіз</w:t>
      </w:r>
    </w:p>
    <w:bookmarkEnd w:id="235"/>
    <w:bookmarkStart w:name="z369" w:id="236"/>
    <w:p>
      <w:pPr>
        <w:spacing w:after="0"/>
        <w:ind w:left="0"/>
        <w:jc w:val="both"/>
      </w:pPr>
      <w:r>
        <w:rPr>
          <w:rFonts w:ascii="Times New Roman"/>
          <w:b w:val="false"/>
          <w:i w:val="false"/>
          <w:color w:val="000000"/>
          <w:sz w:val="28"/>
        </w:rPr>
        <w:t xml:space="preserve">
      Укажите сведения об объеме оказанных услуг сельскохозяйственным кооперативом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атауы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Наименование вида услуг2
</w:t>
            </w: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коды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Код вида услуг2
</w:t>
            </w: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 мың теңгемен</w:t>
            </w:r>
          </w:p>
          <w:p>
            <w:pPr>
              <w:spacing w:after="20"/>
              <w:ind w:left="20"/>
              <w:jc w:val="both"/>
            </w:pPr>
          </w:p>
          <w:p>
            <w:pPr>
              <w:spacing w:after="20"/>
              <w:ind w:left="20"/>
              <w:jc w:val="both"/>
            </w:pPr>
            <w:r>
              <w:rPr>
                <w:rFonts w:ascii="Times New Roman"/>
                <w:b/>
                <w:i w:val="false"/>
                <w:color w:val="000000"/>
                <w:sz w:val="20"/>
              </w:rPr>
              <w:t>
Объем оказанных услуг, в тысячах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2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7"/>
    <w:bookmarkStart w:name="z374" w:id="238"/>
    <w:p>
      <w:pPr>
        <w:spacing w:after="0"/>
        <w:ind w:left="0"/>
        <w:jc w:val="both"/>
      </w:pPr>
      <w:r>
        <w:rPr>
          <w:rFonts w:ascii="Times New Roman"/>
          <w:b w:val="false"/>
          <w:i w:val="false"/>
          <w:color w:val="000000"/>
          <w:sz w:val="28"/>
        </w:rPr>
        <w:t>
      Примечание:</w:t>
      </w:r>
    </w:p>
    <w:bookmarkEnd w:id="238"/>
    <w:bookmarkStart w:name="z375" w:id="2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Мұнда – көрсетілетін қызмет түрінің атауы мен кодын осы статистикалық нысанға "Көрсетілетін қызмет түрлерінің тізбесі" 2-қосымшасына сәйкес респондент толтырады</w:t>
      </w:r>
    </w:p>
    <w:bookmarkEnd w:id="239"/>
    <w:bookmarkStart w:name="z376" w:id="2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 наименование и код вида услуг заполняется респондентом в соответствии с "Перечнем видов услуг" приведенные в приложении 2 к настоящей статистической форме</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түрінің коды</w:t>
            </w:r>
          </w:p>
          <w:p>
            <w:pPr>
              <w:spacing w:after="20"/>
              <w:ind w:left="20"/>
              <w:jc w:val="both"/>
            </w:pPr>
          </w:p>
          <w:p>
            <w:pPr>
              <w:spacing w:after="20"/>
              <w:ind w:left="20"/>
              <w:jc w:val="both"/>
            </w:pPr>
            <w:r>
              <w:rPr>
                <w:rFonts w:ascii="Times New Roman"/>
                <w:b/>
                <w:i w:val="false"/>
                <w:color w:val="000000"/>
                <w:sz w:val="20"/>
              </w:rPr>
              <w:t>
Код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Көрсетілген қызметтер көлемі, мың теңгемен</w:t>
            </w:r>
          </w:p>
          <w:p>
            <w:pPr>
              <w:spacing w:after="20"/>
              <w:ind w:left="20"/>
              <w:jc w:val="both"/>
            </w:pPr>
          </w:p>
          <w:p>
            <w:pPr>
              <w:spacing w:after="20"/>
              <w:ind w:left="20"/>
              <w:jc w:val="both"/>
            </w:pPr>
            <w:r>
              <w:rPr>
                <w:rFonts w:ascii="Times New Roman"/>
                <w:b/>
                <w:i w:val="false"/>
                <w:color w:val="000000"/>
                <w:sz w:val="20"/>
              </w:rPr>
              <w:t>
Объем оказанных услуг, в тысячах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241"/>
    <w:p>
      <w:pPr>
        <w:spacing w:after="0"/>
        <w:ind w:left="0"/>
        <w:jc w:val="both"/>
      </w:pPr>
      <w:r>
        <w:rPr>
          <w:rFonts w:ascii="Times New Roman"/>
          <w:b w:val="false"/>
          <w:i w:val="false"/>
          <w:color w:val="000000"/>
          <w:sz w:val="28"/>
        </w:rPr>
        <w:t xml:space="preserve">
      </w:t>
      </w:r>
      <w:r>
        <w:rPr>
          <w:rFonts w:ascii="Times New Roman"/>
          <w:b/>
          <w:i w:val="false"/>
          <w:color w:val="000000"/>
          <w:sz w:val="28"/>
        </w:rPr>
        <w:t>7. Ауыл шаруашылығы кооперативінің ауыл шаруашылығы өнімдерін дайындауы, сатып алуы және өткізуі туралы мәліметтерді көрсетіңіз</w:t>
      </w:r>
    </w:p>
    <w:bookmarkEnd w:id="241"/>
    <w:bookmarkStart w:name="z381" w:id="242"/>
    <w:p>
      <w:pPr>
        <w:spacing w:after="0"/>
        <w:ind w:left="0"/>
        <w:jc w:val="both"/>
      </w:pPr>
      <w:r>
        <w:rPr>
          <w:rFonts w:ascii="Times New Roman"/>
          <w:b w:val="false"/>
          <w:i w:val="false"/>
          <w:color w:val="000000"/>
          <w:sz w:val="28"/>
        </w:rPr>
        <w:t>
      Укажите сведения о заготовке, закупе и реализации сельскохозяйственной продукции сельскохозяйственным кооперативом</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Наименование вида продукции3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вида продукции3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Единица измерения3
</w:t>
            </w: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сатып алу</w:t>
            </w:r>
          </w:p>
          <w:p>
            <w:pPr>
              <w:spacing w:after="20"/>
              <w:ind w:left="20"/>
              <w:jc w:val="both"/>
            </w:pPr>
          </w:p>
          <w:p>
            <w:pPr>
              <w:spacing w:after="20"/>
              <w:ind w:left="20"/>
              <w:jc w:val="both"/>
            </w:pPr>
            <w:r>
              <w:rPr>
                <w:rFonts w:ascii="Times New Roman"/>
                <w:b/>
                <w:i w:val="false"/>
                <w:color w:val="000000"/>
                <w:sz w:val="20"/>
              </w:rPr>
              <w:t>
Закуп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өткізу</w:t>
            </w:r>
          </w:p>
          <w:p>
            <w:pPr>
              <w:spacing w:after="20"/>
              <w:ind w:left="20"/>
              <w:jc w:val="both"/>
            </w:pPr>
          </w:p>
          <w:p>
            <w:pPr>
              <w:spacing w:after="20"/>
              <w:ind w:left="20"/>
              <w:jc w:val="both"/>
            </w:pPr>
            <w:r>
              <w:rPr>
                <w:rFonts w:ascii="Times New Roman"/>
                <w:b/>
                <w:i w:val="false"/>
                <w:color w:val="000000"/>
                <w:sz w:val="20"/>
              </w:rPr>
              <w:t>
Реализация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ауыл шаруашылығы өнімдерін дайындау</w:t>
            </w:r>
          </w:p>
          <w:p>
            <w:pPr>
              <w:spacing w:after="20"/>
              <w:ind w:left="20"/>
              <w:jc w:val="both"/>
            </w:pPr>
          </w:p>
          <w:p>
            <w:pPr>
              <w:spacing w:after="20"/>
              <w:ind w:left="20"/>
              <w:jc w:val="both"/>
            </w:pP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2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43"/>
    <w:bookmarkStart w:name="z393" w:id="244"/>
    <w:p>
      <w:pPr>
        <w:spacing w:after="0"/>
        <w:ind w:left="0"/>
        <w:jc w:val="both"/>
      </w:pPr>
      <w:r>
        <w:rPr>
          <w:rFonts w:ascii="Times New Roman"/>
          <w:b w:val="false"/>
          <w:i w:val="false"/>
          <w:color w:val="000000"/>
          <w:sz w:val="28"/>
        </w:rPr>
        <w:t>
      Примечание:</w:t>
      </w:r>
    </w:p>
    <w:bookmarkEnd w:id="244"/>
    <w:bookmarkStart w:name="z394" w:id="2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 өнім түрінің атауын, кодын және өлшем бірлігін осы статистикалық нысанға "Ауыл шаруашылығы өнімдері түрлерінің тізбесі" 3-қосымшасына сәйкес респондент толтырады</w:t>
      </w:r>
    </w:p>
    <w:bookmarkEnd w:id="245"/>
    <w:bookmarkStart w:name="z395" w:id="2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 наименование, код вида продукции и единица измерения заполняются респондентом в соответствии с "Перечнем видов сельскохозяйственной продукции" приведенные приложении 3 к настоящей статистической форме</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атауы</w:t>
            </w:r>
          </w:p>
          <w:p>
            <w:pPr>
              <w:spacing w:after="20"/>
              <w:ind w:left="20"/>
              <w:jc w:val="both"/>
            </w:pPr>
          </w:p>
          <w:p>
            <w:pPr>
              <w:spacing w:after="20"/>
              <w:ind w:left="20"/>
              <w:jc w:val="both"/>
            </w:pPr>
            <w:r>
              <w:rPr>
                <w:rFonts w:ascii="Times New Roman"/>
                <w:b/>
                <w:i w:val="false"/>
                <w:color w:val="000000"/>
                <w:sz w:val="20"/>
              </w:rPr>
              <w:t>
Наименование вида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сатып алу</w:t>
            </w:r>
          </w:p>
          <w:p>
            <w:pPr>
              <w:spacing w:after="20"/>
              <w:ind w:left="20"/>
              <w:jc w:val="both"/>
            </w:pPr>
          </w:p>
          <w:p>
            <w:pPr>
              <w:spacing w:after="20"/>
              <w:ind w:left="20"/>
              <w:jc w:val="both"/>
            </w:pPr>
            <w:r>
              <w:rPr>
                <w:rFonts w:ascii="Times New Roman"/>
                <w:b/>
                <w:i w:val="false"/>
                <w:color w:val="000000"/>
                <w:sz w:val="20"/>
              </w:rPr>
              <w:t>
Закуп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өнімдерін өткізу</w:t>
            </w:r>
          </w:p>
          <w:p>
            <w:pPr>
              <w:spacing w:after="20"/>
              <w:ind w:left="20"/>
              <w:jc w:val="both"/>
            </w:pPr>
          </w:p>
          <w:p>
            <w:pPr>
              <w:spacing w:after="20"/>
              <w:ind w:left="20"/>
              <w:jc w:val="both"/>
            </w:pPr>
            <w:r>
              <w:rPr>
                <w:rFonts w:ascii="Times New Roman"/>
                <w:b/>
                <w:i w:val="false"/>
                <w:color w:val="000000"/>
                <w:sz w:val="20"/>
              </w:rPr>
              <w:t>
Реализация сельскохозяйственной продукции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 ауыл шаруашылығы өнімдерін дайындау</w:t>
            </w:r>
          </w:p>
          <w:p>
            <w:pPr>
              <w:spacing w:after="20"/>
              <w:ind w:left="20"/>
              <w:jc w:val="both"/>
            </w:pPr>
          </w:p>
          <w:p>
            <w:pPr>
              <w:spacing w:after="20"/>
              <w:ind w:left="20"/>
              <w:jc w:val="both"/>
            </w:pPr>
            <w:r>
              <w:rPr>
                <w:rFonts w:ascii="Times New Roman"/>
                <w:b/>
                <w:i w:val="false"/>
                <w:color w:val="000000"/>
                <w:sz w:val="20"/>
              </w:rPr>
              <w:t>
Заготовка сельскохозяйственной продукции в натуральном выражении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заттай мәнде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құндық мәнде, мың теңгемен</w:t>
            </w:r>
          </w:p>
          <w:p>
            <w:pPr>
              <w:spacing w:after="20"/>
              <w:ind w:left="20"/>
              <w:jc w:val="both"/>
            </w:pPr>
          </w:p>
          <w:p>
            <w:pPr>
              <w:spacing w:after="20"/>
              <w:ind w:left="20"/>
              <w:jc w:val="both"/>
            </w:pPr>
            <w:r>
              <w:rPr>
                <w:rFonts w:ascii="Times New Roman"/>
                <w:b/>
                <w:i w:val="false"/>
                <w:color w:val="000000"/>
                <w:sz w:val="20"/>
              </w:rPr>
              <w:t>
в стоимостном выражении, в тысячах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247"/>
    <w:p>
      <w:pPr>
        <w:spacing w:after="0"/>
        <w:ind w:left="0"/>
        <w:jc w:val="both"/>
      </w:pPr>
      <w:r>
        <w:rPr>
          <w:rFonts w:ascii="Times New Roman"/>
          <w:b w:val="false"/>
          <w:i w:val="false"/>
          <w:color w:val="000000"/>
          <w:sz w:val="28"/>
        </w:rPr>
        <w:t xml:space="preserve">
      </w:t>
      </w:r>
      <w:r>
        <w:rPr>
          <w:rFonts w:ascii="Times New Roman"/>
          <w:b/>
          <w:i w:val="false"/>
          <w:color w:val="000000"/>
          <w:sz w:val="28"/>
        </w:rPr>
        <w:t>8. Ауыл шаруашылығы кооперативіндегі ауыл шаруашылығы техникаларының нақты бары туралы ақпаратты көрсетіңіз, жыл соңына, дана</w:t>
      </w:r>
    </w:p>
    <w:bookmarkEnd w:id="247"/>
    <w:bookmarkStart w:name="z407" w:id="248"/>
    <w:p>
      <w:pPr>
        <w:spacing w:after="0"/>
        <w:ind w:left="0"/>
        <w:jc w:val="both"/>
      </w:pPr>
      <w:r>
        <w:rPr>
          <w:rFonts w:ascii="Times New Roman"/>
          <w:b w:val="false"/>
          <w:i w:val="false"/>
          <w:color w:val="000000"/>
          <w:sz w:val="28"/>
        </w:rPr>
        <w:t>
      Укажите информацию о наличии сельскохозяйственной техники в сельскохозяйственном кооперативе, на конец года, штук</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техникаларының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сельскохозяйственной техники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Қолда бары</w:t>
            </w:r>
          </w:p>
          <w:p>
            <w:pPr>
              <w:spacing w:after="20"/>
              <w:ind w:left="20"/>
              <w:jc w:val="both"/>
            </w:pPr>
          </w:p>
          <w:p>
            <w:pPr>
              <w:spacing w:after="20"/>
              <w:ind w:left="20"/>
              <w:jc w:val="both"/>
            </w:pPr>
            <w:r>
              <w:rPr>
                <w:rFonts w:ascii="Times New Roman"/>
                <w:b/>
                <w:i w:val="false"/>
                <w:color w:val="000000"/>
                <w:sz w:val="20"/>
              </w:rPr>
              <w:t>
Наличие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9"/>
          <w:p>
            <w:pPr>
              <w:spacing w:after="20"/>
              <w:ind w:left="20"/>
              <w:jc w:val="both"/>
            </w:pPr>
            <w:r>
              <w:rPr>
                <w:rFonts w:ascii="Times New Roman"/>
                <w:b w:val="false"/>
                <w:i w:val="false"/>
                <w:color w:val="000000"/>
                <w:sz w:val="20"/>
              </w:rPr>
              <w:t>
</w:t>
            </w:r>
            <w:r>
              <w:rPr>
                <w:rFonts w:ascii="Times New Roman"/>
                <w:b/>
                <w:i w:val="false"/>
                <w:color w:val="000000"/>
                <w:sz w:val="20"/>
              </w:rPr>
              <w:t>Ара үлгісіндегі тырмалар</w:t>
            </w:r>
          </w:p>
          <w:bookmarkEnd w:id="249"/>
          <w:p>
            <w:pPr>
              <w:spacing w:after="20"/>
              <w:ind w:left="20"/>
              <w:jc w:val="both"/>
            </w:pPr>
            <w:r>
              <w:rPr>
                <w:rFonts w:ascii="Times New Roman"/>
                <w:b w:val="false"/>
                <w:i w:val="false"/>
                <w:color w:val="000000"/>
                <w:sz w:val="20"/>
              </w:rPr>
              <w:t>
Бороны пилообразные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50"/>
          <w:p>
            <w:pPr>
              <w:spacing w:after="20"/>
              <w:ind w:left="20"/>
              <w:jc w:val="both"/>
            </w:pPr>
            <w:r>
              <w:rPr>
                <w:rFonts w:ascii="Times New Roman"/>
                <w:b w:val="false"/>
                <w:i w:val="false"/>
                <w:color w:val="000000"/>
                <w:sz w:val="20"/>
              </w:rPr>
              <w:t>
</w:t>
            </w:r>
            <w:r>
              <w:rPr>
                <w:rFonts w:ascii="Times New Roman"/>
                <w:b/>
                <w:i w:val="false"/>
                <w:color w:val="000000"/>
                <w:sz w:val="20"/>
              </w:rPr>
              <w:t>Астық жинайтын комбайндар</w:t>
            </w:r>
          </w:p>
          <w:bookmarkEnd w:id="250"/>
          <w:p>
            <w:pPr>
              <w:spacing w:after="20"/>
              <w:ind w:left="20"/>
              <w:jc w:val="both"/>
            </w:pPr>
            <w:r>
              <w:rPr>
                <w:rFonts w:ascii="Times New Roman"/>
                <w:b w:val="false"/>
                <w:i w:val="false"/>
                <w:color w:val="000000"/>
                <w:sz w:val="20"/>
              </w:rPr>
              <w:t>
Комбайны зерноуборочные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51"/>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тракторлар</w:t>
            </w:r>
          </w:p>
          <w:bookmarkEnd w:id="251"/>
          <w:p>
            <w:pPr>
              <w:spacing w:after="20"/>
              <w:ind w:left="20"/>
              <w:jc w:val="both"/>
            </w:pPr>
            <w:r>
              <w:rPr>
                <w:rFonts w:ascii="Times New Roman"/>
                <w:b w:val="false"/>
                <w:i w:val="false"/>
                <w:color w:val="000000"/>
                <w:sz w:val="20"/>
              </w:rPr>
              <w:t>
Тракторы для сельского и лесного хозяйства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52"/>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шаруашылық тракторларына орнатуға арналған ұнтақ бүріккіштер мен шашқыштар</w:t>
            </w:r>
          </w:p>
          <w:bookmarkEnd w:id="252"/>
          <w:p>
            <w:pPr>
              <w:spacing w:after="20"/>
              <w:ind w:left="20"/>
              <w:jc w:val="both"/>
            </w:pPr>
            <w:r>
              <w:rPr>
                <w:rFonts w:ascii="Times New Roman"/>
                <w:b w:val="false"/>
                <w:i w:val="false"/>
                <w:color w:val="000000"/>
                <w:sz w:val="20"/>
              </w:rPr>
              <w:t>
Распылители и разбрасыватели порошка, предназначенные для установки на тракторах сельскохозяйственных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53"/>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шалғылар, тракторға құрастырылған шалғыларды қоса</w:t>
            </w:r>
          </w:p>
          <w:bookmarkEnd w:id="253"/>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4"/>
          <w:p>
            <w:pPr>
              <w:spacing w:after="20"/>
              <w:ind w:left="20"/>
              <w:jc w:val="both"/>
            </w:pPr>
            <w:r>
              <w:rPr>
                <w:rFonts w:ascii="Times New Roman"/>
                <w:b w:val="false"/>
                <w:i w:val="false"/>
                <w:color w:val="000000"/>
                <w:sz w:val="20"/>
              </w:rPr>
              <w:t>
</w:t>
            </w:r>
            <w:r>
              <w:rPr>
                <w:rFonts w:ascii="Times New Roman"/>
                <w:b/>
                <w:i w:val="false"/>
                <w:color w:val="000000"/>
                <w:sz w:val="20"/>
              </w:rPr>
              <w:t>Бүйірлі тырмалар</w:t>
            </w:r>
          </w:p>
          <w:bookmarkEnd w:id="254"/>
          <w:p>
            <w:pPr>
              <w:spacing w:after="20"/>
              <w:ind w:left="20"/>
              <w:jc w:val="both"/>
            </w:pPr>
            <w:r>
              <w:rPr>
                <w:rFonts w:ascii="Times New Roman"/>
                <w:b w:val="false"/>
                <w:i w:val="false"/>
                <w:color w:val="000000"/>
                <w:sz w:val="20"/>
              </w:rPr>
              <w:t>
Грабли боковые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55"/>
          <w:p>
            <w:pPr>
              <w:spacing w:after="20"/>
              <w:ind w:left="20"/>
              <w:jc w:val="both"/>
            </w:pPr>
            <w:r>
              <w:rPr>
                <w:rFonts w:ascii="Times New Roman"/>
                <w:b w:val="false"/>
                <w:i w:val="false"/>
                <w:color w:val="000000"/>
                <w:sz w:val="20"/>
              </w:rPr>
              <w:t>
</w:t>
            </w:r>
            <w:r>
              <w:rPr>
                <w:rFonts w:ascii="Times New Roman"/>
                <w:b/>
                <w:i w:val="false"/>
                <w:color w:val="000000"/>
                <w:sz w:val="20"/>
              </w:rPr>
              <w:t>Делегейлі тырмалар</w:t>
            </w:r>
          </w:p>
          <w:bookmarkEnd w:id="255"/>
          <w:p>
            <w:pPr>
              <w:spacing w:after="20"/>
              <w:ind w:left="20"/>
              <w:jc w:val="both"/>
            </w:pPr>
            <w:r>
              <w:rPr>
                <w:rFonts w:ascii="Times New Roman"/>
                <w:b w:val="false"/>
                <w:i w:val="false"/>
                <w:color w:val="000000"/>
                <w:sz w:val="20"/>
              </w:rPr>
              <w:t>
Бороны дисковые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56"/>
          <w:p>
            <w:pPr>
              <w:spacing w:after="20"/>
              <w:ind w:left="20"/>
              <w:jc w:val="both"/>
            </w:pPr>
            <w:r>
              <w:rPr>
                <w:rFonts w:ascii="Times New Roman"/>
                <w:b w:val="false"/>
                <w:i w:val="false"/>
                <w:color w:val="000000"/>
                <w:sz w:val="20"/>
              </w:rPr>
              <w:t>
</w:t>
            </w:r>
            <w:r>
              <w:rPr>
                <w:rFonts w:ascii="Times New Roman"/>
                <w:b/>
                <w:i w:val="false"/>
                <w:color w:val="000000"/>
                <w:sz w:val="20"/>
              </w:rPr>
              <w:t>Дестелерді айналдырғыштар, пішен аударыстырғыштар</w:t>
            </w:r>
          </w:p>
          <w:bookmarkEnd w:id="256"/>
          <w:p>
            <w:pPr>
              <w:spacing w:after="20"/>
              <w:ind w:left="20"/>
              <w:jc w:val="both"/>
            </w:pPr>
            <w:r>
              <w:rPr>
                <w:rFonts w:ascii="Times New Roman"/>
                <w:b w:val="false"/>
                <w:i w:val="false"/>
                <w:color w:val="000000"/>
                <w:sz w:val="20"/>
              </w:rPr>
              <w:t>
Оборачиватели валков, сеноворошилки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7"/>
          <w:p>
            <w:pPr>
              <w:spacing w:after="20"/>
              <w:ind w:left="20"/>
              <w:jc w:val="both"/>
            </w:pPr>
            <w:r>
              <w:rPr>
                <w:rFonts w:ascii="Times New Roman"/>
                <w:b w:val="false"/>
                <w:i w:val="false"/>
                <w:color w:val="000000"/>
                <w:sz w:val="20"/>
              </w:rPr>
              <w:t>
</w:t>
            </w:r>
            <w:r>
              <w:rPr>
                <w:rFonts w:ascii="Times New Roman"/>
                <w:b/>
                <w:i w:val="false"/>
                <w:color w:val="000000"/>
                <w:sz w:val="20"/>
              </w:rPr>
              <w:t>Жануарларға жем дайындауға арналған машиналар</w:t>
            </w:r>
          </w:p>
          <w:bookmarkEnd w:id="257"/>
          <w:p>
            <w:pPr>
              <w:spacing w:after="20"/>
              <w:ind w:left="20"/>
              <w:jc w:val="both"/>
            </w:pPr>
            <w:r>
              <w:rPr>
                <w:rFonts w:ascii="Times New Roman"/>
                <w:b w:val="false"/>
                <w:i w:val="false"/>
                <w:color w:val="000000"/>
                <w:sz w:val="20"/>
              </w:rPr>
              <w:t>
Машины для приготовления кормов для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8"/>
          <w:p>
            <w:pPr>
              <w:spacing w:after="20"/>
              <w:ind w:left="20"/>
              <w:jc w:val="both"/>
            </w:pPr>
            <w:r>
              <w:rPr>
                <w:rFonts w:ascii="Times New Roman"/>
                <w:b w:val="false"/>
                <w:i w:val="false"/>
                <w:color w:val="000000"/>
                <w:sz w:val="20"/>
              </w:rPr>
              <w:t>
</w:t>
            </w:r>
            <w:r>
              <w:rPr>
                <w:rFonts w:ascii="Times New Roman"/>
                <w:b/>
                <w:i w:val="false"/>
                <w:color w:val="000000"/>
                <w:sz w:val="20"/>
              </w:rPr>
              <w:t>Жүгері жинайтын машиналар, жеміс түптерін жұлуға арналған машиналар, собық тазартқыштар және өзге де өнім жинайтын машиналар</w:t>
            </w:r>
          </w:p>
          <w:bookmarkEnd w:id="258"/>
          <w:p>
            <w:pPr>
              <w:spacing w:after="20"/>
              <w:ind w:left="20"/>
              <w:jc w:val="both"/>
            </w:pPr>
            <w:r>
              <w:rPr>
                <w:rFonts w:ascii="Times New Roman"/>
                <w:b w:val="false"/>
                <w:i w:val="false"/>
                <w:color w:val="000000"/>
                <w:sz w:val="20"/>
              </w:rPr>
              <w:t>
Машины для уборки кукурузы, машины для отрыва плодоножек, початкоочистители и машины уборочные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9"/>
          <w:p>
            <w:pPr>
              <w:spacing w:after="20"/>
              <w:ind w:left="20"/>
              <w:jc w:val="both"/>
            </w:pPr>
            <w:r>
              <w:rPr>
                <w:rFonts w:ascii="Times New Roman"/>
                <w:b w:val="false"/>
                <w:i w:val="false"/>
                <w:color w:val="000000"/>
                <w:sz w:val="20"/>
              </w:rPr>
              <w:t>
</w:t>
            </w:r>
            <w:r>
              <w:rPr>
                <w:rFonts w:ascii="Times New Roman"/>
                <w:b/>
                <w:i w:val="false"/>
                <w:color w:val="000000"/>
                <w:sz w:val="20"/>
              </w:rPr>
              <w:t>Жүк автомобильдері</w:t>
            </w:r>
          </w:p>
          <w:bookmarkEnd w:id="259"/>
          <w:p>
            <w:pPr>
              <w:spacing w:after="20"/>
              <w:ind w:left="20"/>
              <w:jc w:val="both"/>
            </w:pPr>
            <w:r>
              <w:rPr>
                <w:rFonts w:ascii="Times New Roman"/>
                <w:b w:val="false"/>
                <w:i w:val="false"/>
                <w:color w:val="000000"/>
                <w:sz w:val="20"/>
              </w:rPr>
              <w:t>
Автомобили грузовые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60"/>
          <w:p>
            <w:pPr>
              <w:spacing w:after="20"/>
              <w:ind w:left="20"/>
              <w:jc w:val="both"/>
            </w:pPr>
            <w:r>
              <w:rPr>
                <w:rFonts w:ascii="Times New Roman"/>
                <w:b w:val="false"/>
                <w:i w:val="false"/>
                <w:color w:val="000000"/>
                <w:sz w:val="20"/>
              </w:rPr>
              <w:t>
</w:t>
            </w:r>
            <w:r>
              <w:rPr>
                <w:rFonts w:ascii="Times New Roman"/>
                <w:b/>
                <w:i w:val="false"/>
                <w:color w:val="000000"/>
                <w:sz w:val="20"/>
              </w:rPr>
              <w:t>Зығыр жинайтын машиналар</w:t>
            </w:r>
          </w:p>
          <w:bookmarkEnd w:id="260"/>
          <w:p>
            <w:pPr>
              <w:spacing w:after="20"/>
              <w:ind w:left="20"/>
              <w:jc w:val="both"/>
            </w:pPr>
            <w:r>
              <w:rPr>
                <w:rFonts w:ascii="Times New Roman"/>
                <w:b w:val="false"/>
                <w:i w:val="false"/>
                <w:color w:val="000000"/>
                <w:sz w:val="20"/>
              </w:rPr>
              <w:t>
Машины для уборки льна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61"/>
          <w:p>
            <w:pPr>
              <w:spacing w:after="20"/>
              <w:ind w:left="20"/>
              <w:jc w:val="both"/>
            </w:pPr>
            <w:r>
              <w:rPr>
                <w:rFonts w:ascii="Times New Roman"/>
                <w:b w:val="false"/>
                <w:i w:val="false"/>
                <w:color w:val="000000"/>
                <w:sz w:val="20"/>
              </w:rPr>
              <w:t>
</w:t>
            </w:r>
            <w:r>
              <w:rPr>
                <w:rFonts w:ascii="Times New Roman"/>
                <w:b/>
                <w:i w:val="false"/>
                <w:color w:val="000000"/>
                <w:sz w:val="20"/>
              </w:rPr>
              <w:t>Картоп қазғыштар және картоп жинағыш машиналар</w:t>
            </w:r>
          </w:p>
          <w:bookmarkEnd w:id="261"/>
          <w:p>
            <w:pPr>
              <w:spacing w:after="20"/>
              <w:ind w:left="20"/>
              <w:jc w:val="both"/>
            </w:pPr>
            <w:r>
              <w:rPr>
                <w:rFonts w:ascii="Times New Roman"/>
                <w:b w:val="false"/>
                <w:i w:val="false"/>
                <w:color w:val="000000"/>
                <w:sz w:val="20"/>
              </w:rPr>
              <w:t>
Картофелекопатели и машины картофелеуборочные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62"/>
          <w:p>
            <w:pPr>
              <w:spacing w:after="20"/>
              <w:ind w:left="20"/>
              <w:jc w:val="both"/>
            </w:pPr>
            <w:r>
              <w:rPr>
                <w:rFonts w:ascii="Times New Roman"/>
                <w:b w:val="false"/>
                <w:i w:val="false"/>
                <w:color w:val="000000"/>
                <w:sz w:val="20"/>
              </w:rPr>
              <w:t>
</w:t>
            </w:r>
            <w:r>
              <w:rPr>
                <w:rFonts w:ascii="Times New Roman"/>
                <w:b/>
                <w:i w:val="false"/>
                <w:color w:val="000000"/>
                <w:sz w:val="20"/>
              </w:rPr>
              <w:t>Қатарлап дестелегіштер</w:t>
            </w:r>
          </w:p>
          <w:bookmarkEnd w:id="262"/>
          <w:p>
            <w:pPr>
              <w:spacing w:after="20"/>
              <w:ind w:left="20"/>
              <w:jc w:val="both"/>
            </w:pPr>
            <w:r>
              <w:rPr>
                <w:rFonts w:ascii="Times New Roman"/>
                <w:b w:val="false"/>
                <w:i w:val="false"/>
                <w:color w:val="000000"/>
                <w:sz w:val="20"/>
              </w:rPr>
              <w:t>
Жатки рядковые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63"/>
          <w:p>
            <w:pPr>
              <w:spacing w:after="20"/>
              <w:ind w:left="20"/>
              <w:jc w:val="both"/>
            </w:pPr>
            <w:r>
              <w:rPr>
                <w:rFonts w:ascii="Times New Roman"/>
                <w:b w:val="false"/>
                <w:i w:val="false"/>
                <w:color w:val="000000"/>
                <w:sz w:val="20"/>
              </w:rPr>
              <w:t>
</w:t>
            </w:r>
            <w:r>
              <w:rPr>
                <w:rFonts w:ascii="Times New Roman"/>
                <w:b/>
                <w:i w:val="false"/>
                <w:color w:val="000000"/>
                <w:sz w:val="20"/>
              </w:rPr>
              <w:t>Қопсытқыштар мен культиваторлар</w:t>
            </w:r>
          </w:p>
          <w:bookmarkEnd w:id="263"/>
          <w:p>
            <w:pPr>
              <w:spacing w:after="20"/>
              <w:ind w:left="20"/>
              <w:jc w:val="both"/>
            </w:pPr>
            <w:r>
              <w:rPr>
                <w:rFonts w:ascii="Times New Roman"/>
                <w:b w:val="false"/>
                <w:i w:val="false"/>
                <w:color w:val="000000"/>
                <w:sz w:val="20"/>
              </w:rPr>
              <w:t>
Рыхлители и культиваторы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4"/>
          <w:p>
            <w:pPr>
              <w:spacing w:after="20"/>
              <w:ind w:left="20"/>
              <w:jc w:val="both"/>
            </w:pPr>
            <w:r>
              <w:rPr>
                <w:rFonts w:ascii="Times New Roman"/>
                <w:b w:val="false"/>
                <w:i w:val="false"/>
                <w:color w:val="000000"/>
                <w:sz w:val="20"/>
              </w:rPr>
              <w:t>
</w:t>
            </w:r>
            <w:r>
              <w:rPr>
                <w:rFonts w:ascii="Times New Roman"/>
                <w:b/>
                <w:i w:val="false"/>
                <w:color w:val="000000"/>
                <w:sz w:val="20"/>
              </w:rPr>
              <w:t>Қызылша, пәлек кескіш машиналар және қызылша жинау машиналары</w:t>
            </w:r>
          </w:p>
          <w:bookmarkEnd w:id="264"/>
          <w:p>
            <w:pPr>
              <w:spacing w:after="20"/>
              <w:ind w:left="20"/>
              <w:jc w:val="both"/>
            </w:pPr>
            <w:r>
              <w:rPr>
                <w:rFonts w:ascii="Times New Roman"/>
                <w:b w:val="false"/>
                <w:i w:val="false"/>
                <w:color w:val="000000"/>
                <w:sz w:val="20"/>
              </w:rPr>
              <w:t>
Машины свекловичные ботворезные и машины свеклоуборочные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5"/>
          <w:p>
            <w:pPr>
              <w:spacing w:after="20"/>
              <w:ind w:left="20"/>
              <w:jc w:val="both"/>
            </w:pPr>
            <w:r>
              <w:rPr>
                <w:rFonts w:ascii="Times New Roman"/>
                <w:b w:val="false"/>
                <w:i w:val="false"/>
                <w:color w:val="000000"/>
                <w:sz w:val="20"/>
              </w:rPr>
              <w:t>
</w:t>
            </w:r>
            <w:r>
              <w:rPr>
                <w:rFonts w:ascii="Times New Roman"/>
                <w:b/>
                <w:i w:val="false"/>
                <w:color w:val="000000"/>
                <w:sz w:val="20"/>
              </w:rPr>
              <w:t>Мақта жинайтын машиналар</w:t>
            </w:r>
          </w:p>
          <w:bookmarkEnd w:id="265"/>
          <w:p>
            <w:pPr>
              <w:spacing w:after="20"/>
              <w:ind w:left="20"/>
              <w:jc w:val="both"/>
            </w:pPr>
            <w:r>
              <w:rPr>
                <w:rFonts w:ascii="Times New Roman"/>
                <w:b w:val="false"/>
                <w:i w:val="false"/>
                <w:color w:val="000000"/>
                <w:sz w:val="20"/>
              </w:rPr>
              <w:t>
Машины для уборки хлопка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6"/>
          <w:p>
            <w:pPr>
              <w:spacing w:after="20"/>
              <w:ind w:left="20"/>
              <w:jc w:val="both"/>
            </w:pPr>
            <w:r>
              <w:rPr>
                <w:rFonts w:ascii="Times New Roman"/>
                <w:b w:val="false"/>
                <w:i w:val="false"/>
                <w:color w:val="000000"/>
                <w:sz w:val="20"/>
              </w:rPr>
              <w:t>
</w:t>
            </w:r>
            <w:r>
              <w:rPr>
                <w:rFonts w:ascii="Times New Roman"/>
                <w:b/>
                <w:i w:val="false"/>
                <w:color w:val="000000"/>
                <w:sz w:val="20"/>
              </w:rPr>
              <w:t>Минералды немесе химиялық тыңайтқыштарды шашқыштар</w:t>
            </w:r>
          </w:p>
          <w:bookmarkEnd w:id="266"/>
          <w:p>
            <w:pPr>
              <w:spacing w:after="20"/>
              <w:ind w:left="20"/>
              <w:jc w:val="both"/>
            </w:pPr>
            <w:r>
              <w:rPr>
                <w:rFonts w:ascii="Times New Roman"/>
                <w:b w:val="false"/>
                <w:i w:val="false"/>
                <w:color w:val="000000"/>
                <w:sz w:val="20"/>
              </w:rPr>
              <w:t xml:space="preserve">
Разбрасыватели удобрений минеральных или химических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7"/>
          <w:p>
            <w:pPr>
              <w:spacing w:after="20"/>
              <w:ind w:left="20"/>
              <w:jc w:val="both"/>
            </w:pPr>
            <w:r>
              <w:rPr>
                <w:rFonts w:ascii="Times New Roman"/>
                <w:b w:val="false"/>
                <w:i w:val="false"/>
                <w:color w:val="000000"/>
                <w:sz w:val="20"/>
              </w:rPr>
              <w:t>
Органикалық тыңайтқыштарды шашқыштар (көң шашқыштар)</w:t>
            </w:r>
          </w:p>
          <w:bookmarkEnd w:id="267"/>
          <w:p>
            <w:pPr>
              <w:spacing w:after="20"/>
              <w:ind w:left="20"/>
              <w:jc w:val="both"/>
            </w:pPr>
            <w:r>
              <w:rPr>
                <w:rFonts w:ascii="Times New Roman"/>
                <w:b w:val="false"/>
                <w:i w:val="false"/>
                <w:color w:val="000000"/>
                <w:sz w:val="20"/>
              </w:rPr>
              <w:t>
Разбрасыватели удобрений органических (навозоразбрасыватели)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8"/>
          <w:p>
            <w:pPr>
              <w:spacing w:after="20"/>
              <w:ind w:left="20"/>
              <w:jc w:val="both"/>
            </w:pPr>
            <w:r>
              <w:rPr>
                <w:rFonts w:ascii="Times New Roman"/>
                <w:b w:val="false"/>
                <w:i w:val="false"/>
                <w:color w:val="000000"/>
                <w:sz w:val="20"/>
              </w:rPr>
              <w:t>
</w:t>
            </w:r>
            <w:r>
              <w:rPr>
                <w:rFonts w:ascii="Times New Roman"/>
                <w:b/>
                <w:i w:val="false"/>
                <w:color w:val="000000"/>
                <w:sz w:val="20"/>
              </w:rPr>
              <w:t>Өзге де тырмалар, отауыштар және кетпендер</w:t>
            </w:r>
          </w:p>
          <w:bookmarkEnd w:id="268"/>
          <w:p>
            <w:pPr>
              <w:spacing w:after="20"/>
              <w:ind w:left="20"/>
              <w:jc w:val="both"/>
            </w:pPr>
            <w:r>
              <w:rPr>
                <w:rFonts w:ascii="Times New Roman"/>
                <w:b w:val="false"/>
                <w:i w:val="false"/>
                <w:color w:val="000000"/>
                <w:sz w:val="20"/>
              </w:rPr>
              <w:t>
Бороны, пропалыватели и мотыги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9"/>
          <w:p>
            <w:pPr>
              <w:spacing w:after="20"/>
              <w:ind w:left="20"/>
              <w:jc w:val="both"/>
            </w:pPr>
            <w:r>
              <w:rPr>
                <w:rFonts w:ascii="Times New Roman"/>
                <w:b w:val="false"/>
                <w:i w:val="false"/>
                <w:color w:val="000000"/>
                <w:sz w:val="20"/>
              </w:rPr>
              <w:t>
</w:t>
            </w:r>
            <w:r>
              <w:rPr>
                <w:rFonts w:ascii="Times New Roman"/>
                <w:b/>
                <w:i w:val="false"/>
                <w:color w:val="000000"/>
                <w:sz w:val="20"/>
              </w:rPr>
              <w:t>Ротоваторлар (топырақтық фрезасы бар механикаландырылған культиваторлар)</w:t>
            </w:r>
          </w:p>
          <w:bookmarkEnd w:id="269"/>
          <w:p>
            <w:pPr>
              <w:spacing w:after="20"/>
              <w:ind w:left="20"/>
              <w:jc w:val="both"/>
            </w:pPr>
            <w:r>
              <w:rPr>
                <w:rFonts w:ascii="Times New Roman"/>
                <w:b w:val="false"/>
                <w:i w:val="false"/>
                <w:color w:val="000000"/>
                <w:sz w:val="20"/>
              </w:rPr>
              <w:t>
Ротоваторы (культиваторы механизированные с фрезами почвенными)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70"/>
          <w:p>
            <w:pPr>
              <w:spacing w:after="20"/>
              <w:ind w:left="20"/>
              <w:jc w:val="both"/>
            </w:pPr>
            <w:r>
              <w:rPr>
                <w:rFonts w:ascii="Times New Roman"/>
                <w:b w:val="false"/>
                <w:i w:val="false"/>
                <w:color w:val="000000"/>
                <w:sz w:val="20"/>
              </w:rPr>
              <w:t>
</w:t>
            </w:r>
            <w:r>
              <w:rPr>
                <w:rFonts w:ascii="Times New Roman"/>
                <w:b/>
                <w:i w:val="false"/>
                <w:color w:val="000000"/>
                <w:sz w:val="20"/>
              </w:rPr>
              <w:t>Сабан немесе шөпке арналған пішен тайлаушылар</w:t>
            </w:r>
          </w:p>
          <w:bookmarkEnd w:id="270"/>
          <w:p>
            <w:pPr>
              <w:spacing w:after="20"/>
              <w:ind w:left="20"/>
              <w:jc w:val="both"/>
            </w:pPr>
            <w:r>
              <w:rPr>
                <w:rFonts w:ascii="Times New Roman"/>
                <w:b w:val="false"/>
                <w:i w:val="false"/>
                <w:color w:val="000000"/>
                <w:sz w:val="20"/>
              </w:rPr>
              <w:t>
Пресс-подборщики для соломы или сена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71"/>
          <w:p>
            <w:pPr>
              <w:spacing w:after="20"/>
              <w:ind w:left="20"/>
              <w:jc w:val="both"/>
            </w:pPr>
            <w:r>
              <w:rPr>
                <w:rFonts w:ascii="Times New Roman"/>
                <w:b w:val="false"/>
                <w:i w:val="false"/>
                <w:color w:val="000000"/>
                <w:sz w:val="20"/>
              </w:rPr>
              <w:t>
</w:t>
            </w:r>
            <w:r>
              <w:rPr>
                <w:rFonts w:ascii="Times New Roman"/>
                <w:b/>
                <w:i w:val="false"/>
                <w:color w:val="000000"/>
                <w:sz w:val="20"/>
              </w:rPr>
              <w:t>Сауу машиналары</w:t>
            </w:r>
          </w:p>
          <w:bookmarkEnd w:id="271"/>
          <w:p>
            <w:pPr>
              <w:spacing w:after="20"/>
              <w:ind w:left="20"/>
              <w:jc w:val="both"/>
            </w:pPr>
            <w:r>
              <w:rPr>
                <w:rFonts w:ascii="Times New Roman"/>
                <w:b w:val="false"/>
                <w:i w:val="false"/>
                <w:color w:val="000000"/>
                <w:sz w:val="20"/>
              </w:rPr>
              <w:t>
Машины доильные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2"/>
          <w:p>
            <w:pPr>
              <w:spacing w:after="20"/>
              <w:ind w:left="20"/>
              <w:jc w:val="both"/>
            </w:pPr>
            <w:r>
              <w:rPr>
                <w:rFonts w:ascii="Times New Roman"/>
                <w:b w:val="false"/>
                <w:i w:val="false"/>
                <w:color w:val="000000"/>
                <w:sz w:val="20"/>
              </w:rPr>
              <w:t>
</w:t>
            </w:r>
            <w:r>
              <w:rPr>
                <w:rFonts w:ascii="Times New Roman"/>
                <w:b/>
                <w:i w:val="false"/>
                <w:color w:val="000000"/>
                <w:sz w:val="20"/>
              </w:rPr>
              <w:t>Сепкіштер</w:t>
            </w:r>
          </w:p>
          <w:bookmarkEnd w:id="272"/>
          <w:p>
            <w:pPr>
              <w:spacing w:after="20"/>
              <w:ind w:left="20"/>
              <w:jc w:val="both"/>
            </w:pPr>
            <w:r>
              <w:rPr>
                <w:rFonts w:ascii="Times New Roman"/>
                <w:b w:val="false"/>
                <w:i w:val="false"/>
                <w:color w:val="000000"/>
                <w:sz w:val="20"/>
              </w:rPr>
              <w:t>
Сеялки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73"/>
          <w:p>
            <w:pPr>
              <w:spacing w:after="20"/>
              <w:ind w:left="20"/>
              <w:jc w:val="both"/>
            </w:pPr>
            <w:r>
              <w:rPr>
                <w:rFonts w:ascii="Times New Roman"/>
                <w:b w:val="false"/>
                <w:i w:val="false"/>
                <w:color w:val="000000"/>
                <w:sz w:val="20"/>
              </w:rPr>
              <w:t>
</w:t>
            </w:r>
            <w:r>
              <w:rPr>
                <w:rFonts w:ascii="Times New Roman"/>
                <w:b/>
                <w:i w:val="false"/>
                <w:color w:val="000000"/>
                <w:sz w:val="20"/>
              </w:rPr>
              <w:t>Соқалар</w:t>
            </w:r>
          </w:p>
          <w:bookmarkEnd w:id="273"/>
          <w:p>
            <w:pPr>
              <w:spacing w:after="20"/>
              <w:ind w:left="20"/>
              <w:jc w:val="both"/>
            </w:pPr>
            <w:r>
              <w:rPr>
                <w:rFonts w:ascii="Times New Roman"/>
                <w:b w:val="false"/>
                <w:i w:val="false"/>
                <w:color w:val="000000"/>
                <w:sz w:val="20"/>
              </w:rPr>
              <w:t>
Плуги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4"/>
          <w:p>
            <w:pPr>
              <w:spacing w:after="20"/>
              <w:ind w:left="20"/>
              <w:jc w:val="both"/>
            </w:pPr>
            <w:r>
              <w:rPr>
                <w:rFonts w:ascii="Times New Roman"/>
                <w:b w:val="false"/>
                <w:i w:val="false"/>
                <w:color w:val="000000"/>
                <w:sz w:val="20"/>
              </w:rPr>
              <w:t>
</w:t>
            </w:r>
            <w:r>
              <w:rPr>
                <w:rFonts w:ascii="Times New Roman"/>
                <w:b/>
                <w:i w:val="false"/>
                <w:color w:val="000000"/>
                <w:sz w:val="20"/>
              </w:rPr>
              <w:t>Суаруға арналған құралдар</w:t>
            </w:r>
          </w:p>
          <w:bookmarkEnd w:id="274"/>
          <w:p>
            <w:pPr>
              <w:spacing w:after="20"/>
              <w:ind w:left="20"/>
              <w:jc w:val="both"/>
            </w:pPr>
            <w:r>
              <w:rPr>
                <w:rFonts w:ascii="Times New Roman"/>
                <w:b w:val="false"/>
                <w:i w:val="false"/>
                <w:color w:val="000000"/>
                <w:sz w:val="20"/>
              </w:rPr>
              <w:t>
Приспособления для полива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5"/>
          <w:p>
            <w:pPr>
              <w:spacing w:after="20"/>
              <w:ind w:left="20"/>
              <w:jc w:val="both"/>
            </w:pPr>
            <w:r>
              <w:rPr>
                <w:rFonts w:ascii="Times New Roman"/>
                <w:b w:val="false"/>
                <w:i w:val="false"/>
                <w:color w:val="000000"/>
                <w:sz w:val="20"/>
              </w:rPr>
              <w:t>
</w:t>
            </w:r>
            <w:r>
              <w:rPr>
                <w:rFonts w:ascii="Times New Roman"/>
                <w:b/>
                <w:i w:val="false"/>
                <w:color w:val="000000"/>
                <w:sz w:val="20"/>
              </w:rPr>
              <w:t>Сүрлем жинайтын және жүзім жинайтын комбайндар, ағаштар мен бұталардан жемістер мен жидектерді жинауға арналған машиналар</w:t>
            </w:r>
          </w:p>
          <w:bookmarkEnd w:id="275"/>
          <w:p>
            <w:pPr>
              <w:spacing w:after="20"/>
              <w:ind w:left="20"/>
              <w:jc w:val="both"/>
            </w:pPr>
            <w:r>
              <w:rPr>
                <w:rFonts w:ascii="Times New Roman"/>
                <w:b w:val="false"/>
                <w:i w:val="false"/>
                <w:color w:val="000000"/>
                <w:sz w:val="20"/>
              </w:rPr>
              <w:t>
Комбайны силосоуборочные и виноградоуборочные, машины для сбора плодов и ягод с деревьев и кустарников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6"/>
          <w:p>
            <w:pPr>
              <w:spacing w:after="20"/>
              <w:ind w:left="20"/>
              <w:jc w:val="both"/>
            </w:pPr>
            <w:r>
              <w:rPr>
                <w:rFonts w:ascii="Times New Roman"/>
                <w:b w:val="false"/>
                <w:i w:val="false"/>
                <w:color w:val="000000"/>
                <w:sz w:val="20"/>
              </w:rPr>
              <w:t>
</w:t>
            </w:r>
            <w:r>
              <w:rPr>
                <w:rFonts w:ascii="Times New Roman"/>
                <w:b/>
                <w:i w:val="false"/>
                <w:color w:val="000000"/>
                <w:sz w:val="20"/>
              </w:rPr>
              <w:t>Тамыр жемістерін және түйін жемістерін жинайтын өзге де машиналар</w:t>
            </w:r>
          </w:p>
          <w:bookmarkEnd w:id="276"/>
          <w:p>
            <w:pPr>
              <w:spacing w:after="20"/>
              <w:ind w:left="20"/>
              <w:jc w:val="both"/>
            </w:pPr>
            <w:r>
              <w:rPr>
                <w:rFonts w:ascii="Times New Roman"/>
                <w:b w:val="false"/>
                <w:i w:val="false"/>
                <w:color w:val="000000"/>
                <w:sz w:val="20"/>
              </w:rPr>
              <w:t>
Машины по уборке корнеплодов и клубнеплодов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77"/>
          <w:p>
            <w:pPr>
              <w:spacing w:after="20"/>
              <w:ind w:left="20"/>
              <w:jc w:val="both"/>
            </w:pPr>
            <w:r>
              <w:rPr>
                <w:rFonts w:ascii="Times New Roman"/>
                <w:b w:val="false"/>
                <w:i w:val="false"/>
                <w:color w:val="000000"/>
                <w:sz w:val="20"/>
              </w:rPr>
              <w:t>
</w:t>
            </w:r>
            <w:r>
              <w:rPr>
                <w:rFonts w:ascii="Times New Roman"/>
                <w:b/>
                <w:i w:val="false"/>
                <w:color w:val="000000"/>
                <w:sz w:val="20"/>
              </w:rPr>
              <w:t>Трактор тіркемелері</w:t>
            </w:r>
          </w:p>
          <w:bookmarkEnd w:id="277"/>
          <w:p>
            <w:pPr>
              <w:spacing w:after="20"/>
              <w:ind w:left="20"/>
              <w:jc w:val="both"/>
            </w:pPr>
            <w:r>
              <w:rPr>
                <w:rFonts w:ascii="Times New Roman"/>
                <w:b w:val="false"/>
                <w:i w:val="false"/>
                <w:color w:val="000000"/>
                <w:sz w:val="20"/>
              </w:rPr>
              <w:t>
Прицепы тракторные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78"/>
          <w:p>
            <w:pPr>
              <w:spacing w:after="20"/>
              <w:ind w:left="20"/>
              <w:jc w:val="both"/>
            </w:pPr>
            <w:r>
              <w:rPr>
                <w:rFonts w:ascii="Times New Roman"/>
                <w:b w:val="false"/>
                <w:i w:val="false"/>
                <w:color w:val="000000"/>
                <w:sz w:val="20"/>
              </w:rPr>
              <w:t>
</w:t>
            </w:r>
            <w:r>
              <w:rPr>
                <w:rFonts w:ascii="Times New Roman"/>
                <w:b/>
                <w:i w:val="false"/>
                <w:color w:val="000000"/>
                <w:sz w:val="20"/>
              </w:rPr>
              <w:t>Тұқымдарды, дәнді немесе құрғақ бұршақты дақылдарды тазалауға, сұрыптауға немесе калибрлеуге арналған машиналар</w:t>
            </w:r>
          </w:p>
          <w:bookmarkEnd w:id="278"/>
          <w:p>
            <w:pPr>
              <w:spacing w:after="20"/>
              <w:ind w:left="20"/>
              <w:jc w:val="both"/>
            </w:pPr>
            <w:r>
              <w:rPr>
                <w:rFonts w:ascii="Times New Roman"/>
                <w:b w:val="false"/>
                <w:i w:val="false"/>
                <w:color w:val="000000"/>
                <w:sz w:val="20"/>
              </w:rPr>
              <w:t>
Машины для очистки, сортировки или калибровки семян, зерна или культур бобовых сухих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279"/>
    <w:p>
      <w:pPr>
        <w:spacing w:after="0"/>
        <w:ind w:left="0"/>
        <w:jc w:val="both"/>
      </w:pPr>
      <w:r>
        <w:rPr>
          <w:rFonts w:ascii="Times New Roman"/>
          <w:b w:val="false"/>
          <w:i w:val="false"/>
          <w:color w:val="000000"/>
          <w:sz w:val="28"/>
        </w:rPr>
        <w:t xml:space="preserve">
      </w:t>
      </w:r>
      <w:r>
        <w:rPr>
          <w:rFonts w:ascii="Times New Roman"/>
          <w:b/>
          <w:i w:val="false"/>
          <w:color w:val="000000"/>
          <w:sz w:val="28"/>
        </w:rPr>
        <w:t>9. Статистикалық нысанды толтыруға жұмсалған уақытты көрсетіңіз, сағатпен (қажеттiсiн қоршаңыз)</w:t>
      </w:r>
    </w:p>
    <w:bookmarkEnd w:id="279"/>
    <w:bookmarkStart w:name="z441" w:id="280"/>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42" w:id="281"/>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bookmarkEnd w:id="281"/>
    <w:p>
      <w:pPr>
        <w:spacing w:after="0"/>
        <w:ind w:left="0"/>
        <w:jc w:val="both"/>
      </w:pPr>
      <w:r>
        <w:rPr>
          <w:rFonts w:ascii="Times New Roman"/>
          <w:b w:val="false"/>
          <w:i w:val="false"/>
          <w:color w:val="000000"/>
          <w:sz w:val="28"/>
        </w:rPr>
        <w:t>Наименование ___________________ Адрес (респондента) _____________________________</w:t>
      </w:r>
    </w:p>
    <w:p>
      <w:pPr>
        <w:spacing w:after="0"/>
        <w:ind w:left="0"/>
        <w:jc w:val="both"/>
      </w:pP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 xml:space="preserve">ұялы </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__________________________________________________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 _________________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 xml:space="preserve">Руководитель или лицо, исполняющее его обязанности _____________________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443" w:id="28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445" w:id="283"/>
    <w:p>
      <w:pPr>
        <w:spacing w:after="0"/>
        <w:ind w:left="0"/>
        <w:jc w:val="left"/>
      </w:pPr>
      <w:r>
        <w:rPr>
          <w:rFonts w:ascii="Times New Roman"/>
          <w:b/>
          <w:i w:val="false"/>
          <w:color w:val="000000"/>
        </w:rPr>
        <w:t xml:space="preserve"> Перечень видов продукции</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щипаная и шкуры и кожи сырые скота крупного рогатого или животных семейства лошадиных, овец и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скота крупного рогатого, овец, коз,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 домашней,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пищевые птицы домашней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Перья, пух и шкурки птиц с перьями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охлажденная или мороженая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приготовленная или консервированная другим способом; икра и ее заменители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моллюски и водные беспозвоночные прочие, мороженные, приготовленные или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порошок и гранулы непищевые, продукты прочие из рыбы, ракообразных, моллюсков или водных беспозвоночных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переработанный и консервированный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 овощные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переработанные и консервированные, кроме картофеля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и орехи переработанные и консервированные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овощное и отходы овощные, остатки овощные и продукты побочные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животные, их фракции, нерафинированные (неочищенные)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растительное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отходы твердые жиров и масел растительных прочих; мука и порошок из семян или плодов культур масличных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рафинированное, кроме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растительный, кроме триглицеридов; дегра; отходы от переработки веществ, содержащих жиры или воск животный и растительный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и жиры пищевые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обработанное жидкое и сливки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в твердой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и спреды (пасты)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молочные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пищевой лед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полуобрушенный или полностью обрушенный или очищенный или расколотый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культур зерновых и растительная; смеси из них тонкого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гранулы и продукты из культур зерновых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отходы от обработки культур зерновых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и крахмалопродукты; сахар и сиропы сахарные,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крахмала и аналогичные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Сахар-сырец или сахар рафинированный тростниковый или свекловичный; патока (меласса)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 свекловичный, багасса (жом тростника сахарного), отходы производства сахарного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без скорлупы и желтки яичные, свежие или консервированные; яйца в скорлупе, консервированные или варенные; белок яичный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 виноградное натуральное;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ферментированные (сидр яблочный, сидр грушевый, напиток медовый); напитки смешанные, содержащие алкоголь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 и вина виноградные натуральные ароматизированные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кроме осадков и отходов пивоварения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литров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 кроме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шерстный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текстильные натуральные, подготовленные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или тонкий или грубый волос животных разволокненные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хлопка прочие; отходы разволокненные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меховые, дубленые или выделанные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замшу композиционную); кожа лаковая и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овечьих, козьих или свиных без волосяного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животных прочих; кожа композиционная с основой из кожи натуральной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дециметров квадратных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447" w:id="284"/>
    <w:p>
      <w:pPr>
        <w:spacing w:after="0"/>
        <w:ind w:left="0"/>
        <w:jc w:val="left"/>
      </w:pPr>
      <w:r>
        <w:rPr>
          <w:rFonts w:ascii="Times New Roman"/>
          <w:b/>
          <w:i w:val="false"/>
          <w:color w:val="000000"/>
        </w:rPr>
        <w:t xml:space="preserve"> Перечень видов услуг</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услуг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услуг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выращивания культур сельскохозяйственных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разведению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сельскохозяйственные после сбора урожая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и подготовке семян для размножения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субподрядные в области производства мяса домашней птицы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тепловой и прочим способам переработки продуктов мясных; услуги субподрядные в области производства продуктов из мяса и мяса птицы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копчению и прочим способам консервирования и переработки рыбных продуктов; услуги субподрядные в области производства рыбы, ракообразных и моллюсков переработанных и консервированных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прочим способам переработки картофеля и продуктов из него (включая услуги по очистке); услуги субподрядные в области производства картофеля переработанного и консервированного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соков фруктовых и овощных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тепловой обработке и другим способам переработки овощей, грибов и фруктов (включая услуги по очистке); услуги субподрядные в области производства фруктов, овощей и грибов прочих переработанных и консервированных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масел и жиров животных и растительных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маргарина и жиров пищевых аналогичных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молочных и сыров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мороженого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продуктов мукомольной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крахмала и крахмалопродуктов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приправ и пряностей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сельскохозяйственных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кормов готовых для животных домашних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вина натурального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сидра и вин плодово-ягодных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пива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производства солода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волокон текстильных натуральных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обслуживанию машин для сельского и лесного хозяйства (кроме тракторов)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установке машин и оборудования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предоставляемые за вознаграждение или на договорной основе, сырьем сельскохозяйственным, животными живыми, сырьем текстильным и полуфабрикатами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зерном, семенами и кормами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табаком необработанным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цветами и растениями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животными живыми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шкурами, кожей и выделанной кожей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фруктами и овощами свежими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мясом, включая птицу домашнюю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яйцами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рыбой, ракообразными и моллюсками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предоставляемых за вознаграждение или на договорной основе, инвентарем, машинами, оборудованием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фруктами и овощами свежими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мясом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рыбой, ракообразными и моллюсками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продуктами молочными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яйцами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сырьем сельскохозяйственным, не включенным в другие группировки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автомобильного транспорта по грузовым перевозкам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грузовых транспортных средств с 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складированию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 для домашнего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автомобилей грузовых без водителей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 машин и оборудования сельскохозяйственных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статистической форме</w:t>
            </w:r>
            <w:r>
              <w:br/>
            </w:r>
            <w:r>
              <w:rPr>
                <w:rFonts w:ascii="Times New Roman"/>
                <w:b w:val="false"/>
                <w:i w:val="false"/>
                <w:color w:val="000000"/>
                <w:sz w:val="20"/>
              </w:rPr>
              <w:t>"О деятельности сельскохозяйственного</w:t>
            </w:r>
            <w:r>
              <w:br/>
            </w:r>
            <w:r>
              <w:rPr>
                <w:rFonts w:ascii="Times New Roman"/>
                <w:b w:val="false"/>
                <w:i w:val="false"/>
                <w:color w:val="000000"/>
                <w:sz w:val="20"/>
              </w:rPr>
              <w:t>кооператива" (индекс 1-СПК,</w:t>
            </w:r>
            <w:r>
              <w:br/>
            </w:r>
            <w:r>
              <w:rPr>
                <w:rFonts w:ascii="Times New Roman"/>
                <w:b w:val="false"/>
                <w:i w:val="false"/>
                <w:color w:val="000000"/>
                <w:sz w:val="20"/>
              </w:rPr>
              <w:t>периодичность годовая)</w:t>
            </w:r>
          </w:p>
        </w:tc>
      </w:tr>
    </w:tbl>
    <w:bookmarkStart w:name="z449" w:id="285"/>
    <w:p>
      <w:pPr>
        <w:spacing w:after="0"/>
        <w:ind w:left="0"/>
        <w:jc w:val="left"/>
      </w:pPr>
      <w:r>
        <w:rPr>
          <w:rFonts w:ascii="Times New Roman"/>
          <w:b/>
          <w:i w:val="false"/>
          <w:color w:val="000000"/>
        </w:rPr>
        <w:t xml:space="preserve"> Перечень видов сельскохозяйственной продукции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видов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Единица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шелуха зерновых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 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хлопка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 сурепки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масличные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листовые или черенковые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и перцы, зеленые (только рода capsicum)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плодово-овощные прочие,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и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Лук-порей и овощи луковичные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клубни или луковицы (без высокого содержания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сладкий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Корнеплоды и клубни столовые с высоким содержанием крахмала или инулина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 и семена свеклы сахарной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свежие,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 очищенный или не очищенный от семян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 кенаф и волокна лубяные текстильные прочие, необработанные или подвергнутые мочке, кроме льна, конопли обыкновенной и 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конопля обыкновенная и волокна текстильные необработанные,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(кроме орехов съедобных диких, орехов земляных и орехов кокосовых)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плодовых и ягодных культур прочих,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используемые, в основном, в парфюмерии, фармации или в качестве инсектицидов, фунгицидов и для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используемые, прежде всего для плетения, набивки, окрашивания или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растительные; растения живые; луковицы, клубни и корни; отводки и черенки; грибницы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скота крупного рогатого молочного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молочного-мясного стада,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 молочного-мясного стада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Сперма скота крупного рогатого и буйволов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 прочие,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веблюдовые,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овечье и козье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овец и коз, немытая (включая промытую руном)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домашней птицы прочей в скорлупе,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тысяча штук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не включенное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непищевые животного происхождения,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(шкурки невыделанные), кроме шкурок ягнят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животных прочие (сырые или консервированные, но без дальнейшей обработки), не включенные в другие группировки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живая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немороженные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и водные беспозвоночные,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 готовые 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452" w:id="28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w:t>
      </w:r>
    </w:p>
    <w:bookmarkEnd w:id="286"/>
    <w:bookmarkStart w:name="z453" w:id="28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деятельности сельскохозяйственного кооператива" (индекс 1-СПК, периодичность годовая) (далее – статистическая форма).</w:t>
      </w:r>
    </w:p>
    <w:bookmarkEnd w:id="287"/>
    <w:bookmarkStart w:name="z454" w:id="288"/>
    <w:p>
      <w:pPr>
        <w:spacing w:after="0"/>
        <w:ind w:left="0"/>
        <w:jc w:val="both"/>
      </w:pPr>
      <w:r>
        <w:rPr>
          <w:rFonts w:ascii="Times New Roman"/>
          <w:b w:val="false"/>
          <w:i w:val="false"/>
          <w:color w:val="000000"/>
          <w:sz w:val="28"/>
        </w:rPr>
        <w:t>
      2. Если деятельность сельскохозяйственного кооператива осуществляется на территории нескольких районов и (или) областей, статистическая форма представляется по каждой территории на отдельных статистических формах, данные отражаются по месту осуществления деятельности.</w:t>
      </w:r>
    </w:p>
    <w:bookmarkEnd w:id="288"/>
    <w:bookmarkStart w:name="z455" w:id="289"/>
    <w:p>
      <w:pPr>
        <w:spacing w:after="0"/>
        <w:ind w:left="0"/>
        <w:jc w:val="both"/>
      </w:pPr>
      <w:r>
        <w:rPr>
          <w:rFonts w:ascii="Times New Roman"/>
          <w:b w:val="false"/>
          <w:i w:val="false"/>
          <w:color w:val="000000"/>
          <w:sz w:val="28"/>
        </w:rPr>
        <w:t>
      3. В разделе 1 указывается место фактического осуществления деятельности сельскохозяйственного кооператива (область, город, район), независимо от места регистрации.</w:t>
      </w:r>
    </w:p>
    <w:bookmarkEnd w:id="289"/>
    <w:bookmarkStart w:name="z456" w:id="290"/>
    <w:p>
      <w:pPr>
        <w:spacing w:after="0"/>
        <w:ind w:left="0"/>
        <w:jc w:val="both"/>
      </w:pPr>
      <w:r>
        <w:rPr>
          <w:rFonts w:ascii="Times New Roman"/>
          <w:b w:val="false"/>
          <w:i w:val="false"/>
          <w:color w:val="000000"/>
          <w:sz w:val="28"/>
        </w:rPr>
        <w:t>
      4. В разделе 2 указывается основное направление сельскохозяйственной кооперации (отметить галочкой).</w:t>
      </w:r>
    </w:p>
    <w:bookmarkEnd w:id="290"/>
    <w:bookmarkStart w:name="z457" w:id="291"/>
    <w:p>
      <w:pPr>
        <w:spacing w:after="0"/>
        <w:ind w:left="0"/>
        <w:jc w:val="both"/>
      </w:pPr>
      <w:r>
        <w:rPr>
          <w:rFonts w:ascii="Times New Roman"/>
          <w:b w:val="false"/>
          <w:i w:val="false"/>
          <w:color w:val="000000"/>
          <w:sz w:val="28"/>
        </w:rPr>
        <w:t>
      К производственным кооперативам относятся кооперативы, занимающиеся производством продукции животноводства и растениеводства путем совместной обработки земли, выращивания сельскохозяйственных культур, разведения животных, совместного использования сельскохозяйственной техники.</w:t>
      </w:r>
    </w:p>
    <w:bookmarkEnd w:id="291"/>
    <w:bookmarkStart w:name="z458" w:id="292"/>
    <w:p>
      <w:pPr>
        <w:spacing w:after="0"/>
        <w:ind w:left="0"/>
        <w:jc w:val="both"/>
      </w:pPr>
      <w:r>
        <w:rPr>
          <w:rFonts w:ascii="Times New Roman"/>
          <w:b w:val="false"/>
          <w:i w:val="false"/>
          <w:color w:val="000000"/>
          <w:sz w:val="28"/>
        </w:rPr>
        <w:t xml:space="preserve">
      Сбытовые кооперативы образуются в целях реализации продукции, производимой членами кооператива, включая сбор, хранение, сортировку, сушку, продажу сырья в свежем или переработанном виде. </w:t>
      </w:r>
    </w:p>
    <w:bookmarkEnd w:id="292"/>
    <w:bookmarkStart w:name="z459" w:id="293"/>
    <w:p>
      <w:pPr>
        <w:spacing w:after="0"/>
        <w:ind w:left="0"/>
        <w:jc w:val="both"/>
      </w:pPr>
      <w:r>
        <w:rPr>
          <w:rFonts w:ascii="Times New Roman"/>
          <w:b w:val="false"/>
          <w:i w:val="false"/>
          <w:color w:val="000000"/>
          <w:sz w:val="28"/>
        </w:rPr>
        <w:t>
      К перерабатывающим кооперативам относят кооперативы, осуществляющие переработку сельскохозяйственной продукции (производство мясных и молочных продуктов, хлебобулочных изделий и др.) с последующей ее реализацией.</w:t>
      </w:r>
    </w:p>
    <w:bookmarkEnd w:id="293"/>
    <w:bookmarkStart w:name="z460" w:id="294"/>
    <w:p>
      <w:pPr>
        <w:spacing w:after="0"/>
        <w:ind w:left="0"/>
        <w:jc w:val="both"/>
      </w:pPr>
      <w:r>
        <w:rPr>
          <w:rFonts w:ascii="Times New Roman"/>
          <w:b w:val="false"/>
          <w:i w:val="false"/>
          <w:color w:val="000000"/>
          <w:sz w:val="28"/>
        </w:rPr>
        <w:t>
      Кооперативы, осуществляющие услуги, связанные с процессами производства и реализации сельскохозяйственной продукции, а также удовлетворением общих потребностей в других областях (агрохимическом, ветеринарном, техническом обслуживании, водообеспечении, электроснабжении, ремонте и обслуживании техники, телефонизации, племенной и селекционной деятельности, проведении исследований в животноводстве и растениеводстве и другое), а также обеспечением СПК необходимыми в производственном процессе ресурсами и материалами: горюче-смазочными материалами, семенами, удобрениями, ядохимикатами, кормами, запасными частями, строительными и другими сопутствующими для сельскохозяйственного производства материалами относят к сервисным.</w:t>
      </w:r>
    </w:p>
    <w:bookmarkEnd w:id="294"/>
    <w:bookmarkStart w:name="z461" w:id="295"/>
    <w:p>
      <w:pPr>
        <w:spacing w:after="0"/>
        <w:ind w:left="0"/>
        <w:jc w:val="both"/>
      </w:pPr>
      <w:r>
        <w:rPr>
          <w:rFonts w:ascii="Times New Roman"/>
          <w:b w:val="false"/>
          <w:i w:val="false"/>
          <w:color w:val="000000"/>
          <w:sz w:val="28"/>
        </w:rPr>
        <w:t>
      5. В разделе 3 указывается информация о членах сельскохозяйственного кооператива. В графе 1 указывается сведения о количестве членов сельскохозяйственного кооператива, на конец отчетного периода, по типам и организационно-правовой форме.</w:t>
      </w:r>
    </w:p>
    <w:bookmarkEnd w:id="295"/>
    <w:bookmarkStart w:name="z462" w:id="296"/>
    <w:p>
      <w:pPr>
        <w:spacing w:after="0"/>
        <w:ind w:left="0"/>
        <w:jc w:val="both"/>
      </w:pPr>
      <w:r>
        <w:rPr>
          <w:rFonts w:ascii="Times New Roman"/>
          <w:b w:val="false"/>
          <w:i w:val="false"/>
          <w:color w:val="000000"/>
          <w:sz w:val="28"/>
        </w:rPr>
        <w:t>
      6. В разделе 4 указывается списочную численность работников сельскохозяйственного кооператива в среднем за отчетный период.</w:t>
      </w:r>
    </w:p>
    <w:bookmarkEnd w:id="296"/>
    <w:bookmarkStart w:name="z463" w:id="297"/>
    <w:p>
      <w:pPr>
        <w:spacing w:after="0"/>
        <w:ind w:left="0"/>
        <w:jc w:val="both"/>
      </w:pPr>
      <w:r>
        <w:rPr>
          <w:rFonts w:ascii="Times New Roman"/>
          <w:b w:val="false"/>
          <w:i w:val="false"/>
          <w:color w:val="000000"/>
          <w:sz w:val="28"/>
        </w:rPr>
        <w:t>
      В строке 2 указывается численность работников, выполняющих работу в свободное от основной работы время.</w:t>
      </w:r>
    </w:p>
    <w:bookmarkEnd w:id="297"/>
    <w:bookmarkStart w:name="z464" w:id="298"/>
    <w:p>
      <w:pPr>
        <w:spacing w:after="0"/>
        <w:ind w:left="0"/>
        <w:jc w:val="both"/>
      </w:pPr>
      <w:r>
        <w:rPr>
          <w:rFonts w:ascii="Times New Roman"/>
          <w:b w:val="false"/>
          <w:i w:val="false"/>
          <w:color w:val="000000"/>
          <w:sz w:val="28"/>
        </w:rPr>
        <w:t>
      В строке 3 указывается численность лиц, выполняющих работы по договорам гражданско-правового характера, принятые по договору только на время выполнения определенного, конкретного объема работ (разовых, специальных хозяйственных), осуществляемых без подчинения внутреннему трудовому распорядку организации.</w:t>
      </w:r>
    </w:p>
    <w:bookmarkEnd w:id="298"/>
    <w:bookmarkStart w:name="z465" w:id="299"/>
    <w:p>
      <w:pPr>
        <w:spacing w:after="0"/>
        <w:ind w:left="0"/>
        <w:jc w:val="both"/>
      </w:pPr>
      <w:r>
        <w:rPr>
          <w:rFonts w:ascii="Times New Roman"/>
          <w:b w:val="false"/>
          <w:i w:val="false"/>
          <w:color w:val="000000"/>
          <w:sz w:val="28"/>
        </w:rPr>
        <w:t>
      7. В разделе 5 указываются сведения о производстве продукции непосредственно произведенной сельскохозяйственным кооперативом полученной от сельскохозяйственных животных, состоящие на балансе сельскохозяйственного кооператива и произведенной на производственных мощностях, принадлежащих сельскохозяйственным кооперативам. Вид продукции заполняется в соответствии с приложением 1 к статистической форме.</w:t>
      </w:r>
    </w:p>
    <w:bookmarkEnd w:id="299"/>
    <w:bookmarkStart w:name="z466" w:id="300"/>
    <w:p>
      <w:pPr>
        <w:spacing w:after="0"/>
        <w:ind w:left="0"/>
        <w:jc w:val="both"/>
      </w:pPr>
      <w:r>
        <w:rPr>
          <w:rFonts w:ascii="Times New Roman"/>
          <w:b w:val="false"/>
          <w:i w:val="false"/>
          <w:color w:val="000000"/>
          <w:sz w:val="28"/>
        </w:rPr>
        <w:t>
      В графе 1 приводятся сведения о производстве продукции в натуральном выражении (скот и птица на убой показывается в убойном весе), в графе 2 – в стоимостном выражении в тысячах тенге.</w:t>
      </w:r>
    </w:p>
    <w:bookmarkEnd w:id="300"/>
    <w:bookmarkStart w:name="z467" w:id="301"/>
    <w:p>
      <w:pPr>
        <w:spacing w:after="0"/>
        <w:ind w:left="0"/>
        <w:jc w:val="both"/>
      </w:pPr>
      <w:r>
        <w:rPr>
          <w:rFonts w:ascii="Times New Roman"/>
          <w:b w:val="false"/>
          <w:i w:val="false"/>
          <w:color w:val="000000"/>
          <w:sz w:val="28"/>
        </w:rPr>
        <w:t>
      8. В разделе 6 указываются данные об объеме оказанных услуг сельскохозяйственным кооперативом по видам, в соответствии с приложением 2 к статистической форме.</w:t>
      </w:r>
    </w:p>
    <w:bookmarkEnd w:id="301"/>
    <w:bookmarkStart w:name="z468" w:id="302"/>
    <w:p>
      <w:pPr>
        <w:spacing w:after="0"/>
        <w:ind w:left="0"/>
        <w:jc w:val="both"/>
      </w:pPr>
      <w:r>
        <w:rPr>
          <w:rFonts w:ascii="Times New Roman"/>
          <w:b w:val="false"/>
          <w:i w:val="false"/>
          <w:color w:val="000000"/>
          <w:sz w:val="28"/>
        </w:rPr>
        <w:t>
      9. В разделе 7 указываются данные о заготовке, закупе и реализации сельскохозяйственной продукции сельскохозяйственным кооперативом по видам, в соответствии с приложением 3 к статистической форме.</w:t>
      </w:r>
    </w:p>
    <w:bookmarkEnd w:id="302"/>
    <w:bookmarkStart w:name="z469" w:id="303"/>
    <w:p>
      <w:pPr>
        <w:spacing w:after="0"/>
        <w:ind w:left="0"/>
        <w:jc w:val="both"/>
      </w:pPr>
      <w:r>
        <w:rPr>
          <w:rFonts w:ascii="Times New Roman"/>
          <w:b w:val="false"/>
          <w:i w:val="false"/>
          <w:color w:val="000000"/>
          <w:sz w:val="28"/>
        </w:rPr>
        <w:t>
      В графах 1 и 3 приводятся сведения о закупе и реализации сельскохозяйственной продукции в натуральном выражении (скот и птица на убой показывается в убойном весе), в графах 2 и 4 – в стоимостном выражении в тысячах тенге.</w:t>
      </w:r>
    </w:p>
    <w:bookmarkEnd w:id="303"/>
    <w:bookmarkStart w:name="z470" w:id="304"/>
    <w:p>
      <w:pPr>
        <w:spacing w:after="0"/>
        <w:ind w:left="0"/>
        <w:jc w:val="both"/>
      </w:pPr>
      <w:r>
        <w:rPr>
          <w:rFonts w:ascii="Times New Roman"/>
          <w:b w:val="false"/>
          <w:i w:val="false"/>
          <w:color w:val="000000"/>
          <w:sz w:val="28"/>
        </w:rPr>
        <w:t>
      В графе 5 приводятся сведения о заготовке сельскохозяйственной продукции в натуральном выражении (прием сельскохозяйственной продукции у членов кооператива, хранение и укомплектация для ее последующей передачи перерабатывающим предприятиям).</w:t>
      </w:r>
    </w:p>
    <w:bookmarkEnd w:id="304"/>
    <w:bookmarkStart w:name="z471" w:id="305"/>
    <w:p>
      <w:pPr>
        <w:spacing w:after="0"/>
        <w:ind w:left="0"/>
        <w:jc w:val="both"/>
      </w:pPr>
      <w:r>
        <w:rPr>
          <w:rFonts w:ascii="Times New Roman"/>
          <w:b w:val="false"/>
          <w:i w:val="false"/>
          <w:color w:val="000000"/>
          <w:sz w:val="28"/>
        </w:rPr>
        <w:t>
      Стоимость закупа продукции отражается с учетом транспортных, торгово-сбытовых, посреднических и других расходов.</w:t>
      </w:r>
    </w:p>
    <w:bookmarkEnd w:id="305"/>
    <w:bookmarkStart w:name="z472" w:id="306"/>
    <w:p>
      <w:pPr>
        <w:spacing w:after="0"/>
        <w:ind w:left="0"/>
        <w:jc w:val="both"/>
      </w:pPr>
      <w:r>
        <w:rPr>
          <w:rFonts w:ascii="Times New Roman"/>
          <w:b w:val="false"/>
          <w:i w:val="false"/>
          <w:color w:val="000000"/>
          <w:sz w:val="28"/>
        </w:rPr>
        <w:t>
      10. В разделе 8 указываются данные о наличии сельскохозяйственной техники, находящейся на балансе сельскохозяйственного кооператива, на конец года.</w:t>
      </w:r>
    </w:p>
    <w:bookmarkEnd w:id="306"/>
    <w:bookmarkStart w:name="z473" w:id="307"/>
    <w:p>
      <w:pPr>
        <w:spacing w:after="0"/>
        <w:ind w:left="0"/>
        <w:jc w:val="both"/>
      </w:pPr>
      <w:r>
        <w:rPr>
          <w:rFonts w:ascii="Times New Roman"/>
          <w:b w:val="false"/>
          <w:i w:val="false"/>
          <w:color w:val="000000"/>
          <w:sz w:val="28"/>
        </w:rPr>
        <w:t>
      11.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07"/>
    <w:bookmarkStart w:name="z474" w:id="308"/>
    <w:p>
      <w:pPr>
        <w:spacing w:after="0"/>
        <w:ind w:left="0"/>
        <w:jc w:val="both"/>
      </w:pPr>
      <w:r>
        <w:rPr>
          <w:rFonts w:ascii="Times New Roman"/>
          <w:b w:val="false"/>
          <w:i w:val="false"/>
          <w:color w:val="000000"/>
          <w:sz w:val="28"/>
        </w:rPr>
        <w:t>
      12. Арифметико-логический контроль:</w:t>
      </w:r>
    </w:p>
    <w:bookmarkEnd w:id="308"/>
    <w:bookmarkStart w:name="z475" w:id="309"/>
    <w:p>
      <w:pPr>
        <w:spacing w:after="0"/>
        <w:ind w:left="0"/>
        <w:jc w:val="both"/>
      </w:pPr>
      <w:r>
        <w:rPr>
          <w:rFonts w:ascii="Times New Roman"/>
          <w:b w:val="false"/>
          <w:i w:val="false"/>
          <w:color w:val="000000"/>
          <w:sz w:val="28"/>
        </w:rPr>
        <w:t>
      1) Раздел 3:</w:t>
      </w:r>
    </w:p>
    <w:bookmarkEnd w:id="309"/>
    <w:bookmarkStart w:name="z476" w:id="310"/>
    <w:p>
      <w:pPr>
        <w:spacing w:after="0"/>
        <w:ind w:left="0"/>
        <w:jc w:val="both"/>
      </w:pPr>
      <w:r>
        <w:rPr>
          <w:rFonts w:ascii="Times New Roman"/>
          <w:b w:val="false"/>
          <w:i w:val="false"/>
          <w:color w:val="000000"/>
          <w:sz w:val="28"/>
        </w:rPr>
        <w:t xml:space="preserve">
      строка 1 по графе 1 = </w:t>
      </w:r>
      <w:r>
        <w:rPr>
          <w:rFonts w:ascii="Times New Roman"/>
          <w:b w:val="false"/>
          <w:i w:val="false"/>
          <w:color w:val="000000"/>
          <w:sz w:val="28"/>
        </w:rPr>
        <w:t>S</w:t>
      </w:r>
      <w:r>
        <w:rPr>
          <w:rFonts w:ascii="Times New Roman"/>
          <w:b w:val="false"/>
          <w:i w:val="false"/>
          <w:color w:val="000000"/>
          <w:sz w:val="28"/>
        </w:rPr>
        <w:t xml:space="preserve"> строк 2, 3, 4, 5 по графе 1.</w:t>
      </w:r>
    </w:p>
    <w:bookmarkEnd w:id="310"/>
    <w:bookmarkStart w:name="z477" w:id="311"/>
    <w:p>
      <w:pPr>
        <w:spacing w:after="0"/>
        <w:ind w:left="0"/>
        <w:jc w:val="both"/>
      </w:pPr>
      <w:r>
        <w:rPr>
          <w:rFonts w:ascii="Times New Roman"/>
          <w:b w:val="false"/>
          <w:i w:val="false"/>
          <w:color w:val="000000"/>
          <w:sz w:val="28"/>
        </w:rPr>
        <w:t>
      2) Раздел 5:</w:t>
      </w:r>
    </w:p>
    <w:bookmarkEnd w:id="311"/>
    <w:bookmarkStart w:name="z478" w:id="312"/>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312"/>
    <w:bookmarkStart w:name="z479" w:id="313"/>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313"/>
    <w:bookmarkStart w:name="z480" w:id="314"/>
    <w:p>
      <w:pPr>
        <w:spacing w:after="0"/>
        <w:ind w:left="0"/>
        <w:jc w:val="both"/>
      </w:pPr>
      <w:r>
        <w:rPr>
          <w:rFonts w:ascii="Times New Roman"/>
          <w:b w:val="false"/>
          <w:i w:val="false"/>
          <w:color w:val="000000"/>
          <w:sz w:val="28"/>
        </w:rPr>
        <w:t>
      3) Раздел 7:</w:t>
      </w:r>
    </w:p>
    <w:bookmarkEnd w:id="314"/>
    <w:bookmarkStart w:name="z481" w:id="315"/>
    <w:p>
      <w:pPr>
        <w:spacing w:after="0"/>
        <w:ind w:left="0"/>
        <w:jc w:val="both"/>
      </w:pPr>
      <w:r>
        <w:rPr>
          <w:rFonts w:ascii="Times New Roman"/>
          <w:b w:val="false"/>
          <w:i w:val="false"/>
          <w:color w:val="000000"/>
          <w:sz w:val="28"/>
        </w:rPr>
        <w:t>
      если графа 1 заполнена, то графа 2 должна быть заполнена по всем строкам;</w:t>
      </w:r>
    </w:p>
    <w:bookmarkEnd w:id="315"/>
    <w:bookmarkStart w:name="z482" w:id="316"/>
    <w:p>
      <w:pPr>
        <w:spacing w:after="0"/>
        <w:ind w:left="0"/>
        <w:jc w:val="both"/>
      </w:pPr>
      <w:r>
        <w:rPr>
          <w:rFonts w:ascii="Times New Roman"/>
          <w:b w:val="false"/>
          <w:i w:val="false"/>
          <w:color w:val="000000"/>
          <w:sz w:val="28"/>
        </w:rPr>
        <w:t>
      если графа 2 заполнена, то графа 1 должна быть заполнена по всем строкам;</w:t>
      </w:r>
    </w:p>
    <w:bookmarkEnd w:id="316"/>
    <w:bookmarkStart w:name="z483" w:id="317"/>
    <w:p>
      <w:pPr>
        <w:spacing w:after="0"/>
        <w:ind w:left="0"/>
        <w:jc w:val="both"/>
      </w:pPr>
      <w:r>
        <w:rPr>
          <w:rFonts w:ascii="Times New Roman"/>
          <w:b w:val="false"/>
          <w:i w:val="false"/>
          <w:color w:val="000000"/>
          <w:sz w:val="28"/>
        </w:rPr>
        <w:t>
      если графа 3 заполнена, то графа 4 должна быть заполнена по всем строкам;</w:t>
      </w:r>
    </w:p>
    <w:bookmarkEnd w:id="317"/>
    <w:bookmarkStart w:name="z484" w:id="318"/>
    <w:p>
      <w:pPr>
        <w:spacing w:after="0"/>
        <w:ind w:left="0"/>
        <w:jc w:val="both"/>
      </w:pPr>
      <w:r>
        <w:rPr>
          <w:rFonts w:ascii="Times New Roman"/>
          <w:b w:val="false"/>
          <w:i w:val="false"/>
          <w:color w:val="000000"/>
          <w:sz w:val="28"/>
        </w:rPr>
        <w:t>
      если графа 4 заполнена, то графа 3 должна быть заполнена по всем строкам.</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86" w:id="319"/>
          <w:p>
            <w:pPr>
              <w:spacing w:after="20"/>
              <w:ind w:left="20"/>
              <w:jc w:val="both"/>
            </w:pPr>
          </w:p>
          <w:bookmarkEnd w:id="319"/>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bookmarkStart w:name="z487" w:id="32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 Ұлттық экономика министрлігінің Статистика комитеті төрағасының 2020 жылғы 10 ақпандағы № 21 бұйрығына 38-қосымша</w:t>
            </w:r>
          </w:p>
          <w:p>
            <w:pPr>
              <w:spacing w:after="20"/>
              <w:ind w:left="20"/>
              <w:jc w:val="both"/>
            </w:pPr>
          </w:p>
          <w:p>
            <w:pPr>
              <w:spacing w:after="20"/>
              <w:ind w:left="20"/>
              <w:jc w:val="both"/>
            </w:pPr>
            <w:r>
              <w:rPr>
                <w:rFonts w:ascii="Times New Roman"/>
                <w:b/>
                <w:i w:val="false"/>
                <w:color w:val="000000"/>
                <w:sz w:val="20"/>
              </w:rPr>
              <w:t>
Приложение 38 к приказу Председателя Комитета по статистике Министерства национальной экономики Республики Казахстан от 10 февраля 2020 года № 21
</w:t>
            </w:r>
          </w:p>
        </w:tc>
      </w:tr>
    </w:tbl>
    <w:bookmarkStart w:name="z491" w:id="321"/>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Қорғалған топырақтағы ауыл шаруашылығы дақылдарының түсімін жинау туралы</w:t>
      </w:r>
    </w:p>
    <w:bookmarkEnd w:id="321"/>
    <w:bookmarkStart w:name="z492" w:id="322"/>
    <w:p>
      <w:pPr>
        <w:spacing w:after="0"/>
        <w:ind w:left="0"/>
        <w:jc w:val="both"/>
      </w:pPr>
      <w:r>
        <w:rPr>
          <w:rFonts w:ascii="Times New Roman"/>
          <w:b w:val="false"/>
          <w:i w:val="false"/>
          <w:color w:val="000000"/>
          <w:sz w:val="28"/>
        </w:rPr>
        <w:t>
      О сборе урожая сельскохозяйственных культур в защищенном грунте</w:t>
      </w:r>
    </w:p>
    <w:bookmarkEnd w:id="322"/>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1-жылыжай</w:t>
            </w:r>
          </w:p>
          <w:p>
            <w:pPr>
              <w:spacing w:after="20"/>
              <w:ind w:left="20"/>
              <w:jc w:val="both"/>
            </w:pPr>
          </w:p>
          <w:p>
            <w:pPr>
              <w:spacing w:after="20"/>
              <w:ind w:left="20"/>
              <w:jc w:val="both"/>
            </w:pPr>
            <w:r>
              <w:rPr>
                <w:rFonts w:ascii="Times New Roman"/>
                <w:b/>
                <w:i w:val="false"/>
                <w:color w:val="000000"/>
                <w:sz w:val="20"/>
              </w:rPr>
              <w:t>
1-теплица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тоқсандық</w:t>
            </w:r>
          </w:p>
          <w:p>
            <w:pPr>
              <w:spacing w:after="20"/>
              <w:ind w:left="20"/>
              <w:jc w:val="both"/>
            </w:pPr>
          </w:p>
          <w:p>
            <w:pPr>
              <w:spacing w:after="20"/>
              <w:ind w:left="20"/>
              <w:jc w:val="both"/>
            </w:pPr>
            <w:r>
              <w:rPr>
                <w:rFonts w:ascii="Times New Roman"/>
                <w:b/>
                <w:i w:val="false"/>
                <w:color w:val="000000"/>
                <w:sz w:val="20"/>
              </w:rPr>
              <w:t>
квартальная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w:t>
            </w:r>
          </w:p>
          <w:p>
            <w:pPr>
              <w:spacing w:after="20"/>
              <w:ind w:left="20"/>
              <w:jc w:val="both"/>
            </w:pPr>
          </w:p>
          <w:p>
            <w:pPr>
              <w:spacing w:after="20"/>
              <w:ind w:left="20"/>
              <w:jc w:val="both"/>
            </w:pPr>
            <w:r>
              <w:rPr>
                <w:rFonts w:ascii="Times New Roman"/>
                <w:b/>
                <w:i w:val="false"/>
                <w:color w:val="000000"/>
                <w:sz w:val="20"/>
              </w:rPr>
              <w:t>
квартал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499" w:id="323"/>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Қорғалған топырақтағы ауылшаруашылық дақылдарын өсірумен айналысатын заңды тұлғалар және (немесе) олардың құрылымдық және оқшауланған бөлімшелері, шаруа немесе фермер қожалықтары, дара кәсіпкерлер ұсынады</w:t>
      </w:r>
    </w:p>
    <w:bookmarkEnd w:id="323"/>
    <w:bookmarkStart w:name="z500" w:id="324"/>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занимающиеся выращиванием сельскохозяйственных культур в защищенном грунте</w:t>
      </w:r>
    </w:p>
    <w:bookmarkEnd w:id="324"/>
    <w:bookmarkStart w:name="z501" w:id="325"/>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15-күнге (қоса алғанда) дейін</w:t>
      </w:r>
    </w:p>
    <w:bookmarkEnd w:id="325"/>
    <w:bookmarkStart w:name="z502" w:id="326"/>
    <w:p>
      <w:pPr>
        <w:spacing w:after="0"/>
        <w:ind w:left="0"/>
        <w:jc w:val="both"/>
      </w:pPr>
      <w:r>
        <w:rPr>
          <w:rFonts w:ascii="Times New Roman"/>
          <w:b w:val="false"/>
          <w:i w:val="false"/>
          <w:color w:val="000000"/>
          <w:sz w:val="28"/>
        </w:rPr>
        <w:t xml:space="preserve">
      Срок представления – до 15 числа (включительно) после отчетного периода </w:t>
      </w:r>
    </w:p>
    <w:bookmarkEnd w:id="3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03" w:id="327"/>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Код БИН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505" w:id="328"/>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код ИИН</w:t>
            </w: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bookmarkStart w:name="z507" w:id="329"/>
          <w:p>
            <w:pPr>
              <w:spacing w:after="20"/>
              <w:ind w:left="20"/>
              <w:jc w:val="both"/>
            </w:pPr>
            <w:r>
              <w:rPr>
                <w:rFonts w:ascii="Times New Roman"/>
                <w:b w:val="false"/>
                <w:i w:val="false"/>
                <w:color w:val="000000"/>
                <w:sz w:val="20"/>
              </w:rPr>
              <w:t>
</w:t>
            </w:r>
            <w:r>
              <w:rPr>
                <w:rFonts w:ascii="Times New Roman"/>
                <w:b/>
                <w:i w:val="false"/>
                <w:color w:val="000000"/>
                <w:sz w:val="20"/>
              </w:rPr>
              <w:t>1. Қорғалған топырақтағы ауылшаруашылық дақылдарын өсіру саласындағы қызметті нақты жүзеге асыру аумағын көрсетіңіз – облыс, қала, аудан</w:t>
            </w:r>
          </w:p>
          <w:bookmarkEnd w:id="329"/>
          <w:p>
            <w:pPr>
              <w:spacing w:after="20"/>
              <w:ind w:left="20"/>
              <w:jc w:val="both"/>
            </w:pPr>
            <w:r>
              <w:rPr>
                <w:rFonts w:ascii="Times New Roman"/>
                <w:b w:val="false"/>
                <w:i w:val="false"/>
                <w:color w:val="000000"/>
                <w:sz w:val="20"/>
              </w:rPr>
              <w:t>
Укажите территорию фактического осуществления деятельности в области выращивания сельскохозяйственных культур в защищенном грунте – область, город, район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43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3434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118" w:type="dxa"/>
            <w:vMerge w:val="restart"/>
            <w:tcBorders/>
            <w:tcMar>
              <w:top w:w="15" w:type="dxa"/>
              <w:left w:w="15" w:type="dxa"/>
              <w:bottom w:w="15" w:type="dxa"/>
              <w:right w:w="15" w:type="dxa"/>
            </w:tcMar>
            <w:vAlign w:val="center"/>
          </w:tcPr>
          <w:bookmarkStart w:name="z508" w:id="330"/>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33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3467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9" w:id="331"/>
    <w:p>
      <w:pPr>
        <w:spacing w:after="0"/>
        <w:ind w:left="0"/>
        <w:jc w:val="both"/>
      </w:pPr>
      <w:r>
        <w:rPr>
          <w:rFonts w:ascii="Times New Roman"/>
          <w:b w:val="false"/>
          <w:i w:val="false"/>
          <w:color w:val="000000"/>
          <w:sz w:val="28"/>
        </w:rPr>
        <w:t xml:space="preserve">
      </w:t>
      </w:r>
      <w:r>
        <w:rPr>
          <w:rFonts w:ascii="Times New Roman"/>
          <w:b/>
          <w:i w:val="false"/>
          <w:color w:val="000000"/>
          <w:sz w:val="28"/>
        </w:rPr>
        <w:t>2. Қорғалған топырақтың түрлері туралы мәліметті көрсетіңіз</w:t>
      </w:r>
    </w:p>
    <w:bookmarkEnd w:id="331"/>
    <w:bookmarkStart w:name="z510" w:id="332"/>
    <w:p>
      <w:pPr>
        <w:spacing w:after="0"/>
        <w:ind w:left="0"/>
        <w:jc w:val="both"/>
      </w:pPr>
      <w:r>
        <w:rPr>
          <w:rFonts w:ascii="Times New Roman"/>
          <w:b w:val="false"/>
          <w:i w:val="false"/>
          <w:color w:val="000000"/>
          <w:sz w:val="28"/>
        </w:rPr>
        <w:t xml:space="preserve">
      Укажите сведения о видах защищенного грунта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Құрылысжайлардың түрлері</w:t>
            </w:r>
          </w:p>
          <w:p>
            <w:pPr>
              <w:spacing w:after="20"/>
              <w:ind w:left="20"/>
              <w:jc w:val="both"/>
            </w:pPr>
          </w:p>
          <w:p>
            <w:pPr>
              <w:spacing w:after="20"/>
              <w:ind w:left="20"/>
              <w:jc w:val="both"/>
            </w:pPr>
            <w:r>
              <w:rPr>
                <w:rFonts w:ascii="Times New Roman"/>
                <w:b/>
                <w:i w:val="false"/>
                <w:color w:val="000000"/>
                <w:sz w:val="20"/>
              </w:rPr>
              <w:t>
Виды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бойынша коды</w:t>
            </w:r>
          </w:p>
          <w:p>
            <w:pPr>
              <w:spacing w:after="20"/>
              <w:ind w:left="20"/>
              <w:jc w:val="both"/>
            </w:pPr>
            <w:r>
              <w:rPr>
                <w:rFonts w:ascii="Times New Roman"/>
                <w:b/>
                <w:i w:val="false"/>
                <w:color w:val="000000"/>
                <w:sz w:val="20"/>
              </w:rPr>
              <w:t>
</w:t>
            </w:r>
            <w:r>
              <w:rPr>
                <w:rFonts w:ascii="Times New Roman"/>
                <w:b/>
                <w:i w:val="false"/>
                <w:color w:val="000000"/>
                <w:sz w:val="20"/>
              </w:rPr>
              <w:t>Код по</w:t>
            </w:r>
          </w:p>
          <w:p>
            <w:pPr>
              <w:spacing w:after="20"/>
              <w:ind w:left="20"/>
              <w:jc w:val="both"/>
            </w:pPr>
            <w:r>
              <w:rPr>
                <w:rFonts w:ascii="Times New Roman"/>
                <w:b/>
                <w:i w:val="false"/>
                <w:color w:val="000000"/>
                <w:sz w:val="20"/>
              </w:rPr>
              <w:t>
КОФ</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саны, бірлікпен</w:t>
            </w:r>
          </w:p>
          <w:p>
            <w:pPr>
              <w:spacing w:after="20"/>
              <w:ind w:left="20"/>
              <w:jc w:val="both"/>
            </w:pPr>
          </w:p>
          <w:p>
            <w:pPr>
              <w:spacing w:after="20"/>
              <w:ind w:left="20"/>
              <w:jc w:val="both"/>
            </w:pPr>
            <w:r>
              <w:rPr>
                <w:rFonts w:ascii="Times New Roman"/>
                <w:b/>
                <w:i w:val="false"/>
                <w:color w:val="000000"/>
                <w:sz w:val="20"/>
              </w:rPr>
              <w:t>
Количество теплиц, в единицах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салынған жылы</w:t>
            </w:r>
          </w:p>
          <w:p>
            <w:pPr>
              <w:spacing w:after="20"/>
              <w:ind w:left="20"/>
              <w:jc w:val="both"/>
            </w:pPr>
          </w:p>
          <w:p>
            <w:pPr>
              <w:spacing w:after="20"/>
              <w:ind w:left="20"/>
              <w:jc w:val="both"/>
            </w:pPr>
            <w:r>
              <w:rPr>
                <w:rFonts w:ascii="Times New Roman"/>
                <w:b/>
                <w:i w:val="false"/>
                <w:color w:val="000000"/>
                <w:sz w:val="20"/>
              </w:rPr>
              <w:t>
Год постройки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жалпы алаңы, шаршы метрмен</w:t>
            </w:r>
          </w:p>
          <w:p>
            <w:pPr>
              <w:spacing w:after="20"/>
              <w:ind w:left="20"/>
              <w:jc w:val="both"/>
            </w:pPr>
          </w:p>
          <w:p>
            <w:pPr>
              <w:spacing w:after="20"/>
              <w:ind w:left="20"/>
              <w:jc w:val="both"/>
            </w:pPr>
            <w:r>
              <w:rPr>
                <w:rFonts w:ascii="Times New Roman"/>
                <w:b/>
                <w:i w:val="false"/>
                <w:color w:val="000000"/>
                <w:sz w:val="20"/>
              </w:rPr>
              <w:t>
Общая площадь теплиц, в квадратных метрах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33"/>
          <w:p>
            <w:pPr>
              <w:spacing w:after="20"/>
              <w:ind w:left="20"/>
              <w:jc w:val="both"/>
            </w:pPr>
            <w:r>
              <w:rPr>
                <w:rFonts w:ascii="Times New Roman"/>
                <w:b w:val="false"/>
                <w:i w:val="false"/>
                <w:color w:val="000000"/>
                <w:sz w:val="20"/>
              </w:rPr>
              <w:t>
</w:t>
            </w:r>
            <w:r>
              <w:rPr>
                <w:rFonts w:ascii="Times New Roman"/>
                <w:b/>
                <w:i w:val="false"/>
                <w:color w:val="000000"/>
                <w:sz w:val="20"/>
              </w:rPr>
              <w:t>Көкөніс өсіруге арналған жылыжайлар</w:t>
            </w:r>
          </w:p>
          <w:bookmarkEnd w:id="333"/>
          <w:p>
            <w:pPr>
              <w:spacing w:after="20"/>
              <w:ind w:left="20"/>
              <w:jc w:val="both"/>
            </w:pPr>
            <w:r>
              <w:rPr>
                <w:rFonts w:ascii="Times New Roman"/>
                <w:b w:val="false"/>
                <w:i w:val="false"/>
                <w:color w:val="000000"/>
                <w:sz w:val="20"/>
              </w:rPr>
              <w:t xml:space="preserve">
Теплицы для выращивания овощей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3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34"/>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35"/>
          <w:p>
            <w:pPr>
              <w:spacing w:after="20"/>
              <w:ind w:left="20"/>
              <w:jc w:val="both"/>
            </w:pPr>
            <w:r>
              <w:rPr>
                <w:rFonts w:ascii="Times New Roman"/>
                <w:b w:val="false"/>
                <w:i w:val="false"/>
                <w:color w:val="000000"/>
                <w:sz w:val="20"/>
              </w:rPr>
              <w:t>
</w:t>
            </w:r>
            <w:r>
              <w:rPr>
                <w:rFonts w:ascii="Times New Roman"/>
                <w:b/>
                <w:i w:val="false"/>
                <w:color w:val="000000"/>
                <w:sz w:val="20"/>
              </w:rPr>
              <w:t>Гүл өсіруге арналған жылыжайлар</w:t>
            </w:r>
          </w:p>
          <w:bookmarkEnd w:id="335"/>
          <w:p>
            <w:pPr>
              <w:spacing w:after="20"/>
              <w:ind w:left="20"/>
              <w:jc w:val="both"/>
            </w:pPr>
            <w:r>
              <w:rPr>
                <w:rFonts w:ascii="Times New Roman"/>
                <w:b w:val="false"/>
                <w:i w:val="false"/>
                <w:color w:val="000000"/>
                <w:sz w:val="20"/>
              </w:rPr>
              <w:t>
Теплицы для выращивания цветов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36"/>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36"/>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3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37"/>
    <w:bookmarkStart w:name="z523" w:id="338"/>
    <w:p>
      <w:pPr>
        <w:spacing w:after="0"/>
        <w:ind w:left="0"/>
        <w:jc w:val="both"/>
      </w:pPr>
      <w:r>
        <w:rPr>
          <w:rFonts w:ascii="Times New Roman"/>
          <w:b w:val="false"/>
          <w:i w:val="false"/>
          <w:color w:val="000000"/>
          <w:sz w:val="28"/>
        </w:rPr>
        <w:t xml:space="preserve">
      Примечание: </w:t>
      </w:r>
    </w:p>
    <w:bookmarkEnd w:id="338"/>
    <w:bookmarkStart w:name="z524" w:id="3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Мұнда және бұдан әрі – Қазақстан Республикасы Стратегиялық жоспарлау және реформалар агенттігі Ұлттық статистикабюросының интернет-ресурсындағы "Жіктеуіштер" бөлімінде орналастырылған "Негізгі қорлар анықтамалығы"</w:t>
      </w:r>
    </w:p>
    <w:bookmarkEnd w:id="339"/>
    <w:bookmarkStart w:name="z525" w:id="3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 "Справочник основных фондов", размещенный в разделе "Классификаторы" на интернет-ресурсе Бюро национальной статистики Агентства по стратегическому планированию и реформам Республики Казахстан</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Құрылысжайлардың түрлері</w:t>
            </w:r>
          </w:p>
          <w:p>
            <w:pPr>
              <w:spacing w:after="20"/>
              <w:ind w:left="20"/>
              <w:jc w:val="both"/>
            </w:pPr>
          </w:p>
          <w:p>
            <w:pPr>
              <w:spacing w:after="20"/>
              <w:ind w:left="20"/>
              <w:jc w:val="both"/>
            </w:pPr>
            <w:r>
              <w:rPr>
                <w:rFonts w:ascii="Times New Roman"/>
                <w:b/>
                <w:i w:val="false"/>
                <w:color w:val="000000"/>
                <w:sz w:val="20"/>
              </w:rPr>
              <w:t>
Виды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НҚЖ</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бойынша коды</w:t>
            </w:r>
          </w:p>
          <w:p>
            <w:pPr>
              <w:spacing w:after="20"/>
              <w:ind w:left="20"/>
              <w:jc w:val="both"/>
            </w:pPr>
            <w:r>
              <w:rPr>
                <w:rFonts w:ascii="Times New Roman"/>
                <w:b/>
                <w:i w:val="false"/>
                <w:color w:val="000000"/>
                <w:sz w:val="20"/>
              </w:rPr>
              <w:t>
</w:t>
            </w:r>
            <w:r>
              <w:rPr>
                <w:rFonts w:ascii="Times New Roman"/>
                <w:b/>
                <w:i w:val="false"/>
                <w:color w:val="000000"/>
                <w:sz w:val="20"/>
              </w:rPr>
              <w:t>Код по</w:t>
            </w:r>
          </w:p>
          <w:p>
            <w:pPr>
              <w:spacing w:after="20"/>
              <w:ind w:left="20"/>
              <w:jc w:val="both"/>
            </w:pPr>
            <w:r>
              <w:rPr>
                <w:rFonts w:ascii="Times New Roman"/>
                <w:b/>
                <w:i w:val="false"/>
                <w:color w:val="000000"/>
                <w:sz w:val="20"/>
              </w:rPr>
              <w:t>
КОФ</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саны, бірлікпен</w:t>
            </w:r>
          </w:p>
          <w:p>
            <w:pPr>
              <w:spacing w:after="20"/>
              <w:ind w:left="20"/>
              <w:jc w:val="both"/>
            </w:pPr>
          </w:p>
          <w:p>
            <w:pPr>
              <w:spacing w:after="20"/>
              <w:ind w:left="20"/>
              <w:jc w:val="both"/>
            </w:pPr>
            <w:r>
              <w:rPr>
                <w:rFonts w:ascii="Times New Roman"/>
                <w:b/>
                <w:i w:val="false"/>
                <w:color w:val="000000"/>
                <w:sz w:val="20"/>
              </w:rPr>
              <w:t>
Количество теплиц, в единицах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салынған жылы</w:t>
            </w:r>
          </w:p>
          <w:p>
            <w:pPr>
              <w:spacing w:after="20"/>
              <w:ind w:left="20"/>
              <w:jc w:val="both"/>
            </w:pPr>
          </w:p>
          <w:p>
            <w:pPr>
              <w:spacing w:after="20"/>
              <w:ind w:left="20"/>
              <w:jc w:val="both"/>
            </w:pPr>
            <w:r>
              <w:rPr>
                <w:rFonts w:ascii="Times New Roman"/>
                <w:b/>
                <w:i w:val="false"/>
                <w:color w:val="000000"/>
                <w:sz w:val="20"/>
              </w:rPr>
              <w:t>
Год постройки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Жылыжайлардың жалпы алаңы, шаршы метрмен</w:t>
            </w:r>
          </w:p>
          <w:p>
            <w:pPr>
              <w:spacing w:after="20"/>
              <w:ind w:left="20"/>
              <w:jc w:val="both"/>
            </w:pPr>
          </w:p>
          <w:p>
            <w:pPr>
              <w:spacing w:after="20"/>
              <w:ind w:left="20"/>
              <w:jc w:val="both"/>
            </w:pPr>
            <w:r>
              <w:rPr>
                <w:rFonts w:ascii="Times New Roman"/>
                <w:b/>
                <w:i w:val="false"/>
                <w:color w:val="000000"/>
                <w:sz w:val="20"/>
              </w:rPr>
              <w:t>
Общая площадь теплиц, в квадратных метрах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1"/>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Саңырауқұлақтарға арналған жылыжайлар</w:t>
            </w:r>
          </w:p>
          <w:bookmarkEnd w:id="341"/>
          <w:p>
            <w:pPr>
              <w:spacing w:after="20"/>
              <w:ind w:left="20"/>
              <w:jc w:val="both"/>
            </w:pPr>
            <w:r>
              <w:rPr>
                <w:rFonts w:ascii="Times New Roman"/>
                <w:b w:val="false"/>
                <w:i w:val="false"/>
                <w:color w:val="000000"/>
                <w:sz w:val="20"/>
              </w:rPr>
              <w:t>
Теплицы для грибов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4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42"/>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43"/>
          <w:p>
            <w:pPr>
              <w:spacing w:after="20"/>
              <w:ind w:left="20"/>
              <w:jc w:val="both"/>
            </w:pPr>
            <w:r>
              <w:rPr>
                <w:rFonts w:ascii="Times New Roman"/>
                <w:b w:val="false"/>
                <w:i w:val="false"/>
                <w:color w:val="000000"/>
                <w:sz w:val="20"/>
              </w:rPr>
              <w:t>
</w:t>
            </w:r>
            <w:r>
              <w:rPr>
                <w:rFonts w:ascii="Times New Roman"/>
                <w:b/>
                <w:i w:val="false"/>
                <w:color w:val="000000"/>
                <w:sz w:val="20"/>
              </w:rPr>
              <w:t>Өзге де жылыжайлар</w:t>
            </w:r>
          </w:p>
          <w:bookmarkEnd w:id="343"/>
          <w:p>
            <w:pPr>
              <w:spacing w:after="20"/>
              <w:ind w:left="20"/>
              <w:jc w:val="both"/>
            </w:pPr>
            <w:r>
              <w:rPr>
                <w:rFonts w:ascii="Times New Roman"/>
                <w:b w:val="false"/>
                <w:i w:val="false"/>
                <w:color w:val="000000"/>
                <w:sz w:val="20"/>
              </w:rPr>
              <w:t>
Прочие теплицы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44"/>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344"/>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37" w:id="345"/>
          <w:p>
            <w:pPr>
              <w:spacing w:after="20"/>
              <w:ind w:left="20"/>
              <w:jc w:val="both"/>
            </w:pPr>
            <w:r>
              <w:rPr>
                <w:rFonts w:ascii="Times New Roman"/>
                <w:b w:val="false"/>
                <w:i w:val="false"/>
                <w:color w:val="000000"/>
                <w:sz w:val="20"/>
              </w:rPr>
              <w:t>
</w:t>
            </w:r>
            <w:r>
              <w:rPr>
                <w:rFonts w:ascii="Times New Roman"/>
                <w:b/>
                <w:i w:val="false"/>
                <w:color w:val="000000"/>
                <w:sz w:val="20"/>
              </w:rPr>
              <w:t>2.1. Парниктердің, жылытылған топырақтың және үлдір астындағы егістіктің алаңы, шаршы метрмен</w:t>
            </w:r>
          </w:p>
          <w:bookmarkEnd w:id="345"/>
          <w:p>
            <w:pPr>
              <w:spacing w:after="20"/>
              <w:ind w:left="20"/>
              <w:jc w:val="both"/>
            </w:pPr>
            <w:r>
              <w:rPr>
                <w:rFonts w:ascii="Times New Roman"/>
                <w:b w:val="false"/>
                <w:i w:val="false"/>
                <w:color w:val="000000"/>
                <w:sz w:val="20"/>
              </w:rPr>
              <w:t>
Площадь парников, утепленного грунта и посевы под пленкой, в квадратных метрах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bookmarkStart w:name="z538" w:id="346"/>
    <w:p>
      <w:pPr>
        <w:spacing w:after="0"/>
        <w:ind w:left="0"/>
        <w:jc w:val="both"/>
      </w:pPr>
      <w:r>
        <w:rPr>
          <w:rFonts w:ascii="Times New Roman"/>
          <w:b w:val="false"/>
          <w:i w:val="false"/>
          <w:color w:val="000000"/>
          <w:sz w:val="28"/>
        </w:rPr>
        <w:t xml:space="preserve">
      </w:t>
      </w:r>
      <w:r>
        <w:rPr>
          <w:rFonts w:ascii="Times New Roman"/>
          <w:b/>
          <w:i w:val="false"/>
          <w:color w:val="000000"/>
          <w:sz w:val="28"/>
        </w:rPr>
        <w:t>3. Қорғалған топырақта өсірілген ауылшаруашылық дақылдарының түсімін жинау туралы ақпаратты көрсетіңіз</w:t>
      </w:r>
    </w:p>
    <w:bookmarkEnd w:id="346"/>
    <w:bookmarkStart w:name="z539" w:id="347"/>
    <w:p>
      <w:pPr>
        <w:spacing w:after="0"/>
        <w:ind w:left="0"/>
        <w:jc w:val="both"/>
      </w:pPr>
      <w:r>
        <w:rPr>
          <w:rFonts w:ascii="Times New Roman"/>
          <w:b w:val="false"/>
          <w:i w:val="false"/>
          <w:color w:val="000000"/>
          <w:sz w:val="28"/>
        </w:rPr>
        <w:t>
      Укажите информацию о сборе урожая сельскохозяйственных культур, выращенного в защищенном грунте</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сельскохозяйственных культур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СКПСХ</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түсім, центнермен</w:t>
            </w:r>
          </w:p>
          <w:p>
            <w:pPr>
              <w:spacing w:after="20"/>
              <w:ind w:left="20"/>
              <w:jc w:val="both"/>
            </w:pPr>
          </w:p>
          <w:p>
            <w:pPr>
              <w:spacing w:after="20"/>
              <w:ind w:left="20"/>
              <w:jc w:val="both"/>
            </w:pPr>
            <w:r>
              <w:rPr>
                <w:rFonts w:ascii="Times New Roman"/>
                <w:b/>
                <w:i w:val="false"/>
                <w:color w:val="000000"/>
                <w:sz w:val="20"/>
              </w:rPr>
              <w:t>
Валовой сбор, в центнерах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центнермен</w:t>
            </w:r>
          </w:p>
          <w:p>
            <w:pPr>
              <w:spacing w:after="20"/>
              <w:ind w:left="20"/>
              <w:jc w:val="both"/>
            </w:pPr>
          </w:p>
          <w:p>
            <w:pPr>
              <w:spacing w:after="20"/>
              <w:ind w:left="20"/>
              <w:jc w:val="both"/>
            </w:pPr>
            <w:r>
              <w:rPr>
                <w:rFonts w:ascii="Times New Roman"/>
                <w:b/>
                <w:i w:val="false"/>
                <w:color w:val="000000"/>
                <w:sz w:val="20"/>
              </w:rPr>
              <w:t>
Реализация продукции, в центнерах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1-айы</w:t>
            </w:r>
          </w:p>
          <w:p>
            <w:pPr>
              <w:spacing w:after="20"/>
              <w:ind w:left="20"/>
              <w:jc w:val="both"/>
            </w:pPr>
          </w:p>
          <w:p>
            <w:pPr>
              <w:spacing w:after="20"/>
              <w:ind w:left="20"/>
              <w:jc w:val="both"/>
            </w:pPr>
            <w:r>
              <w:rPr>
                <w:rFonts w:ascii="Times New Roman"/>
                <w:b/>
                <w:i w:val="false"/>
                <w:color w:val="000000"/>
                <w:sz w:val="20"/>
              </w:rPr>
              <w:t>
1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2-айы</w:t>
            </w:r>
          </w:p>
          <w:p>
            <w:pPr>
              <w:spacing w:after="20"/>
              <w:ind w:left="20"/>
              <w:jc w:val="both"/>
            </w:pPr>
          </w:p>
          <w:p>
            <w:pPr>
              <w:spacing w:after="20"/>
              <w:ind w:left="20"/>
              <w:jc w:val="both"/>
            </w:pPr>
            <w:r>
              <w:rPr>
                <w:rFonts w:ascii="Times New Roman"/>
                <w:b/>
                <w:i w:val="false"/>
                <w:color w:val="000000"/>
                <w:sz w:val="20"/>
              </w:rPr>
              <w:t>
2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3-айы</w:t>
            </w:r>
          </w:p>
          <w:p>
            <w:pPr>
              <w:spacing w:after="20"/>
              <w:ind w:left="20"/>
              <w:jc w:val="both"/>
            </w:pPr>
          </w:p>
          <w:p>
            <w:pPr>
              <w:spacing w:after="20"/>
              <w:ind w:left="20"/>
              <w:jc w:val="both"/>
            </w:pPr>
            <w:r>
              <w:rPr>
                <w:rFonts w:ascii="Times New Roman"/>
                <w:b/>
                <w:i w:val="false"/>
                <w:color w:val="000000"/>
                <w:sz w:val="20"/>
              </w:rPr>
              <w:t>
3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ұйымдарына</w:t>
            </w:r>
          </w:p>
          <w:p>
            <w:pPr>
              <w:spacing w:after="20"/>
              <w:ind w:left="20"/>
              <w:jc w:val="both"/>
            </w:pPr>
          </w:p>
          <w:p>
            <w:pPr>
              <w:spacing w:after="20"/>
              <w:ind w:left="20"/>
              <w:jc w:val="both"/>
            </w:pPr>
            <w:r>
              <w:rPr>
                <w:rFonts w:ascii="Times New Roman"/>
                <w:b/>
                <w:i w:val="false"/>
                <w:color w:val="000000"/>
                <w:sz w:val="20"/>
              </w:rPr>
              <w:t>
заготовитель-ным организациям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кәсіпорындарына</w:t>
            </w:r>
          </w:p>
          <w:p>
            <w:pPr>
              <w:spacing w:after="20"/>
              <w:ind w:left="20"/>
              <w:jc w:val="both"/>
            </w:pPr>
          </w:p>
          <w:p>
            <w:pPr>
              <w:spacing w:after="20"/>
              <w:ind w:left="20"/>
              <w:jc w:val="both"/>
            </w:pPr>
            <w:r>
              <w:rPr>
                <w:rFonts w:ascii="Times New Roman"/>
                <w:b/>
                <w:i w:val="false"/>
                <w:color w:val="000000"/>
                <w:sz w:val="20"/>
              </w:rPr>
              <w:t>
перерабатывающим предприятиям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желісі және қоғамдық тамақтандыру желісі арқылы</w:t>
            </w:r>
          </w:p>
          <w:p>
            <w:pPr>
              <w:spacing w:after="20"/>
              <w:ind w:left="20"/>
              <w:jc w:val="both"/>
            </w:pPr>
          </w:p>
          <w:p>
            <w:pPr>
              <w:spacing w:after="20"/>
              <w:ind w:left="20"/>
              <w:jc w:val="both"/>
            </w:pPr>
            <w:r>
              <w:rPr>
                <w:rFonts w:ascii="Times New Roman"/>
                <w:b/>
                <w:i w:val="false"/>
                <w:color w:val="000000"/>
                <w:sz w:val="20"/>
              </w:rPr>
              <w:t>
через торговую сеть и сеть общественного питания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экспортқа</w:t>
            </w:r>
          </w:p>
          <w:p>
            <w:pPr>
              <w:spacing w:after="20"/>
              <w:ind w:left="20"/>
              <w:jc w:val="both"/>
            </w:pPr>
          </w:p>
          <w:p>
            <w:pPr>
              <w:spacing w:after="20"/>
              <w:ind w:left="20"/>
              <w:jc w:val="both"/>
            </w:pPr>
            <w:r>
              <w:rPr>
                <w:rFonts w:ascii="Times New Roman"/>
                <w:b/>
                <w:i w:val="false"/>
                <w:color w:val="000000"/>
                <w:sz w:val="20"/>
              </w:rPr>
              <w:t>
на экспорт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w:t>
            </w:r>
          </w:p>
          <w:p>
            <w:pPr>
              <w:spacing w:after="20"/>
              <w:ind w:left="20"/>
              <w:jc w:val="both"/>
            </w:pPr>
          </w:p>
          <w:p>
            <w:pPr>
              <w:spacing w:after="20"/>
              <w:ind w:left="20"/>
              <w:jc w:val="both"/>
            </w:pPr>
            <w:r>
              <w:rPr>
                <w:rFonts w:ascii="Times New Roman"/>
                <w:b/>
                <w:i w:val="false"/>
                <w:color w:val="000000"/>
                <w:sz w:val="20"/>
              </w:rPr>
              <w:t>
иное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34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8"/>
    <w:bookmarkStart w:name="z554" w:id="349"/>
    <w:p>
      <w:pPr>
        <w:spacing w:after="0"/>
        <w:ind w:left="0"/>
        <w:jc w:val="both"/>
      </w:pPr>
      <w:r>
        <w:rPr>
          <w:rFonts w:ascii="Times New Roman"/>
          <w:b w:val="false"/>
          <w:i w:val="false"/>
          <w:color w:val="000000"/>
          <w:sz w:val="28"/>
        </w:rPr>
        <w:t>
      Примечание:</w:t>
      </w:r>
    </w:p>
    <w:bookmarkEnd w:id="349"/>
    <w:bookmarkStart w:name="z555" w:id="3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w:t>
      </w:r>
    </w:p>
    <w:bookmarkEnd w:id="350"/>
    <w:bookmarkStart w:name="z556" w:id="35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СКПСХ – "Справочник продукции (услуг) сельского, лесного и рыбного хозяйства",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Наименование</w:t>
            </w:r>
          </w:p>
          <w:p>
            <w:pPr>
              <w:spacing w:after="20"/>
              <w:ind w:left="20"/>
              <w:jc w:val="both"/>
            </w:pPr>
            <w:r>
              <w:rPr>
                <w:rFonts w:ascii="Times New Roman"/>
                <w:b/>
                <w:i w:val="false"/>
                <w:color w:val="000000"/>
                <w:sz w:val="20"/>
              </w:rPr>
              <w:t>
сельскохозяйственных культур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p>
          <w:p>
            <w:pPr>
              <w:spacing w:after="20"/>
              <w:ind w:left="20"/>
              <w:jc w:val="both"/>
            </w:pPr>
          </w:p>
          <w:p>
            <w:pPr>
              <w:spacing w:after="20"/>
              <w:ind w:left="20"/>
              <w:jc w:val="both"/>
            </w:pPr>
            <w:r>
              <w:rPr>
                <w:rFonts w:ascii="Times New Roman"/>
                <w:b/>
                <w:i w:val="false"/>
                <w:color w:val="000000"/>
                <w:sz w:val="20"/>
              </w:rPr>
              <w:t>
Код СКПСХ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түсім, центнермен</w:t>
            </w:r>
          </w:p>
          <w:p>
            <w:pPr>
              <w:spacing w:after="20"/>
              <w:ind w:left="20"/>
              <w:jc w:val="both"/>
            </w:pPr>
          </w:p>
          <w:p>
            <w:pPr>
              <w:spacing w:after="20"/>
              <w:ind w:left="20"/>
              <w:jc w:val="both"/>
            </w:pPr>
            <w:r>
              <w:rPr>
                <w:rFonts w:ascii="Times New Roman"/>
                <w:b/>
                <w:i w:val="false"/>
                <w:color w:val="000000"/>
                <w:sz w:val="20"/>
              </w:rPr>
              <w:t>
Валовой сбор, в центнерах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 өткізу, центнермен</w:t>
            </w:r>
          </w:p>
          <w:p>
            <w:pPr>
              <w:spacing w:after="20"/>
              <w:ind w:left="20"/>
              <w:jc w:val="both"/>
            </w:pPr>
          </w:p>
          <w:p>
            <w:pPr>
              <w:spacing w:after="20"/>
              <w:ind w:left="20"/>
              <w:jc w:val="both"/>
            </w:pPr>
            <w:r>
              <w:rPr>
                <w:rFonts w:ascii="Times New Roman"/>
                <w:b/>
                <w:i w:val="false"/>
                <w:color w:val="000000"/>
                <w:sz w:val="20"/>
              </w:rPr>
              <w:t>
Реализация продукции, в центнерах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1-айы</w:t>
            </w:r>
          </w:p>
          <w:p>
            <w:pPr>
              <w:spacing w:after="20"/>
              <w:ind w:left="20"/>
              <w:jc w:val="both"/>
            </w:pPr>
          </w:p>
          <w:p>
            <w:pPr>
              <w:spacing w:after="20"/>
              <w:ind w:left="20"/>
              <w:jc w:val="both"/>
            </w:pPr>
            <w:r>
              <w:rPr>
                <w:rFonts w:ascii="Times New Roman"/>
                <w:b/>
                <w:i w:val="false"/>
                <w:color w:val="000000"/>
                <w:sz w:val="20"/>
              </w:rPr>
              <w:t>
1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2-айы</w:t>
            </w:r>
          </w:p>
          <w:p>
            <w:pPr>
              <w:spacing w:after="20"/>
              <w:ind w:left="20"/>
              <w:jc w:val="both"/>
            </w:pPr>
          </w:p>
          <w:p>
            <w:pPr>
              <w:spacing w:after="20"/>
              <w:ind w:left="20"/>
              <w:jc w:val="both"/>
            </w:pPr>
            <w:r>
              <w:rPr>
                <w:rFonts w:ascii="Times New Roman"/>
                <w:b/>
                <w:i w:val="false"/>
                <w:color w:val="000000"/>
                <w:sz w:val="20"/>
              </w:rPr>
              <w:t>
2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тоқсанның 3-айы</w:t>
            </w:r>
          </w:p>
          <w:p>
            <w:pPr>
              <w:spacing w:after="20"/>
              <w:ind w:left="20"/>
              <w:jc w:val="both"/>
            </w:pPr>
          </w:p>
          <w:p>
            <w:pPr>
              <w:spacing w:after="20"/>
              <w:ind w:left="20"/>
              <w:jc w:val="both"/>
            </w:pPr>
            <w:r>
              <w:rPr>
                <w:rFonts w:ascii="Times New Roman"/>
                <w:b/>
                <w:i w:val="false"/>
                <w:color w:val="000000"/>
                <w:sz w:val="20"/>
              </w:rPr>
              <w:t>
3 месяц квартала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дайындау ұйымдарына</w:t>
            </w:r>
          </w:p>
          <w:p>
            <w:pPr>
              <w:spacing w:after="20"/>
              <w:ind w:left="20"/>
              <w:jc w:val="both"/>
            </w:pPr>
          </w:p>
          <w:p>
            <w:pPr>
              <w:spacing w:after="20"/>
              <w:ind w:left="20"/>
              <w:jc w:val="both"/>
            </w:pPr>
            <w:r>
              <w:rPr>
                <w:rFonts w:ascii="Times New Roman"/>
                <w:b/>
                <w:i w:val="false"/>
                <w:color w:val="000000"/>
                <w:sz w:val="20"/>
              </w:rPr>
              <w:t>
заготовительным организациям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кәсіпорындарына</w:t>
            </w:r>
          </w:p>
          <w:p>
            <w:pPr>
              <w:spacing w:after="20"/>
              <w:ind w:left="20"/>
              <w:jc w:val="both"/>
            </w:pPr>
          </w:p>
          <w:p>
            <w:pPr>
              <w:spacing w:after="20"/>
              <w:ind w:left="20"/>
              <w:jc w:val="both"/>
            </w:pPr>
            <w:r>
              <w:rPr>
                <w:rFonts w:ascii="Times New Roman"/>
                <w:b/>
                <w:i w:val="false"/>
                <w:color w:val="000000"/>
                <w:sz w:val="20"/>
              </w:rPr>
              <w:t>
перерабатывающим предприятиям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сауда желісі және қоғамдық тамақтандыру желісі арқылы</w:t>
            </w:r>
          </w:p>
          <w:p>
            <w:pPr>
              <w:spacing w:after="20"/>
              <w:ind w:left="20"/>
              <w:jc w:val="both"/>
            </w:pPr>
          </w:p>
          <w:p>
            <w:pPr>
              <w:spacing w:after="20"/>
              <w:ind w:left="20"/>
              <w:jc w:val="both"/>
            </w:pPr>
            <w:r>
              <w:rPr>
                <w:rFonts w:ascii="Times New Roman"/>
                <w:b/>
                <w:i w:val="false"/>
                <w:color w:val="000000"/>
                <w:sz w:val="20"/>
              </w:rPr>
              <w:t>
через торговую сеть и сеть общественного питания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экспортқа</w:t>
            </w:r>
          </w:p>
          <w:p>
            <w:pPr>
              <w:spacing w:after="20"/>
              <w:ind w:left="20"/>
              <w:jc w:val="both"/>
            </w:pPr>
          </w:p>
          <w:p>
            <w:pPr>
              <w:spacing w:after="20"/>
              <w:ind w:left="20"/>
              <w:jc w:val="both"/>
            </w:pPr>
            <w:r>
              <w:rPr>
                <w:rFonts w:ascii="Times New Roman"/>
                <w:b/>
                <w:i w:val="false"/>
                <w:color w:val="000000"/>
                <w:sz w:val="20"/>
              </w:rPr>
              <w:t>
на экспорт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өзге де</w:t>
            </w:r>
          </w:p>
          <w:p>
            <w:pPr>
              <w:spacing w:after="20"/>
              <w:ind w:left="20"/>
              <w:jc w:val="both"/>
            </w:pPr>
          </w:p>
          <w:p>
            <w:pPr>
              <w:spacing w:after="20"/>
              <w:ind w:left="20"/>
              <w:jc w:val="both"/>
            </w:pPr>
            <w:r>
              <w:rPr>
                <w:rFonts w:ascii="Times New Roman"/>
                <w:b/>
                <w:i w:val="false"/>
                <w:color w:val="000000"/>
                <w:sz w:val="20"/>
              </w:rPr>
              <w:t>
иное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352"/>
    <w:p>
      <w:pPr>
        <w:spacing w:after="0"/>
        <w:ind w:left="0"/>
        <w:jc w:val="both"/>
      </w:pPr>
      <w:r>
        <w:rPr>
          <w:rFonts w:ascii="Times New Roman"/>
          <w:b w:val="false"/>
          <w:i w:val="false"/>
          <w:color w:val="000000"/>
          <w:sz w:val="28"/>
        </w:rPr>
        <w:t xml:space="preserve">
      </w:t>
      </w:r>
      <w:r>
        <w:rPr>
          <w:rFonts w:ascii="Times New Roman"/>
          <w:b/>
          <w:i w:val="false"/>
          <w:color w:val="000000"/>
          <w:sz w:val="28"/>
        </w:rPr>
        <w:t>4. Қорғалған топырақта өсірілген өсімдік шаруашылығы өнімдерінің жекелеген түрлерін жинау туралы ақпаратты көрсетіңіз</w:t>
      </w:r>
    </w:p>
    <w:bookmarkEnd w:id="352"/>
    <w:bookmarkStart w:name="z572" w:id="353"/>
    <w:p>
      <w:pPr>
        <w:spacing w:after="0"/>
        <w:ind w:left="0"/>
        <w:jc w:val="both"/>
      </w:pPr>
      <w:r>
        <w:rPr>
          <w:rFonts w:ascii="Times New Roman"/>
          <w:b w:val="false"/>
          <w:i w:val="false"/>
          <w:color w:val="000000"/>
          <w:sz w:val="28"/>
        </w:rPr>
        <w:t>
      Укажите информацию о сборе отдельных видов продукции растениеводства выращенной в защищенном грунте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Ауыл шаруашылығы дақылдарының атауы</w:t>
            </w:r>
          </w:p>
          <w:p>
            <w:pPr>
              <w:spacing w:after="20"/>
              <w:ind w:left="20"/>
              <w:jc w:val="both"/>
            </w:pPr>
          </w:p>
          <w:p>
            <w:pPr>
              <w:spacing w:after="20"/>
              <w:ind w:left="20"/>
              <w:jc w:val="both"/>
            </w:pPr>
            <w:r>
              <w:rPr>
                <w:rFonts w:ascii="Times New Roman"/>
                <w:b/>
                <w:i w:val="false"/>
                <w:color w:val="000000"/>
                <w:sz w:val="20"/>
              </w:rPr>
              <w:t>
Наименование сельскохозяйственных культур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АШӨСЖ коды</w:t>
            </w:r>
          </w:p>
          <w:p>
            <w:pPr>
              <w:spacing w:after="20"/>
              <w:ind w:left="20"/>
              <w:jc w:val="both"/>
            </w:pPr>
          </w:p>
          <w:p>
            <w:pPr>
              <w:spacing w:after="20"/>
              <w:ind w:left="20"/>
              <w:jc w:val="both"/>
            </w:pPr>
            <w:r>
              <w:rPr>
                <w:rFonts w:ascii="Times New Roman"/>
                <w:b/>
                <w:i w:val="false"/>
                <w:color w:val="000000"/>
                <w:sz w:val="20"/>
              </w:rPr>
              <w:t>
Код СКПСХ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Жылыжайдың пайдаланылатын алқабы, шаршы метрмен</w:t>
            </w:r>
          </w:p>
          <w:p>
            <w:pPr>
              <w:spacing w:after="20"/>
              <w:ind w:left="20"/>
              <w:jc w:val="both"/>
            </w:pPr>
          </w:p>
          <w:p>
            <w:pPr>
              <w:spacing w:after="20"/>
              <w:ind w:left="20"/>
              <w:jc w:val="both"/>
            </w:pPr>
            <w:r>
              <w:rPr>
                <w:rFonts w:ascii="Times New Roman"/>
                <w:b/>
                <w:i w:val="false"/>
                <w:color w:val="000000"/>
                <w:sz w:val="20"/>
              </w:rPr>
              <w:t>
Используемая площадь теплиц, в квадратных метрах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жинау, мың данамен</w:t>
            </w:r>
          </w:p>
          <w:p>
            <w:pPr>
              <w:spacing w:after="20"/>
              <w:ind w:left="20"/>
              <w:jc w:val="both"/>
            </w:pPr>
          </w:p>
          <w:p>
            <w:pPr>
              <w:spacing w:after="20"/>
              <w:ind w:left="20"/>
              <w:jc w:val="both"/>
            </w:pPr>
            <w:r>
              <w:rPr>
                <w:rFonts w:ascii="Times New Roman"/>
                <w:b/>
                <w:i w:val="false"/>
                <w:color w:val="000000"/>
                <w:sz w:val="20"/>
              </w:rPr>
              <w:t>
Валовой сбор, в тысяч штуках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54"/>
          <w:p>
            <w:pPr>
              <w:spacing w:after="20"/>
              <w:ind w:left="20"/>
              <w:jc w:val="both"/>
            </w:pPr>
            <w:r>
              <w:rPr>
                <w:rFonts w:ascii="Times New Roman"/>
                <w:b w:val="false"/>
                <w:i w:val="false"/>
                <w:color w:val="000000"/>
                <w:sz w:val="20"/>
              </w:rPr>
              <w:t>
тоқсанның 1-айы</w:t>
            </w:r>
          </w:p>
          <w:bookmarkEnd w:id="354"/>
          <w:p>
            <w:pPr>
              <w:spacing w:after="20"/>
              <w:ind w:left="20"/>
              <w:jc w:val="both"/>
            </w:pPr>
            <w:r>
              <w:rPr>
                <w:rFonts w:ascii="Times New Roman"/>
                <w:b w:val="false"/>
                <w:i w:val="false"/>
                <w:color w:val="000000"/>
                <w:sz w:val="20"/>
              </w:rPr>
              <w:t>
1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55"/>
          <w:p>
            <w:pPr>
              <w:spacing w:after="20"/>
              <w:ind w:left="20"/>
              <w:jc w:val="both"/>
            </w:pPr>
            <w:r>
              <w:rPr>
                <w:rFonts w:ascii="Times New Roman"/>
                <w:b w:val="false"/>
                <w:i w:val="false"/>
                <w:color w:val="000000"/>
                <w:sz w:val="20"/>
              </w:rPr>
              <w:t>
тоқсанның 2-айы</w:t>
            </w:r>
          </w:p>
          <w:bookmarkEnd w:id="355"/>
          <w:p>
            <w:pPr>
              <w:spacing w:after="20"/>
              <w:ind w:left="20"/>
              <w:jc w:val="both"/>
            </w:pPr>
            <w:r>
              <w:rPr>
                <w:rFonts w:ascii="Times New Roman"/>
                <w:b w:val="false"/>
                <w:i w:val="false"/>
                <w:color w:val="000000"/>
                <w:sz w:val="20"/>
              </w:rPr>
              <w:t>
2 месяц квартала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56"/>
          <w:p>
            <w:pPr>
              <w:spacing w:after="20"/>
              <w:ind w:left="20"/>
              <w:jc w:val="both"/>
            </w:pPr>
            <w:r>
              <w:rPr>
                <w:rFonts w:ascii="Times New Roman"/>
                <w:b w:val="false"/>
                <w:i w:val="false"/>
                <w:color w:val="000000"/>
                <w:sz w:val="20"/>
              </w:rPr>
              <w:t>
тоқсанның 3-айы</w:t>
            </w:r>
          </w:p>
          <w:bookmarkEnd w:id="356"/>
          <w:p>
            <w:pPr>
              <w:spacing w:after="20"/>
              <w:ind w:left="20"/>
              <w:jc w:val="both"/>
            </w:pPr>
            <w:r>
              <w:rPr>
                <w:rFonts w:ascii="Times New Roman"/>
                <w:b w:val="false"/>
                <w:i w:val="false"/>
                <w:color w:val="000000"/>
                <w:sz w:val="20"/>
              </w:rPr>
              <w:t>
3 месяц квартала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57"/>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w:t>
            </w:r>
          </w:p>
          <w:bookmarkEnd w:id="357"/>
          <w:p>
            <w:pPr>
              <w:spacing w:after="20"/>
              <w:ind w:left="20"/>
              <w:jc w:val="both"/>
            </w:pPr>
            <w:r>
              <w:rPr>
                <w:rFonts w:ascii="Times New Roman"/>
                <w:b w:val="false"/>
                <w:i w:val="false"/>
                <w:color w:val="000000"/>
                <w:sz w:val="20"/>
              </w:rPr>
              <w:t>
Розы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58"/>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 гүлдер</w:t>
            </w:r>
          </w:p>
          <w:bookmarkEnd w:id="358"/>
          <w:p>
            <w:pPr>
              <w:spacing w:after="20"/>
              <w:ind w:left="20"/>
              <w:jc w:val="both"/>
            </w:pPr>
            <w:r>
              <w:rPr>
                <w:rFonts w:ascii="Times New Roman"/>
                <w:b w:val="false"/>
                <w:i w:val="false"/>
                <w:color w:val="000000"/>
                <w:sz w:val="20"/>
              </w:rPr>
              <w:t>
Гвоздики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59"/>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 гүлдер</w:t>
            </w:r>
          </w:p>
          <w:bookmarkEnd w:id="359"/>
          <w:p>
            <w:pPr>
              <w:spacing w:after="20"/>
              <w:ind w:left="20"/>
              <w:jc w:val="both"/>
            </w:pPr>
            <w:r>
              <w:rPr>
                <w:rFonts w:ascii="Times New Roman"/>
                <w:b w:val="false"/>
                <w:i w:val="false"/>
                <w:color w:val="000000"/>
                <w:sz w:val="20"/>
              </w:rPr>
              <w:t>
Хризантемы срезанные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60"/>
          <w:p>
            <w:pPr>
              <w:spacing w:after="20"/>
              <w:ind w:left="20"/>
              <w:jc w:val="both"/>
            </w:pPr>
            <w:r>
              <w:rPr>
                <w:rFonts w:ascii="Times New Roman"/>
                <w:b w:val="false"/>
                <w:i w:val="false"/>
                <w:color w:val="000000"/>
                <w:sz w:val="20"/>
              </w:rPr>
              <w:t>
</w:t>
            </w:r>
            <w:r>
              <w:rPr>
                <w:rFonts w:ascii="Times New Roman"/>
                <w:b/>
                <w:i w:val="false"/>
                <w:color w:val="000000"/>
                <w:sz w:val="20"/>
              </w:rPr>
              <w:t>Өзге де кесілген гүлдер</w:t>
            </w:r>
          </w:p>
          <w:bookmarkEnd w:id="360"/>
          <w:p>
            <w:pPr>
              <w:spacing w:after="20"/>
              <w:ind w:left="20"/>
              <w:jc w:val="both"/>
            </w:pPr>
            <w:r>
              <w:rPr>
                <w:rFonts w:ascii="Times New Roman"/>
                <w:b w:val="false"/>
                <w:i w:val="false"/>
                <w:color w:val="000000"/>
                <w:sz w:val="20"/>
              </w:rPr>
              <w:t>
Цветы срезанные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61"/>
          <w:p>
            <w:pPr>
              <w:spacing w:after="20"/>
              <w:ind w:left="20"/>
              <w:jc w:val="both"/>
            </w:pPr>
            <w:r>
              <w:rPr>
                <w:rFonts w:ascii="Times New Roman"/>
                <w:b w:val="false"/>
                <w:i w:val="false"/>
                <w:color w:val="000000"/>
                <w:sz w:val="20"/>
              </w:rPr>
              <w:t>
</w:t>
            </w:r>
            <w:r>
              <w:rPr>
                <w:rFonts w:ascii="Times New Roman"/>
                <w:b/>
                <w:i w:val="false"/>
                <w:color w:val="000000"/>
                <w:sz w:val="20"/>
              </w:rPr>
              <w:t>Гүлдердің көшеттері</w:t>
            </w:r>
          </w:p>
          <w:bookmarkEnd w:id="361"/>
          <w:p>
            <w:pPr>
              <w:spacing w:after="20"/>
              <w:ind w:left="20"/>
              <w:jc w:val="both"/>
            </w:pPr>
            <w:r>
              <w:rPr>
                <w:rFonts w:ascii="Times New Roman"/>
                <w:b w:val="false"/>
                <w:i w:val="false"/>
                <w:color w:val="000000"/>
                <w:sz w:val="20"/>
              </w:rPr>
              <w:t>
Рассада цветов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62"/>
          <w:p>
            <w:pPr>
              <w:spacing w:after="20"/>
              <w:ind w:left="20"/>
              <w:jc w:val="both"/>
            </w:pPr>
            <w:r>
              <w:rPr>
                <w:rFonts w:ascii="Times New Roman"/>
                <w:b w:val="false"/>
                <w:i w:val="false"/>
                <w:color w:val="000000"/>
                <w:sz w:val="20"/>
              </w:rPr>
              <w:t>
</w:t>
            </w:r>
            <w:r>
              <w:rPr>
                <w:rFonts w:ascii="Times New Roman"/>
                <w:b/>
                <w:i w:val="false"/>
                <w:color w:val="000000"/>
                <w:sz w:val="20"/>
              </w:rPr>
              <w:t>Көкөністердің көшеттері</w:t>
            </w:r>
          </w:p>
          <w:bookmarkEnd w:id="362"/>
          <w:p>
            <w:pPr>
              <w:spacing w:after="20"/>
              <w:ind w:left="20"/>
              <w:jc w:val="both"/>
            </w:pPr>
            <w:r>
              <w:rPr>
                <w:rFonts w:ascii="Times New Roman"/>
                <w:b w:val="false"/>
                <w:i w:val="false"/>
                <w:color w:val="000000"/>
                <w:sz w:val="20"/>
              </w:rPr>
              <w:t>
Рассада овощей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3"/>
          <w:p>
            <w:pPr>
              <w:spacing w:after="20"/>
              <w:ind w:left="20"/>
              <w:jc w:val="both"/>
            </w:pPr>
            <w:r>
              <w:rPr>
                <w:rFonts w:ascii="Times New Roman"/>
                <w:b w:val="false"/>
                <w:i w:val="false"/>
                <w:color w:val="000000"/>
                <w:sz w:val="20"/>
              </w:rPr>
              <w:t>
</w:t>
            </w:r>
            <w:r>
              <w:rPr>
                <w:rFonts w:ascii="Times New Roman"/>
                <w:b/>
                <w:i w:val="false"/>
                <w:color w:val="000000"/>
                <w:sz w:val="20"/>
              </w:rPr>
              <w:t>Жидек дақылдарының көшеттері</w:t>
            </w:r>
          </w:p>
          <w:bookmarkEnd w:id="363"/>
          <w:p>
            <w:pPr>
              <w:spacing w:after="20"/>
              <w:ind w:left="20"/>
              <w:jc w:val="both"/>
            </w:pPr>
            <w:r>
              <w:rPr>
                <w:rFonts w:ascii="Times New Roman"/>
                <w:b w:val="false"/>
                <w:i w:val="false"/>
                <w:color w:val="000000"/>
                <w:sz w:val="20"/>
              </w:rPr>
              <w:t>
Рассада культур ягодных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7" w:id="364"/>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 (респонденттің</w:t>
      </w:r>
      <w:r>
        <w:rPr>
          <w:rFonts w:ascii="Times New Roman"/>
          <w:b w:val="false"/>
          <w:i w:val="false"/>
          <w:color w:val="000000"/>
          <w:sz w:val="28"/>
        </w:rPr>
        <w:t>)</w:t>
      </w:r>
    </w:p>
    <w:bookmarkEnd w:id="364"/>
    <w:p>
      <w:pPr>
        <w:spacing w:after="0"/>
        <w:ind w:left="0"/>
        <w:jc w:val="both"/>
      </w:pPr>
      <w:r>
        <w:rPr>
          <w:rFonts w:ascii="Times New Roman"/>
          <w:b w:val="false"/>
          <w:i w:val="false"/>
          <w:color w:val="000000"/>
          <w:sz w:val="28"/>
        </w:rPr>
        <w:t>Наименование___________________ Адрес (респондента) ______________________________</w:t>
      </w:r>
    </w:p>
    <w:p>
      <w:pPr>
        <w:spacing w:after="0"/>
        <w:ind w:left="0"/>
        <w:jc w:val="both"/>
      </w:pPr>
      <w:r>
        <w:rPr>
          <w:rFonts w:ascii="Times New Roman"/>
          <w:b/>
          <w:i w:val="false"/>
          <w:color w:val="000000"/>
          <w:sz w:val="28"/>
        </w:rPr>
        <w:t>Телефоны (респонденттің)</w:t>
      </w: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Телефон (респондента) ____________ ________ Адрес электронной почты (респондента)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xml:space="preserve">                   стационарный       мобильный</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Исполнитель_________________________ 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 (исполнителя)</w:t>
      </w:r>
    </w:p>
    <w:p>
      <w:pPr>
        <w:spacing w:after="0"/>
        <w:ind w:left="0"/>
        <w:jc w:val="both"/>
      </w:pPr>
      <w:r>
        <w:rPr>
          <w:rFonts w:ascii="Times New Roman"/>
          <w:b/>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 xml:space="preserve"> ___________________________________ __________________________ </w:t>
      </w:r>
    </w:p>
    <w:p>
      <w:pPr>
        <w:spacing w:after="0"/>
        <w:ind w:left="0"/>
        <w:jc w:val="both"/>
      </w:pP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 xml:space="preserve">қолы </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Start w:name="z588" w:id="36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10 февраля 2020 года № 21</w:t>
            </w:r>
          </w:p>
        </w:tc>
      </w:tr>
    </w:tbl>
    <w:bookmarkStart w:name="z591" w:id="36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w:t>
      </w:r>
    </w:p>
    <w:bookmarkEnd w:id="366"/>
    <w:bookmarkStart w:name="z592" w:id="367"/>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 сборе урожая сельскохозяйственных культур в защищенном грунте" (индекс 1-теплица, периодичность квартальная) (далее – статистическая форма).</w:t>
      </w:r>
    </w:p>
    <w:bookmarkEnd w:id="367"/>
    <w:bookmarkStart w:name="z593" w:id="368"/>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68"/>
    <w:bookmarkStart w:name="z594" w:id="369"/>
    <w:p>
      <w:pPr>
        <w:spacing w:after="0"/>
        <w:ind w:left="0"/>
        <w:jc w:val="both"/>
      </w:pPr>
      <w:r>
        <w:rPr>
          <w:rFonts w:ascii="Times New Roman"/>
          <w:b w:val="false"/>
          <w:i w:val="false"/>
          <w:color w:val="000000"/>
          <w:sz w:val="28"/>
        </w:rPr>
        <w:t>
      1)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w:t>
      </w:r>
    </w:p>
    <w:bookmarkEnd w:id="369"/>
    <w:bookmarkStart w:name="z595" w:id="370"/>
    <w:p>
      <w:pPr>
        <w:spacing w:after="0"/>
        <w:ind w:left="0"/>
        <w:jc w:val="both"/>
      </w:pPr>
      <w:r>
        <w:rPr>
          <w:rFonts w:ascii="Times New Roman"/>
          <w:b w:val="false"/>
          <w:i w:val="false"/>
          <w:color w:val="000000"/>
          <w:sz w:val="28"/>
        </w:rPr>
        <w:t>
      2)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p>
    <w:bookmarkEnd w:id="370"/>
    <w:bookmarkStart w:name="z596" w:id="371"/>
    <w:p>
      <w:pPr>
        <w:spacing w:after="0"/>
        <w:ind w:left="0"/>
        <w:jc w:val="both"/>
      </w:pPr>
      <w:r>
        <w:rPr>
          <w:rFonts w:ascii="Times New Roman"/>
          <w:b w:val="false"/>
          <w:i w:val="false"/>
          <w:color w:val="000000"/>
          <w:sz w:val="28"/>
        </w:rPr>
        <w:t>
      3) общая площадь теплиц – производственная площадь (используемая для культивации растений, места для прохода между ними), а также площадь подсобных, административно-бытовых, вспомогательных производственных помещений.</w:t>
      </w:r>
    </w:p>
    <w:bookmarkEnd w:id="371"/>
    <w:bookmarkStart w:name="z597" w:id="372"/>
    <w:p>
      <w:pPr>
        <w:spacing w:after="0"/>
        <w:ind w:left="0"/>
        <w:jc w:val="both"/>
      </w:pPr>
      <w:r>
        <w:rPr>
          <w:rFonts w:ascii="Times New Roman"/>
          <w:b w:val="false"/>
          <w:i w:val="false"/>
          <w:color w:val="000000"/>
          <w:sz w:val="28"/>
        </w:rPr>
        <w:t>
      3. В статистической форме указываются используемая площадь защищенного грунта, фактический сбор урожая и реализация продукции согласно кодам Справочника продукции (услуг) сельского, лесного и рыбного хозяйства (СКПСХ).</w:t>
      </w:r>
    </w:p>
    <w:bookmarkEnd w:id="372"/>
    <w:bookmarkStart w:name="z598" w:id="373"/>
    <w:p>
      <w:pPr>
        <w:spacing w:after="0"/>
        <w:ind w:left="0"/>
        <w:jc w:val="both"/>
      </w:pPr>
      <w:r>
        <w:rPr>
          <w:rFonts w:ascii="Times New Roman"/>
          <w:b w:val="false"/>
          <w:i w:val="false"/>
          <w:color w:val="000000"/>
          <w:sz w:val="28"/>
        </w:rPr>
        <w:t xml:space="preserve">
      Защищенный грунт представляет собой специальные помещения или земельные участки с искусственным благоприятным для растений микроклиматом, используемые для выращивания овощей и других сельскохозяйственных растений во внесезонное время. Основное назначение защищенного грунта – производство овощей в осеннее-зимнее и весеннее время; выращивание рассады овощных культур для открытого грунта. Защищенный грунт подразделяется на культивационные сооружения (теплицы, парники) и утепленный грунт. </w:t>
      </w:r>
    </w:p>
    <w:bookmarkEnd w:id="373"/>
    <w:bookmarkStart w:name="z599" w:id="374"/>
    <w:p>
      <w:pPr>
        <w:spacing w:after="0"/>
        <w:ind w:left="0"/>
        <w:jc w:val="both"/>
      </w:pPr>
      <w:r>
        <w:rPr>
          <w:rFonts w:ascii="Times New Roman"/>
          <w:b w:val="false"/>
          <w:i w:val="false"/>
          <w:color w:val="000000"/>
          <w:sz w:val="28"/>
        </w:rPr>
        <w:t>
      Основное назначение парников выращивание рассады для открытого грунта и ранних овощей, представляет собой малогабаритное неотапливаемое строение для защиты растений от воздействия неблагоприятных погодных условий.</w:t>
      </w:r>
    </w:p>
    <w:bookmarkEnd w:id="374"/>
    <w:bookmarkStart w:name="z600" w:id="375"/>
    <w:p>
      <w:pPr>
        <w:spacing w:after="0"/>
        <w:ind w:left="0"/>
        <w:jc w:val="both"/>
      </w:pPr>
      <w:r>
        <w:rPr>
          <w:rFonts w:ascii="Times New Roman"/>
          <w:b w:val="false"/>
          <w:i w:val="false"/>
          <w:color w:val="000000"/>
          <w:sz w:val="28"/>
        </w:rPr>
        <w:t>
      К утепленному грунту и посевам под пленкой относятся утепленные гряды и простейшие пленочные укрытия на отдельных участках или в полевых севооборотах.</w:t>
      </w:r>
    </w:p>
    <w:bookmarkEnd w:id="375"/>
    <w:bookmarkStart w:name="z601" w:id="376"/>
    <w:p>
      <w:pPr>
        <w:spacing w:after="0"/>
        <w:ind w:left="0"/>
        <w:jc w:val="both"/>
      </w:pPr>
      <w:r>
        <w:rPr>
          <w:rFonts w:ascii="Times New Roman"/>
          <w:b w:val="false"/>
          <w:i w:val="false"/>
          <w:color w:val="000000"/>
          <w:sz w:val="28"/>
        </w:rPr>
        <w:t>
      В разделе 1 указывается территория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p>
    <w:bookmarkEnd w:id="376"/>
    <w:bookmarkStart w:name="z602" w:id="377"/>
    <w:p>
      <w:pPr>
        <w:spacing w:after="0"/>
        <w:ind w:left="0"/>
        <w:jc w:val="both"/>
      </w:pPr>
      <w:r>
        <w:rPr>
          <w:rFonts w:ascii="Times New Roman"/>
          <w:b w:val="false"/>
          <w:i w:val="false"/>
          <w:color w:val="000000"/>
          <w:sz w:val="28"/>
        </w:rPr>
        <w:t>
      В графе 1 раздела 2 указывается действующее количество теплиц.</w:t>
      </w:r>
    </w:p>
    <w:bookmarkEnd w:id="377"/>
    <w:bookmarkStart w:name="z603" w:id="378"/>
    <w:p>
      <w:pPr>
        <w:spacing w:after="0"/>
        <w:ind w:left="0"/>
        <w:jc w:val="both"/>
      </w:pPr>
      <w:r>
        <w:rPr>
          <w:rFonts w:ascii="Times New Roman"/>
          <w:b w:val="false"/>
          <w:i w:val="false"/>
          <w:color w:val="000000"/>
          <w:sz w:val="28"/>
        </w:rPr>
        <w:t xml:space="preserve">
      В графе 2 раздела 2 указывается фактический год постройки теплицы согласно акту ввода в эскплуатацию объекта. </w:t>
      </w:r>
    </w:p>
    <w:bookmarkEnd w:id="378"/>
    <w:bookmarkStart w:name="z604" w:id="379"/>
    <w:p>
      <w:pPr>
        <w:spacing w:after="0"/>
        <w:ind w:left="0"/>
        <w:jc w:val="both"/>
      </w:pPr>
      <w:r>
        <w:rPr>
          <w:rFonts w:ascii="Times New Roman"/>
          <w:b w:val="false"/>
          <w:i w:val="false"/>
          <w:color w:val="000000"/>
          <w:sz w:val="28"/>
        </w:rPr>
        <w:t xml:space="preserve">
      В графах 3 раздела 2 отражается общая площадь теплиц в квадратных метрах. </w:t>
      </w:r>
    </w:p>
    <w:bookmarkEnd w:id="379"/>
    <w:bookmarkStart w:name="z605" w:id="380"/>
    <w:p>
      <w:pPr>
        <w:spacing w:after="0"/>
        <w:ind w:left="0"/>
        <w:jc w:val="both"/>
      </w:pPr>
      <w:r>
        <w:rPr>
          <w:rFonts w:ascii="Times New Roman"/>
          <w:b w:val="false"/>
          <w:i w:val="false"/>
          <w:color w:val="000000"/>
          <w:sz w:val="28"/>
        </w:rPr>
        <w:t>
      В подразделе 2.1 указывается площадь парников, утепленного грунта и посевы под пленкой в квадратных метрах.</w:t>
      </w:r>
    </w:p>
    <w:bookmarkEnd w:id="380"/>
    <w:bookmarkStart w:name="z606" w:id="381"/>
    <w:p>
      <w:pPr>
        <w:spacing w:after="0"/>
        <w:ind w:left="0"/>
        <w:jc w:val="both"/>
      </w:pPr>
      <w:r>
        <w:rPr>
          <w:rFonts w:ascii="Times New Roman"/>
          <w:b w:val="false"/>
          <w:i w:val="false"/>
          <w:color w:val="000000"/>
          <w:sz w:val="28"/>
        </w:rPr>
        <w:t>
      4. В разделе 3 указывается площадь защищенного грунта, используемая под урожай текущего года только с первого оборота, и весь сбор урожая со всех видов сооружений защищенного грунта, кроме продукции произведенной для внутренного потребления. Площадь, используемая под второй и последующие обороты, не указывается.</w:t>
      </w:r>
    </w:p>
    <w:bookmarkEnd w:id="381"/>
    <w:bookmarkStart w:name="z607" w:id="382"/>
    <w:p>
      <w:pPr>
        <w:spacing w:after="0"/>
        <w:ind w:left="0"/>
        <w:jc w:val="both"/>
      </w:pPr>
      <w:r>
        <w:rPr>
          <w:rFonts w:ascii="Times New Roman"/>
          <w:b w:val="false"/>
          <w:i w:val="false"/>
          <w:color w:val="000000"/>
          <w:sz w:val="28"/>
        </w:rPr>
        <w:t xml:space="preserve">
      Валовый сбор урожая заполняется в разбивке по месяцам отчетного квартала. </w:t>
      </w:r>
    </w:p>
    <w:bookmarkEnd w:id="382"/>
    <w:bookmarkStart w:name="z608" w:id="383"/>
    <w:p>
      <w:pPr>
        <w:spacing w:after="0"/>
        <w:ind w:left="0"/>
        <w:jc w:val="both"/>
      </w:pPr>
      <w:r>
        <w:rPr>
          <w:rFonts w:ascii="Times New Roman"/>
          <w:b w:val="false"/>
          <w:i w:val="false"/>
          <w:color w:val="000000"/>
          <w:sz w:val="28"/>
        </w:rPr>
        <w:t>
      В разделе 4 производство цветов и цветочной рассады, рассады овощей, культур ягодных указывается в тысячах штук.</w:t>
      </w:r>
    </w:p>
    <w:bookmarkEnd w:id="383"/>
    <w:bookmarkStart w:name="z609" w:id="384"/>
    <w:p>
      <w:pPr>
        <w:spacing w:after="0"/>
        <w:ind w:left="0"/>
        <w:jc w:val="both"/>
      </w:pPr>
      <w:r>
        <w:rPr>
          <w:rFonts w:ascii="Times New Roman"/>
          <w:b w:val="false"/>
          <w:i w:val="false"/>
          <w:color w:val="000000"/>
          <w:sz w:val="28"/>
        </w:rPr>
        <w:t>
      5. Данные указываются с одним десятичным знаком.</w:t>
      </w:r>
    </w:p>
    <w:bookmarkEnd w:id="384"/>
    <w:bookmarkStart w:name="z610" w:id="385"/>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385"/>
    <w:bookmarkStart w:name="z611" w:id="386"/>
    <w:p>
      <w:pPr>
        <w:spacing w:after="0"/>
        <w:ind w:left="0"/>
        <w:jc w:val="both"/>
      </w:pPr>
      <w:r>
        <w:rPr>
          <w:rFonts w:ascii="Times New Roman"/>
          <w:b w:val="false"/>
          <w:i w:val="false"/>
          <w:color w:val="000000"/>
          <w:sz w:val="28"/>
        </w:rPr>
        <w:t>
      7. Арифметико-логический контроль:</w:t>
      </w:r>
    </w:p>
    <w:bookmarkEnd w:id="386"/>
    <w:bookmarkStart w:name="z612" w:id="387"/>
    <w:p>
      <w:pPr>
        <w:spacing w:after="0"/>
        <w:ind w:left="0"/>
        <w:jc w:val="both"/>
      </w:pPr>
      <w:r>
        <w:rPr>
          <w:rFonts w:ascii="Times New Roman"/>
          <w:b w:val="false"/>
          <w:i w:val="false"/>
          <w:color w:val="000000"/>
          <w:sz w:val="28"/>
        </w:rPr>
        <w:t>
      1) Раздел 2:</w:t>
      </w:r>
    </w:p>
    <w:bookmarkEnd w:id="387"/>
    <w:bookmarkStart w:name="z613" w:id="388"/>
    <w:p>
      <w:pPr>
        <w:spacing w:after="0"/>
        <w:ind w:left="0"/>
        <w:jc w:val="both"/>
      </w:pPr>
      <w:r>
        <w:rPr>
          <w:rFonts w:ascii="Times New Roman"/>
          <w:b w:val="false"/>
          <w:i w:val="false"/>
          <w:color w:val="000000"/>
          <w:sz w:val="28"/>
        </w:rPr>
        <w:t>
      если графа 3 ≠ 0, то и графа 1 ≠ 0 для каждой строки;</w:t>
      </w:r>
    </w:p>
    <w:bookmarkEnd w:id="388"/>
    <w:bookmarkStart w:name="z614" w:id="389"/>
    <w:p>
      <w:pPr>
        <w:spacing w:after="0"/>
        <w:ind w:left="0"/>
        <w:jc w:val="both"/>
      </w:pPr>
      <w:r>
        <w:rPr>
          <w:rFonts w:ascii="Times New Roman"/>
          <w:b w:val="false"/>
          <w:i w:val="false"/>
          <w:color w:val="000000"/>
          <w:sz w:val="28"/>
        </w:rPr>
        <w:t>
      если графы 2 и 3 ≠ 0, то и графа 1 ≠ 0 для каждой строки.</w:t>
      </w:r>
    </w:p>
    <w:bookmarkEnd w:id="389"/>
    <w:bookmarkStart w:name="z615" w:id="390"/>
    <w:p>
      <w:pPr>
        <w:spacing w:after="0"/>
        <w:ind w:left="0"/>
        <w:jc w:val="both"/>
      </w:pPr>
      <w:r>
        <w:rPr>
          <w:rFonts w:ascii="Times New Roman"/>
          <w:b w:val="false"/>
          <w:i w:val="false"/>
          <w:color w:val="000000"/>
          <w:sz w:val="28"/>
        </w:rPr>
        <w:t>
      2) Раздел 3:</w:t>
      </w:r>
    </w:p>
    <w:bookmarkEnd w:id="390"/>
    <w:bookmarkStart w:name="z616" w:id="391"/>
    <w:p>
      <w:pPr>
        <w:spacing w:after="0"/>
        <w:ind w:left="0"/>
        <w:jc w:val="both"/>
      </w:pPr>
      <w:r>
        <w:rPr>
          <w:rFonts w:ascii="Times New Roman"/>
          <w:b w:val="false"/>
          <w:i w:val="false"/>
          <w:color w:val="000000"/>
          <w:sz w:val="28"/>
        </w:rPr>
        <w:t>
      если графы 2 и/или 3 и/или 4 ≠ 0, то и графа 1 ≠ 0, для каждой строки;</w:t>
      </w:r>
    </w:p>
    <w:bookmarkEnd w:id="391"/>
    <w:bookmarkStart w:name="z617" w:id="392"/>
    <w:p>
      <w:pPr>
        <w:spacing w:after="0"/>
        <w:ind w:left="0"/>
        <w:jc w:val="both"/>
      </w:pPr>
      <w:r>
        <w:rPr>
          <w:rFonts w:ascii="Times New Roman"/>
          <w:b w:val="false"/>
          <w:i w:val="false"/>
          <w:color w:val="000000"/>
          <w:sz w:val="28"/>
        </w:rPr>
        <w:t>
      если графы 2 и/или 3 и/или 4 ≠ 0, то одна из граф 5 и/или 6 и/или 7 и/или 8 и/или 9 ≠ 0 для каждой строки;</w:t>
      </w:r>
    </w:p>
    <w:bookmarkEnd w:id="392"/>
    <w:bookmarkStart w:name="z618" w:id="393"/>
    <w:p>
      <w:pPr>
        <w:spacing w:after="0"/>
        <w:ind w:left="0"/>
        <w:jc w:val="both"/>
      </w:pPr>
      <w:r>
        <w:rPr>
          <w:rFonts w:ascii="Times New Roman"/>
          <w:b w:val="false"/>
          <w:i w:val="false"/>
          <w:color w:val="000000"/>
          <w:sz w:val="28"/>
        </w:rPr>
        <w:t>
      графа 1 раздела 3 ≤ графы 3 раздела 2.</w:t>
      </w:r>
    </w:p>
    <w:bookmarkEnd w:id="393"/>
    <w:bookmarkStart w:name="z619" w:id="394"/>
    <w:p>
      <w:pPr>
        <w:spacing w:after="0"/>
        <w:ind w:left="0"/>
        <w:jc w:val="both"/>
      </w:pPr>
      <w:r>
        <w:rPr>
          <w:rFonts w:ascii="Times New Roman"/>
          <w:b w:val="false"/>
          <w:i w:val="false"/>
          <w:color w:val="000000"/>
          <w:sz w:val="28"/>
        </w:rPr>
        <w:t>
      3) Раздел 4:</w:t>
      </w:r>
    </w:p>
    <w:bookmarkEnd w:id="394"/>
    <w:bookmarkStart w:name="z620" w:id="395"/>
    <w:p>
      <w:pPr>
        <w:spacing w:after="0"/>
        <w:ind w:left="0"/>
        <w:jc w:val="both"/>
      </w:pPr>
      <w:r>
        <w:rPr>
          <w:rFonts w:ascii="Times New Roman"/>
          <w:b w:val="false"/>
          <w:i w:val="false"/>
          <w:color w:val="000000"/>
          <w:sz w:val="28"/>
        </w:rPr>
        <w:t xml:space="preserve">
      если графа 2 и/или 3 и/или 4 ≠ 0, то и графа 1 ≠ 0, для каждой строки. </w:t>
      </w:r>
    </w:p>
    <w:bookmarkEnd w:id="3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