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9973c" w14:textId="30997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опасных веществ и предметов, а также всех видов наркотиков, запрещенных пассажирам к перевозке на гражданских воздушных судах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индустрии и инфраструктурного развития Республики Казахстан от 27 июля 2023 года № 548. Зарегистрирован в Министерстве юстиции Республики Казахстан 31 июля 2023 года № 33197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1-2)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14 Закона Республики Казахстан "Об использовании воздушного пространства Республики Казахстан и деятельности авиации" ПРИКАЗЫВАЮ: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опасных веществ и предметов, а также всех видов наркотиков, запрещенных пассажирам к перевозке на гражданских воздушных судах.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гражданской авиации Министерства индустрии и инфраструктурного развития Республики Казахстан обеспечить: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индустрии и инфраструктурного развития Республики Казахстан.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индустрии и инфраструктурного развития Республики Казахстан.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индустрии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инфраструктурного развития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Бейспеков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"СОГЛАСОВАН"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Комитет национальной безопасности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"СОГЛАСОВАН"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Министерство внутренних дел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индустрии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июля 2023 года № 548</w:t>
            </w:r>
          </w:p>
        </w:tc>
      </w:tr>
    </w:tbl>
    <w:bookmarkStart w:name="z1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опасных веществ и предметов, а также всех видов наркотиков, запрещенных пассажирам к перевозке на гражданских воздушных судах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Перечень опасных веществ и предметов, а также всех видов наркотиков, запрещенных пассажирам к перевозке на гражданских воздушных судах предназначен для использования в качестве инструктивного материала с целью исключения проноса на борт гражданских воздушных судов опасных веществ и предметов, которые при перевозке способны причинить вред или создать угрозу для жизни и здоровья людей, безопасности полета или имущества, а также всех видов наркотиков.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Опасные вещества и предметы, запрещенные к перевозке в ручной клади и багаже: 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взрывные и иные смертоносные устройства, содержащие как минимум заряд взрывчатого вещества и средство взрывания, пригодные и предназначенные для совершения действия в форме взрыва, а также взрывчатые вещества и предметы, их содержащие, в том числе: 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все виды порохов, независимо от количества и упаковки; 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гранаты, мины и снаряды всех типов;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капсюли (пистоны) охотничьи и капсюли-детонаторы;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муляж или имитация взрывных устройств;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пиротехнические средства, в том числе осветительные ракеты любого вида, включая петарды, бенгальские огни, хлопушки и пистоны для игрушечных пистолетов, посадочные шашки, дымовые патроны (шашки); 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динамит, тол, аммонал, тротил и другие взрывчатые вещества, относящиеся к классу 1 опасных грузов, указанных в перечне опасных грузов, определяемых Техническими инструкциями по безопасной перевозке опасных грузов по воздуху Doc 9284, Международной организации гражданской авиации (ИКАО);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капсюли, детонаторы, электродетонаторы, электровоспламенители, детонирующие и огнепроводные шнуры;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радиоактивные вещества; 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наркотические вещества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10 июля 1998 года "О наркотических средствах, психотропных веществах, прекурсорах и мерах противодействия их незаконному обороту и злоупотреблению ими"; </w:t>
      </w:r>
    </w:p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сжатые и сжиженные газы, в том числе газы для бытового пользования, все типы аэрозолей за исключением:</w:t>
      </w:r>
    </w:p>
    <w:bookmarkEnd w:id="17"/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лекарственных препаратов – аэрозолей и баллонов с кислородом, используемых в медицинских целях, в пределах объемов, необходимых для поддержания здоровья пассажира; </w:t>
      </w:r>
    </w:p>
    <w:bookmarkEnd w:id="18"/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баллонов с двуокисью углерода для приведения в действие искусственных конечностей (протезов);</w:t>
      </w:r>
    </w:p>
    <w:bookmarkEnd w:id="19"/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баллонов с двуокисью углерода для самонадувающихся спасательных жилетов;</w:t>
      </w:r>
    </w:p>
    <w:bookmarkEnd w:id="20"/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ингаляторов (небулайзеров) портативных, представляющих собой беспроводные, бесшумные, перезаряжаемые легкие устройства, предназначенные для лечения острых и хронических заболеваний дыхательных путей и находящихся при пассажире в кармане;</w:t>
      </w:r>
    </w:p>
    <w:bookmarkEnd w:id="21"/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невоспламеняющихся и нетоксических аэрозолей, объемом до 100 миллилитров допускается перевозка в ручной клади, свыше 100 миллилитров в багаже, не доступном для пассажиров;</w:t>
      </w:r>
    </w:p>
    <w:bookmarkEnd w:id="22"/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легковоспламеняющиеся жидкости и вещества, в том числе ацетон, бензин, пробы нефтепродуктов, метанол, метиловый эфир, тормозная жидкость, сероуглерод, эфиры и иные легковоспламеняющиеся жидкости, в том числе алкогольные напитки с содержанием алкоголя более 70 % по объему (крепостью 140 %);</w:t>
      </w:r>
    </w:p>
    <w:bookmarkEnd w:id="23"/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воспламеняющиеся твердые вещества - вещества, которые от действия на них воды, выделяют тепло и горючие газы, что может вызвать самовоспламенение и пожар:</w:t>
      </w:r>
    </w:p>
    <w:bookmarkEnd w:id="24"/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калий, натрий, кальций металлический и их сплавы;</w:t>
      </w:r>
    </w:p>
    <w:bookmarkEnd w:id="25"/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фосфор белый, желтый, красный, иные вещества, относящиеся к категории воспламеняющихся твердых веществ;</w:t>
      </w:r>
    </w:p>
    <w:bookmarkEnd w:id="26"/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перекиси органические;</w:t>
      </w:r>
    </w:p>
    <w:bookmarkEnd w:id="27"/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нитроцеллюлоза коллоидная;</w:t>
      </w:r>
    </w:p>
    <w:bookmarkEnd w:id="28"/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ядовитые и отравляющие вещества:</w:t>
      </w:r>
    </w:p>
    <w:bookmarkEnd w:id="29"/>
    <w:bookmarkStart w:name="z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любые ядовитые, сильнодействующие и отравляющие вещества в жидком или твердом состоянии, упакованные в любую тару: бруцин, никотин, стрихнин, тетрагидрофурфуриловый спирт, антифриз, этиленгликоль, ртуть, все соли синильной кислоты и цианистые препараты, циклон, цианплав, мышьяковистый ангидрид и иные сильнодействующие ядовитые и отравляющие вещества;</w:t>
      </w:r>
    </w:p>
    <w:bookmarkEnd w:id="30"/>
    <w:bookmarkStart w:name="z4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инфекционно или биологически опасные материалы, вещества и предметы, содержащие их;</w:t>
      </w:r>
    </w:p>
    <w:bookmarkEnd w:id="31"/>
    <w:bookmarkStart w:name="z4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едкие и коррозирующие вещества:</w:t>
      </w:r>
    </w:p>
    <w:bookmarkEnd w:id="32"/>
    <w:bookmarkStart w:name="z4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неорганические кислоты, в том числе соляная, серная, азотная и иные кислоты;</w:t>
      </w:r>
    </w:p>
    <w:bookmarkEnd w:id="33"/>
    <w:bookmarkStart w:name="z4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фтористо-водородная (плавиковая) кислота и иные сильные кислоты, указанные в перечне опасных грузов, определяемых Техническими инструкциями по безопасной перевозке опасных грузов по воздуху Doc 9284, Международной организации гражданской авиации (ИКАО) и коррозирующие вещества;</w:t>
      </w:r>
    </w:p>
    <w:bookmarkEnd w:id="34"/>
    <w:bookmarkStart w:name="z4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пустые зажигалки, детали топливной системы транспортного средства, в которых находилось топливо, а также емкости, которые использовались для перевозки или хранения горюче-смазочных материалов, имеющие следы или специфический запах горюче-смазочных материалов.</w:t>
      </w:r>
    </w:p>
    <w:bookmarkEnd w:id="35"/>
    <w:bookmarkStart w:name="z4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Опасные вещества и предметы, запрещенные к перевозке в ручной клади и в багажном отсеке, доступном для пассажиров:</w:t>
      </w:r>
    </w:p>
    <w:bookmarkEnd w:id="36"/>
    <w:bookmarkStart w:name="z4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все виды огнестрельного оружия (боевого ручного стрелкового; гражданского и служебного), оружие, действие которого основано на использовании электрической энергии, радиоактивных излучений и биологических факторов; метательное, электрическое, механическое оружие, в том числе огнестрельное оружие с нарезным стволом, гладкоствольное, комбинированное, бесствольное, газовое, пневматическое сигнальное и учебное оружие, детали огнестрельного оружия (за исключением телескопических прицельных устройств и прицелов); оружие, имеющее форму, имитирующую другие предметы, а также промышленные пистолеты для крепежа, луки, арбалеты, гарпунные ружья и ружья для подводной охоты, зажигалки в виде огнестрельного оружия, сигнальные ракетницы, стартовые пистолеты, устройства временного поражения, шокового и электропоражающего действия, рогатки, а также все копии и предметы, имитирующие вышеуказанные (в том числе в виде игрушек);</w:t>
      </w:r>
    </w:p>
    <w:bookmarkEnd w:id="37"/>
    <w:bookmarkStart w:name="z4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колющее и режущее оружие, предметы ударно-дробящего действия и заостренные предметы, а также предметы их имитирующие: шашки, сабли, тесаки, ятаганы, палаши, мечи, мачете, шпаги, штыки, кинжалы, кортики, стилеты, кастеты, кистени, иное клинковое оружие и любые виды ножей – в том числе технические и хозяйственно-бытовые, топоры, стрелы и стреловидные поражающие элементы, в том числе звездочки для метания, кошки, гарпуны, ледорубы, трости с заостренными металлическими концами, коньки, ножи, скальпели, опасные бритвы, ножницы с лезвиями длиной более 3 сантиметров (ножницы с тупыми или закругленными концами с длиной лезвий менее 3 сантиметров к перевозке допускаются), лыжные палки и палки для ходьбы/пешего туризма, иные колющие и режущие предметы бытового и производственного назначения, в том числе рулетки с металлическими лентами и предметы, изготовленные из любого материала, достаточно прочного для использования в качестве потенциального оружия, а также копии и предметы их имитирующие (в том числе в виде игрушек). Предметы, которые могут быть использованы для нападения на пассажиров и членов экипажа, в том числе: медицинские, слесарно-токарные, швейные и рабочие инструменты, которые могут быть использованы в качестве колющего или режущего предмета, такие как, иглы (за исключением ситуации жизненно важной необходимости. В таких случаях требуется иметь при себе справку от лечащего врача, подтверждающую необходимость использования шприца во время полета) дрели и сверла, все виды пил, отвертки, монтировки, молотки, плоскогубцы, гаечные/рычажные ключи, паяльное оборудование;</w:t>
      </w:r>
    </w:p>
    <w:bookmarkEnd w:id="38"/>
    <w:bookmarkStart w:name="z5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боеприпасы к огнестрельному и газовому оружию, в том числе патроны боевые, светозвуковые, травматического действия, холостые, снаряженные охотничьи патроны;</w:t>
      </w:r>
    </w:p>
    <w:bookmarkEnd w:id="39"/>
    <w:bookmarkStart w:name="z5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предметы с затупленными концами: биты для игры в бейсбол, софтбол, крокет, поло; кии для игры в бильярд, снукер и пул; все виды дубинок (твердые или гибкие) и средств рукопашного боя; удилища; клюшки для игры в гольф и в иные спортивные игры; весла, в том числе для байдарок и каноэ, скейтборды;</w:t>
      </w:r>
    </w:p>
    <w:bookmarkEnd w:id="40"/>
    <w:bookmarkStart w:name="z5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к подпунктам 1)-3):</w:t>
      </w:r>
    </w:p>
    <w:bookmarkEnd w:id="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перевозка гражданского и служебного оружия и патронов к нему (кроме боеприпасов к газовому оружию, запрещенных к перевозке на пассажирских воздушных судах),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1 июля 2019 года № 602 "Об утверждении Правил оборота гражданского и служебного оружия и патронов к нему" (зарегистрирован в Реестре государственной регистрации нормативных правовых актов под № 18961);</w:t>
      </w:r>
    </w:p>
    <w:bookmarkStart w:name="z5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сухой лед; стимуляторы сердечных мышц или другие устройства на радиоактивных изотопах и радиоактивных фармацевтических препаратов, содержащихся в теле человека; кресло – каталки для перевозки больных или другие подвижные средства, содержащие аккумуляторные батареи; щипцы для завивки волос, содержащие газ и газовые дозаправочные элементы к ним; ртутные барометры или термометры, медицинские или клинические термометры в соответствии с ограничениями, определяемыми Дополнением "А" к добавлению 12 "Обзор порядка перевозки опасных грузов по воздуху" Руководства по авиационной безопасности Doc 8973, Международной организации гражданской авиации ИКАО.</w:t>
      </w:r>
    </w:p>
    <w:bookmarkEnd w:id="42"/>
    <w:bookmarkStart w:name="z5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Вещества и предметы, запрещенные к перевозке в ручной клади: жидкости, аэрозоли и гели, содержащиеся в емкостях, вместимостью более 100 миллилитров, в том числе:</w:t>
      </w:r>
    </w:p>
    <w:bookmarkEnd w:id="43"/>
    <w:bookmarkStart w:name="z5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вода и другие напитки, супы, сиропы, джемы, тушеное мясо, соусы и пасты;</w:t>
      </w:r>
    </w:p>
    <w:bookmarkEnd w:id="44"/>
    <w:bookmarkStart w:name="z5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пищевые продукты в соусах или с содержанием большого количества жидкости;</w:t>
      </w:r>
    </w:p>
    <w:bookmarkEnd w:id="45"/>
    <w:bookmarkStart w:name="z5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кремы, лосьоны, косметические средства и масла;</w:t>
      </w:r>
    </w:p>
    <w:bookmarkEnd w:id="46"/>
    <w:bookmarkStart w:name="z5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духи;</w:t>
      </w:r>
    </w:p>
    <w:bookmarkEnd w:id="47"/>
    <w:bookmarkStart w:name="z6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спреи;</w:t>
      </w:r>
    </w:p>
    <w:bookmarkEnd w:id="48"/>
    <w:bookmarkStart w:name="z6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гели, включая гели для волос и душа;</w:t>
      </w:r>
    </w:p>
    <w:bookmarkEnd w:id="49"/>
    <w:bookmarkStart w:name="z6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содержимое емкостей, находящихся под давлением, включая пену для бритья, другие виды пен, дезодоранты;</w:t>
      </w:r>
    </w:p>
    <w:bookmarkEnd w:id="50"/>
    <w:bookmarkStart w:name="z6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пасты, в том числе и зубная паста;</w:t>
      </w:r>
    </w:p>
    <w:bookmarkEnd w:id="51"/>
    <w:bookmarkStart w:name="z6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смеси жидкостей с твердыми веществами;</w:t>
      </w:r>
    </w:p>
    <w:bookmarkEnd w:id="52"/>
    <w:bookmarkStart w:name="z6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тушь для ресниц; </w:t>
      </w:r>
    </w:p>
    <w:bookmarkEnd w:id="53"/>
    <w:bookmarkStart w:name="z6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блеск для губ.</w:t>
      </w:r>
    </w:p>
    <w:bookmarkEnd w:id="54"/>
    <w:bookmarkStart w:name="z6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Исключение по перевозке имеют лекарственные препараты, детское питание и специальные диетические потребности в количестве, необходимом на время полета, а также жидкости, приобретенные в магазинах беспошлинной торговли в аэропорту или на борту воздушного судна, упакованные в надежно запечатанный (опломбированный) пластиковый пакет, обеспечивающий визуальную идентификацию доступа к содержимому пакета в течение полета (чек на приобретенный товар), на котором имеется достоверное подтверждение того, что эта покупка произведена в аэропортовых магазинах беспошлинной торговли или на борту воздушного судна в день (дни) поездки.</w:t>
      </w:r>
    </w:p>
    <w:bookmarkEnd w:id="55"/>
    <w:bookmarkStart w:name="z6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Вещества и жидкости неизвестного состава, не имеющие заводской упаковки, соответствующего технического паспорта и сертификата.</w:t>
      </w:r>
    </w:p>
    <w:bookmarkEnd w:id="56"/>
    <w:bookmarkStart w:name="z6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Опасные вещества и предметы, запрещенные к перевозке в багаже: портативные электронные курительные устройства, приводимые в действие батареями, в том числе:</w:t>
      </w:r>
    </w:p>
    <w:bookmarkEnd w:id="57"/>
    <w:bookmarkStart w:name="z7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электронные сигареты, электронные тонкие сигары, электронные сигары, электронные трубки, персональные испарители, электронные системы подачи никотина). Содержание лития в батареях не должно превышать 2 грамм, а удельная мощность литий-ионных батарей – 100 ватт-часов.</w:t>
      </w:r>
    </w:p>
    <w:bookmarkEnd w:id="58"/>
    <w:bookmarkStart w:name="z7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портативные электронные устройства (часы, калькуляторы, фотоаппараты, сотовые телефоны, портативные компьютеры, видеокамеры и пр.), содержащие литиевые или литий-ионные элементы, а также запасные батареи. Не более двух отдельно защищенных запасных батарей на одно лицо.</w:t>
      </w:r>
    </w:p>
    <w:bookmarkEnd w:id="59"/>
    <w:bookmarkStart w:name="z7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перевозки портативных электронных устройств, содержащих литий-ионные батареи, и запасных литий-ионных батарей с удельной мощностью в ватт-часах в 100 ватт-часов, но не превышающей 160 ватт-часов, по согласованию с эксплуатантом.</w:t>
      </w:r>
    </w:p>
    <w:bookmarkEnd w:id="6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