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96ff" w14:textId="e059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25 июля 2023 года № 541. Зарегистрирован в Министерстве юстиции Республики Казахстан 27 июля 2023 года № 33167.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национальной экономики Республики Казахстан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промышленности и строительства РК от 27.04.2026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27.04.2026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января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Бейспеков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