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b30d9" w14:textId="76b3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номенклатуры видов организаций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июля 2023 года № 319. Зарегистрирован в Министерстве юстиции Республики Казахстан 24 июля 2023 года № 33135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5-3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номенклатуру видов организаций высшего и (или) послевузовского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мероприятий, предусмотренных подпунктами 1),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науки и высшего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2023 года № 319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Номенклатура видов организаций высшего и (или) послевузовского образования: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исследовательский университет;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национальная организация высшего и (или) послевузовского образования;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исследовательский университет;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университет;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академия;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институт;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приравненные к ним (консерватория, высшая школа, высшее училище).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