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8d5b" w14:textId="09f8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просвещения Республики Казахстан от 15 декабря 2022 года № 497 "Об утверждении Правил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образования, в период зимних и летних каникул на междугородном железнодорожном и автомобильном транспорте (кроме такси)"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14 июля 2023 года № 210. Зарегистрирован в Министерстве юстиции Республики Казахстан 17 июля 2023 года № 33091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15 декабря 2022 года № 497 "Об утверждении Правил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образования, в период зимних и летних каникул на междугородном железнодорожном и автомобильном транспорте (кроме такси)" (зарегистрирован в Реестре государственной регистрации нормативных правовых актов под № 31134)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ПРИКАЗЫВАЮ:";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образования, в период зимних и летних каникул на междугородном железнодорожном и автомобильном транспорте (кроме такси),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образования, в период зимних и летних каникул на междугородном железнодорожном и автомобильном транспорте (кроме такси)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образования, в период зимних и летних каникул на междугородном железнодорожном и автомобильном транспорте (кроме такси).".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