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65ef" w14:textId="5f26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национального оператора по магистральному нефтепроводу и утверждения Положения о нем</w:t>
      </w:r>
    </w:p>
    <w:p>
      <w:pPr>
        <w:spacing w:after="0"/>
        <w:ind w:left="0"/>
        <w:jc w:val="both"/>
      </w:pPr>
      <w:r>
        <w:rPr>
          <w:rFonts w:ascii="Times New Roman"/>
          <w:b w:val="false"/>
          <w:i w:val="false"/>
          <w:color w:val="000000"/>
          <w:sz w:val="28"/>
        </w:rPr>
        <w:t>Приказ Министра энергетики Республики Казахстан от 12 июля 2023 года № 265. Зарегистрирован в Министерстве юстиции Республики Казахстан 15 июля 2023 года № 33083</w:t>
      </w:r>
    </w:p>
    <w:p>
      <w:pPr>
        <w:spacing w:after="0"/>
        <w:ind w:left="0"/>
        <w:jc w:val="both"/>
      </w:pPr>
      <w:bookmarkStart w:name="z4" w:id="0"/>
      <w:r>
        <w:rPr>
          <w:rFonts w:ascii="Times New Roman"/>
          <w:b w:val="false"/>
          <w:i w:val="false"/>
          <w:color w:val="000000"/>
          <w:sz w:val="28"/>
        </w:rPr>
        <w:t xml:space="preserve">
      В соответствии c </w:t>
      </w:r>
      <w:r>
        <w:rPr>
          <w:rFonts w:ascii="Times New Roman"/>
          <w:b w:val="false"/>
          <w:i w:val="false"/>
          <w:color w:val="000000"/>
          <w:sz w:val="28"/>
        </w:rPr>
        <w:t>подпунктом 6-3)</w:t>
      </w:r>
      <w:r>
        <w:rPr>
          <w:rFonts w:ascii="Times New Roman"/>
          <w:b w:val="false"/>
          <w:i w:val="false"/>
          <w:color w:val="000000"/>
          <w:sz w:val="28"/>
        </w:rPr>
        <w:t xml:space="preserve"> статьи 6 Закона Республики Казахстан "О магистральном трубопроводе" ПРИКАЗЫВАЮ:</w:t>
      </w:r>
    </w:p>
    <w:bookmarkEnd w:id="0"/>
    <w:bookmarkStart w:name="z5" w:id="1"/>
    <w:p>
      <w:pPr>
        <w:spacing w:after="0"/>
        <w:ind w:left="0"/>
        <w:jc w:val="both"/>
      </w:pPr>
      <w:r>
        <w:rPr>
          <w:rFonts w:ascii="Times New Roman"/>
          <w:b w:val="false"/>
          <w:i w:val="false"/>
          <w:color w:val="000000"/>
          <w:sz w:val="28"/>
        </w:rPr>
        <w:t>
      1. Определить национальным оператором по магистральному нефтепроводу акционерное общество "КазТрансОйл".</w:t>
      </w:r>
    </w:p>
    <w:bookmarkEnd w:id="1"/>
    <w:bookmarkStart w:name="z6" w:id="2"/>
    <w:p>
      <w:pPr>
        <w:spacing w:after="0"/>
        <w:ind w:left="0"/>
        <w:jc w:val="both"/>
      </w:pPr>
      <w:r>
        <w:rPr>
          <w:rFonts w:ascii="Times New Roman"/>
          <w:b w:val="false"/>
          <w:i w:val="false"/>
          <w:color w:val="000000"/>
          <w:sz w:val="28"/>
        </w:rPr>
        <w:t xml:space="preserve">
      2. Утвердить Положение о национальном операторе по магистральному нефтепроводу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2023 года № 265</w:t>
            </w:r>
          </w:p>
        </w:tc>
      </w:tr>
    </w:tbl>
    <w:bookmarkStart w:name="z15" w:id="9"/>
    <w:p>
      <w:pPr>
        <w:spacing w:after="0"/>
        <w:ind w:left="0"/>
        <w:jc w:val="left"/>
      </w:pPr>
      <w:r>
        <w:rPr>
          <w:rFonts w:ascii="Times New Roman"/>
          <w:b/>
          <w:i w:val="false"/>
          <w:color w:val="000000"/>
        </w:rPr>
        <w:t xml:space="preserve"> Положение о национальном операторе по магистральному нефтепроводу</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Настоящее Положение о национальном операторе по магистральному нефтепроводу (далее – Положение) разработано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6 Закона Республики Казахстан "О магистральном трубопроводе" (далее - Закон) и определяет полномочия, основные задачи и функции национального оператора по магистральному нефтепроводу (далее – национальный оператор).</w:t>
      </w:r>
    </w:p>
    <w:bookmarkEnd w:id="11"/>
    <w:bookmarkStart w:name="z18" w:id="12"/>
    <w:p>
      <w:pPr>
        <w:spacing w:after="0"/>
        <w:ind w:left="0"/>
        <w:jc w:val="both"/>
      </w:pPr>
      <w:r>
        <w:rPr>
          <w:rFonts w:ascii="Times New Roman"/>
          <w:b w:val="false"/>
          <w:i w:val="false"/>
          <w:color w:val="000000"/>
          <w:sz w:val="28"/>
        </w:rPr>
        <w:t xml:space="preserve">
      2. Национальный оператор в своей деятельности руководствуется Конституцией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магистральном трубопроводе" и другими нормативными правовыми актами Республики Казахстан, международными договорами, ратифицированными Республикой Казахстан, а также настоящим Положением.</w:t>
      </w:r>
    </w:p>
    <w:bookmarkEnd w:id="12"/>
    <w:bookmarkStart w:name="z19" w:id="13"/>
    <w:p>
      <w:pPr>
        <w:spacing w:after="0"/>
        <w:ind w:left="0"/>
        <w:jc w:val="both"/>
      </w:pPr>
      <w:r>
        <w:rPr>
          <w:rFonts w:ascii="Times New Roman"/>
          <w:b w:val="false"/>
          <w:i w:val="false"/>
          <w:color w:val="000000"/>
          <w:sz w:val="28"/>
        </w:rPr>
        <w:t>
      3. Основные термины и определения, используемые в настоящем Положении:</w:t>
      </w:r>
    </w:p>
    <w:bookmarkEnd w:id="13"/>
    <w:bookmarkStart w:name="z20" w:id="14"/>
    <w:p>
      <w:pPr>
        <w:spacing w:after="0"/>
        <w:ind w:left="0"/>
        <w:jc w:val="both"/>
      </w:pPr>
      <w:r>
        <w:rPr>
          <w:rFonts w:ascii="Times New Roman"/>
          <w:b w:val="false"/>
          <w:i w:val="false"/>
          <w:color w:val="000000"/>
          <w:sz w:val="28"/>
        </w:rPr>
        <w:t>
      1) отправитель – лицо, являющееся производителем продукции, или лицо, которое приобрело ее на законных основаниях, либо уполномоченное ими лицо, предоставляющее продукцию для транспортировки по магистральному трубопроводу на основании договора на предоставление услуг по транспортировке продукции;</w:t>
      </w:r>
    </w:p>
    <w:bookmarkEnd w:id="14"/>
    <w:bookmarkStart w:name="z21" w:id="15"/>
    <w:p>
      <w:pPr>
        <w:spacing w:after="0"/>
        <w:ind w:left="0"/>
        <w:jc w:val="both"/>
      </w:pPr>
      <w:r>
        <w:rPr>
          <w:rFonts w:ascii="Times New Roman"/>
          <w:b w:val="false"/>
          <w:i w:val="false"/>
          <w:color w:val="000000"/>
          <w:sz w:val="28"/>
        </w:rPr>
        <w:t>
      2) продукция – нефть, включая стабильный (нестабильный) газовый конденсат, природный газ, попутный газ, другие жидкие и газообразные углеводороды, нефтепродукты, подготовленные к транспортировке и соответствующие техническим регламентам по соответствующему виду продукции;</w:t>
      </w:r>
    </w:p>
    <w:bookmarkEnd w:id="15"/>
    <w:bookmarkStart w:name="z22" w:id="16"/>
    <w:p>
      <w:pPr>
        <w:spacing w:after="0"/>
        <w:ind w:left="0"/>
        <w:jc w:val="both"/>
      </w:pPr>
      <w:r>
        <w:rPr>
          <w:rFonts w:ascii="Times New Roman"/>
          <w:b w:val="false"/>
          <w:i w:val="false"/>
          <w:color w:val="000000"/>
          <w:sz w:val="28"/>
        </w:rPr>
        <w:t>
      3) уполномоченный орган – центральный исполнительный орган, осуществляющий руководство и межотраслевую координацию в области магистрального трубопровода;</w:t>
      </w:r>
    </w:p>
    <w:bookmarkEnd w:id="16"/>
    <w:bookmarkStart w:name="z23" w:id="17"/>
    <w:p>
      <w:pPr>
        <w:spacing w:after="0"/>
        <w:ind w:left="0"/>
        <w:jc w:val="both"/>
      </w:pPr>
      <w:r>
        <w:rPr>
          <w:rFonts w:ascii="Times New Roman"/>
          <w:b w:val="false"/>
          <w:i w:val="false"/>
          <w:color w:val="000000"/>
          <w:sz w:val="28"/>
        </w:rPr>
        <w:t>
      Иные термины и определения, используемые в настоящем Положении, применяются в соответствии с законодательством Республики Казахстан о магистральном трубопроводе.</w:t>
      </w:r>
    </w:p>
    <w:bookmarkEnd w:id="17"/>
    <w:bookmarkStart w:name="z24" w:id="18"/>
    <w:p>
      <w:pPr>
        <w:spacing w:after="0"/>
        <w:ind w:left="0"/>
        <w:jc w:val="left"/>
      </w:pPr>
      <w:r>
        <w:rPr>
          <w:rFonts w:ascii="Times New Roman"/>
          <w:b/>
          <w:i w:val="false"/>
          <w:color w:val="000000"/>
        </w:rPr>
        <w:t xml:space="preserve"> Глава 2. Задачи и функции национального оператора</w:t>
      </w:r>
    </w:p>
    <w:bookmarkEnd w:id="18"/>
    <w:bookmarkStart w:name="z25" w:id="19"/>
    <w:p>
      <w:pPr>
        <w:spacing w:after="0"/>
        <w:ind w:left="0"/>
        <w:jc w:val="both"/>
      </w:pPr>
      <w:r>
        <w:rPr>
          <w:rFonts w:ascii="Times New Roman"/>
          <w:b w:val="false"/>
          <w:i w:val="false"/>
          <w:color w:val="000000"/>
          <w:sz w:val="28"/>
        </w:rPr>
        <w:t>
      4. Деятельность национального оператора направлена на развитие системы магистральных нефтепроводов в Республике Казахстан и обеспечение их эффективной, надежной и безопасной эксплуатации.</w:t>
      </w:r>
    </w:p>
    <w:bookmarkEnd w:id="19"/>
    <w:bookmarkStart w:name="z26" w:id="20"/>
    <w:p>
      <w:pPr>
        <w:spacing w:after="0"/>
        <w:ind w:left="0"/>
        <w:jc w:val="both"/>
      </w:pPr>
      <w:r>
        <w:rPr>
          <w:rFonts w:ascii="Times New Roman"/>
          <w:b w:val="false"/>
          <w:i w:val="false"/>
          <w:color w:val="000000"/>
          <w:sz w:val="28"/>
        </w:rPr>
        <w:t>
      5. Основными задачами национального оператора являются:</w:t>
      </w:r>
    </w:p>
    <w:bookmarkEnd w:id="20"/>
    <w:bookmarkStart w:name="z27" w:id="21"/>
    <w:p>
      <w:pPr>
        <w:spacing w:after="0"/>
        <w:ind w:left="0"/>
        <w:jc w:val="both"/>
      </w:pPr>
      <w:r>
        <w:rPr>
          <w:rFonts w:ascii="Times New Roman"/>
          <w:b w:val="false"/>
          <w:i w:val="false"/>
          <w:color w:val="000000"/>
          <w:sz w:val="28"/>
        </w:rPr>
        <w:t>
      1) обеспечение интересов Республики Казахстан и других участников отношений при транспортировке продукции магистральными нефтепроводами на внутренний и внешний рынок;</w:t>
      </w:r>
    </w:p>
    <w:bookmarkEnd w:id="21"/>
    <w:bookmarkStart w:name="z28" w:id="22"/>
    <w:p>
      <w:pPr>
        <w:spacing w:after="0"/>
        <w:ind w:left="0"/>
        <w:jc w:val="both"/>
      </w:pPr>
      <w:r>
        <w:rPr>
          <w:rFonts w:ascii="Times New Roman"/>
          <w:b w:val="false"/>
          <w:i w:val="false"/>
          <w:color w:val="000000"/>
          <w:sz w:val="28"/>
        </w:rPr>
        <w:t>
      2) обеспечение инновационного развития системы магистральных нефтепроводов и ее интеграции в мировую энергетическую систему;</w:t>
      </w:r>
    </w:p>
    <w:bookmarkEnd w:id="22"/>
    <w:bookmarkStart w:name="z29" w:id="23"/>
    <w:p>
      <w:pPr>
        <w:spacing w:after="0"/>
        <w:ind w:left="0"/>
        <w:jc w:val="both"/>
      </w:pPr>
      <w:r>
        <w:rPr>
          <w:rFonts w:ascii="Times New Roman"/>
          <w:b w:val="false"/>
          <w:i w:val="false"/>
          <w:color w:val="000000"/>
          <w:sz w:val="28"/>
        </w:rPr>
        <w:t>
      3) участие в разработке и выполнении государственных и национальных программ развития нефтегазового сектора в части транспортировки нефти по магистральным нефтепроводам;</w:t>
      </w:r>
    </w:p>
    <w:bookmarkEnd w:id="23"/>
    <w:bookmarkStart w:name="z30" w:id="24"/>
    <w:p>
      <w:pPr>
        <w:spacing w:after="0"/>
        <w:ind w:left="0"/>
        <w:jc w:val="both"/>
      </w:pPr>
      <w:r>
        <w:rPr>
          <w:rFonts w:ascii="Times New Roman"/>
          <w:b w:val="false"/>
          <w:i w:val="false"/>
          <w:color w:val="000000"/>
          <w:sz w:val="28"/>
        </w:rPr>
        <w:t>
      4) выработка и внесение на рассмотрение в уполномоченный орган предложений по проектам нормативных правовых актов, направленных на совершенствование законодательства Республики Казахстан о магистральном трубопроводе;</w:t>
      </w:r>
    </w:p>
    <w:bookmarkEnd w:id="24"/>
    <w:bookmarkStart w:name="z31" w:id="25"/>
    <w:p>
      <w:pPr>
        <w:spacing w:after="0"/>
        <w:ind w:left="0"/>
        <w:jc w:val="both"/>
      </w:pPr>
      <w:r>
        <w:rPr>
          <w:rFonts w:ascii="Times New Roman"/>
          <w:b w:val="false"/>
          <w:i w:val="false"/>
          <w:color w:val="000000"/>
          <w:sz w:val="28"/>
        </w:rPr>
        <w:t>
      5) участие в разработке проектов нормативной и нормативно-технической документации в области магистральных нефтепроводов;</w:t>
      </w:r>
    </w:p>
    <w:bookmarkEnd w:id="25"/>
    <w:bookmarkStart w:name="z32" w:id="26"/>
    <w:p>
      <w:pPr>
        <w:spacing w:after="0"/>
        <w:ind w:left="0"/>
        <w:jc w:val="both"/>
      </w:pPr>
      <w:r>
        <w:rPr>
          <w:rFonts w:ascii="Times New Roman"/>
          <w:b w:val="false"/>
          <w:i w:val="false"/>
          <w:color w:val="000000"/>
          <w:sz w:val="28"/>
        </w:rPr>
        <w:t>
      6) участие в разработке и реализации международных договоров в области транспортировки нефти по магистральным трубопроводам;</w:t>
      </w:r>
    </w:p>
    <w:bookmarkEnd w:id="26"/>
    <w:bookmarkStart w:name="z33" w:id="27"/>
    <w:p>
      <w:pPr>
        <w:spacing w:after="0"/>
        <w:ind w:left="0"/>
        <w:jc w:val="both"/>
      </w:pPr>
      <w:r>
        <w:rPr>
          <w:rFonts w:ascii="Times New Roman"/>
          <w:b w:val="false"/>
          <w:i w:val="false"/>
          <w:color w:val="000000"/>
          <w:sz w:val="28"/>
        </w:rPr>
        <w:t>
      7) участие в работе по реализации международных проектов, направленных на укрепление энергетической безопасности и диверсификацию маршрутов транспортировки нефти.</w:t>
      </w:r>
    </w:p>
    <w:bookmarkEnd w:id="27"/>
    <w:bookmarkStart w:name="z34" w:id="28"/>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 Закона национальный оператор:</w:t>
      </w:r>
    </w:p>
    <w:bookmarkEnd w:id="28"/>
    <w:bookmarkStart w:name="z35" w:id="29"/>
    <w:p>
      <w:pPr>
        <w:spacing w:after="0"/>
        <w:ind w:left="0"/>
        <w:jc w:val="both"/>
      </w:pPr>
      <w:r>
        <w:rPr>
          <w:rFonts w:ascii="Times New Roman"/>
          <w:b w:val="false"/>
          <w:i w:val="false"/>
          <w:color w:val="000000"/>
          <w:sz w:val="28"/>
        </w:rPr>
        <w:t>
      1) обладает правом оказания на территории Республики Казахстан операторских услуг по магистральному трубопроводу по соответствующему виду продукции, пятьдесят и более процентов голосующих акций (долей участия) собственника которого прямо или косвенно принадлежат государству, национальному управляющему холдингу или национальной компании;</w:t>
      </w:r>
    </w:p>
    <w:bookmarkEnd w:id="29"/>
    <w:bookmarkStart w:name="z36" w:id="30"/>
    <w:p>
      <w:pPr>
        <w:spacing w:after="0"/>
        <w:ind w:left="0"/>
        <w:jc w:val="both"/>
      </w:pPr>
      <w:r>
        <w:rPr>
          <w:rFonts w:ascii="Times New Roman"/>
          <w:b w:val="false"/>
          <w:i w:val="false"/>
          <w:color w:val="000000"/>
          <w:sz w:val="28"/>
        </w:rPr>
        <w:t>
      2) обладает правом оказания услуг по организации транспортировки по трубопроводным системам других государств продукции, транспортируемой с территории Республики Казахстан по магистральному трубопроводу, принадлежащему на праве собственности или ином законном основании национальному оператору (операторская деятельность по единой маршрутизации).</w:t>
      </w:r>
    </w:p>
    <w:bookmarkEnd w:id="30"/>
    <w:bookmarkStart w:name="z37" w:id="31"/>
    <w:p>
      <w:pPr>
        <w:spacing w:after="0"/>
        <w:ind w:left="0"/>
        <w:jc w:val="both"/>
      </w:pPr>
      <w:r>
        <w:rPr>
          <w:rFonts w:ascii="Times New Roman"/>
          <w:b w:val="false"/>
          <w:i w:val="false"/>
          <w:color w:val="000000"/>
          <w:sz w:val="28"/>
        </w:rPr>
        <w:t>
      7. Национальный оператор в рамках оказания услуг, указанных в подпункте 2) пункта 6 настоящего Положения, осуществляет следующие функции:</w:t>
      </w:r>
    </w:p>
    <w:bookmarkEnd w:id="31"/>
    <w:bookmarkStart w:name="z38" w:id="32"/>
    <w:p>
      <w:pPr>
        <w:spacing w:after="0"/>
        <w:ind w:left="0"/>
        <w:jc w:val="both"/>
      </w:pPr>
      <w:r>
        <w:rPr>
          <w:rFonts w:ascii="Times New Roman"/>
          <w:b w:val="false"/>
          <w:i w:val="false"/>
          <w:color w:val="000000"/>
          <w:sz w:val="28"/>
        </w:rPr>
        <w:t>
      1) заключает с отправителями продукции договоры по организации транспортировки нефти по трубопроводным системам других государств;</w:t>
      </w:r>
    </w:p>
    <w:bookmarkEnd w:id="32"/>
    <w:bookmarkStart w:name="z39" w:id="33"/>
    <w:p>
      <w:pPr>
        <w:spacing w:after="0"/>
        <w:ind w:left="0"/>
        <w:jc w:val="both"/>
      </w:pPr>
      <w:r>
        <w:rPr>
          <w:rFonts w:ascii="Times New Roman"/>
          <w:b w:val="false"/>
          <w:i w:val="false"/>
          <w:color w:val="000000"/>
          <w:sz w:val="28"/>
        </w:rPr>
        <w:t>
      2) на основании заключенных договоров заключает соответствующие договоры с организациями, оказывающими услуги по транспортировке нефти, перевалке нефти через морские терминалы, транспортно-экспедиторскому (экспедиционному) обслуживанию при перевалке нефти через морские терминалы, в том числе организациями других государств, и другие договоры, необходимые для исполнения договорных обязательств.</w:t>
      </w:r>
    </w:p>
    <w:bookmarkEnd w:id="33"/>
    <w:bookmarkStart w:name="z40" w:id="34"/>
    <w:p>
      <w:pPr>
        <w:spacing w:after="0"/>
        <w:ind w:left="0"/>
        <w:jc w:val="left"/>
      </w:pPr>
      <w:r>
        <w:rPr>
          <w:rFonts w:ascii="Times New Roman"/>
          <w:b/>
          <w:i w:val="false"/>
          <w:color w:val="000000"/>
        </w:rPr>
        <w:t xml:space="preserve"> Глава 3. Организация деятельности</w:t>
      </w:r>
    </w:p>
    <w:bookmarkEnd w:id="34"/>
    <w:bookmarkStart w:name="z41" w:id="35"/>
    <w:p>
      <w:pPr>
        <w:spacing w:after="0"/>
        <w:ind w:left="0"/>
        <w:jc w:val="both"/>
      </w:pPr>
      <w:r>
        <w:rPr>
          <w:rFonts w:ascii="Times New Roman"/>
          <w:b w:val="false"/>
          <w:i w:val="false"/>
          <w:color w:val="000000"/>
          <w:sz w:val="28"/>
        </w:rPr>
        <w:t>
      8. Национальный оператор организует свою деятельность в соответствии с настоящим Положением и уставом.</w:t>
      </w:r>
    </w:p>
    <w:bookmarkEnd w:id="35"/>
    <w:bookmarkStart w:name="z42" w:id="36"/>
    <w:p>
      <w:pPr>
        <w:spacing w:after="0"/>
        <w:ind w:left="0"/>
        <w:jc w:val="both"/>
      </w:pPr>
      <w:r>
        <w:rPr>
          <w:rFonts w:ascii="Times New Roman"/>
          <w:b w:val="false"/>
          <w:i w:val="false"/>
          <w:color w:val="000000"/>
          <w:sz w:val="28"/>
        </w:rPr>
        <w:t xml:space="preserve">
      9. Реорганизация и ликвидация национального оператора осуществляются в соответствии со </w:t>
      </w:r>
      <w:r>
        <w:rPr>
          <w:rFonts w:ascii="Times New Roman"/>
          <w:b w:val="false"/>
          <w:i w:val="false"/>
          <w:color w:val="000000"/>
          <w:sz w:val="28"/>
        </w:rPr>
        <w:t>статьями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Гражданского кодекса Республики Казахстан и </w:t>
      </w:r>
      <w:r>
        <w:rPr>
          <w:rFonts w:ascii="Times New Roman"/>
          <w:b w:val="false"/>
          <w:i w:val="false"/>
          <w:color w:val="000000"/>
          <w:sz w:val="28"/>
        </w:rPr>
        <w:t>статьями 6-3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