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b350" w14:textId="e25b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10 июля 2023 года № 310. Зарегистрирован в Министерстве юстиции Республики Казахстан 13 июля 2023 года № 33073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под № 15173)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х проведения единого национального тестирования и оказания государственных услуг "Выдача сертификата о сдаче единого национального тестирования",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 оказания государственных услуг "Выдача сертификата о сдаче единого национального тестирования"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2023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тестирования"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предметов единого национального тестирования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cоциальных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Тюркология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