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c748" w14:textId="050c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сфере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262. Зарегистрирован в Министерстве юстиции Республики Казахстан 29 июня 2023 года № 32943.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Примечание. Вводится в действие с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стандарт в сфере социальной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сфере социальной защиты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сфере социальной защиты предназначен для определения требований к уровню квалификации и компетентности, к содержанию, качеству и условиям труда.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позволит создать образовательные программы,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пробация (ресоциализация) – система видов деятельности и индивидуально определяемых мер контрольного и социально-правового характера, направленных на коррекцию поведения лиц, категории которых определены законом, для предупреждения совершения ими уголовных правонарушений;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работа –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работы; компонент квалификации, который обязательно должен подвергаться оценке;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навыки – качество, развиваемое через обучение или проведение определенных исследований, работ и характеризует способность к выполнению определенных интеллектуальных или физических действий, как на рабочем месте, так и в обыденной жизни;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трудовая функция – набор взаимосвязанных действий, направленных на решение одной или нескольких задач процесса труда;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умения – способность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индивидуальная программа абилитации и реабилитации лица с инвалидностью (далее – индивидуальная программа)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работника применять знания, умения и опыт в профессиональной и трудовой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Отраслевые рамки квалификаций (ОРК) – составная часть (подсистема) национальной системы квалификаций, рамочная структура дифференцированных уровней квалификации, признаваемых в отрасли;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Национальная рамка квалификаций (НРК) – системное и структурированное описание уровней квалификаций, признаваемых на рынке труда.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разработки профессионального стандарта: представить по профессии системное и структурированного описания трудовых функций, соответствующих требований к знаниям, умениям, навыкам и личностным компетенциям работников.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 определяет основы программ подготовки, повышения квалификации работника и возможности для непрерывного профессионального развития.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профессий: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структурного подразделения (отдела, сектора, группы) организации социальной защиты – 7 уровень квалификации по ОРК;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 (социальный работник) – 4-6 уровни квалификации по ОРК;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– 4-5 уровни квалификации по ОРК;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– 6 уровень квалификации по ОРК;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(общий профиль) (Супервизор) - 6 уровень квалификации по ОРК;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психолог – 6 уровень квалификации по ОРК;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с осужденными в пенитенциарной системе – 6-7 уровни квалификации по ОРК.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профессий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предусматривается в редакции приказа Министра труда и социальной защиты населения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социальной защиты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приказом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-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Вышее Послевузовское образование (социальное, экономическое, юридическое,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Управление структурным подразделением (отдела, сектора, группы) организации социальной защиты.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и предоставление специальных социальных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Управление кадровыми ресурсами подразделения.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структурным подразделением (отдела, сектора, группы) организации социальной защиты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Планирование и контроль деятельности структурного подразделения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 работой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подготовки планов работы, определение конкретных направлений деятельности работников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работы и принимает меры по улучшению эффективности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контроля по ведению структурным подразделением внутренней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учебно-методической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и применение передового отечественного и зарубежного опыта по вопросам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Осуществление работы по взаимосвязи и эффективному сотрудничеству с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"Социальный кодекс Республики Казахстан" (далее – Социальный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(далее – Кодекс о здоровье народа и системе здравоохранения).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 (далее – Кодекс о браке и 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"Трудовой кодекс Республики Казахстан" (далее – Трудовой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 (далее – Закон о социальной и медико-педагогической коррекционной поддержке детей с ограниченными возможностями);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 (далее – Закон о правах ребенка);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 (далее – Закон о противодействии коррупции);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Закон Республики Казахстан "О языках в Республике Казахстан" (далее – Закон о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 (далее – Правила пожарной безопасности).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возникновения нуждаемости в специальных социальных услугах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проведения работы по выявлению и учету лиц (семьи), нуждающихся в специальных социальных услугах (далее – контингент).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и ведение банка данных нуждающихся в социальной поддержке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числа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качества предоставляемых социальных услуг и соответствие их потребностям контингента.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и принятие мер по заявлениям и предложениям контингента.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взаимодействия с организациями по оказанию услуг, в том числе медицинских, педагогических, психологических, социально-бытовых с учетом индивидуальных потребностей контингента.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предложений по совершенствованию форм и методов оказания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по профилю, специализации и особенностям организации обслуживания детей, детей с инвалидностью, престарелых 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основам социологии, психопатологии, психосоциальные аспекты помощи детям, лицам пенсионного возраста и лицам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основам психопрофилактики;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в области оказанию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сбора и анализа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выявления экстремальных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кадровыми ресурсами структурного подразделения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регулирование кадрового состава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взаимосвязи и эффективному сотрудничеству с организациями с целью обучения, обмена опытом, повышения квалификации работников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разработке учебно-методической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применение передового отечественного и зарубежного опыта по вопросам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новейших технологий в работе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представления необходимой отчетности и достоверности статистических сведений;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правил охраны труда и техники безопасности, пожарной безопасности и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по вопросам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Ответственность, самостоятельное управление и контроль процессами трудовой деятельности, умение принимать самостоятельные решения, добросовестность. Аналитический склад ума. Терпение и коммуникабельность, доброжелательность, добропорядочность, бескорыстность, этичность,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"Специалист по социальной работе"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медицинское,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специальных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возникновения нуждаемости в специальных социальных услугах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и виды оказываемых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динамику нуждающихся в социальном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своевременная отчетность (ведомственную и статистическую).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ребенка.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противодействии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быта и семейного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в организациях социальной защиты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 (Кейс менеджер социальный работник по сопровождению 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2635-8-003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педагогическое, медицинское)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специальных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возникновения нуждаемости в специальных социальных услугах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ребенка.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противодействии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 (далее - Закон о профилактике бытового насилия);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2635-8-003 -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2635-8-004 -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специальных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возникновения нуждаемости в специальных социальных услугах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ребенка.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противодействии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профилактике бытового насилия; 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быта и семейного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образование,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специальных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специальных социальных услуг 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профилактике возникновения нуждаемости в специальных социальных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Выявляет одиноких престарелых и нетрудоспособных граждан, проживающих в зоне обслуживания и нуждающихся в посторонней помощи; детей с инвалидностью и лиц с инвалидностью старше 18 лет с психоневрологическими заболеваниями,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Покупать за счет средств получателя социальных услуг и доставлять на дом продукты питания, промышленные товары первой необходимости, средства санитарии и гигиены, лекарственные средства и изделия медицинского назначения, средства ухода, книг, газет,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помощь в приготовлении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уборку жилых помещений, в том числе с помощью специальных моющих и подручных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Снимать показания счетчиков электро-, газо- и водоснабжения, 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организациями, предоставляющими услуги населению по стирке, ремонту, химчистке вещей, уборке помещений, ремонту жилых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необходимую документацию по направлениям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в своей деятельности информационно-коммуникационные технологии, в том числе интернет-ресурсы.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по организации социально-бытового обслуживания одиноких нетрудоспособных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и физиологические особенности пожилых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требования по уходу за престарелыми, нетрудоспособными гражданами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оказания неотложной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экономическое, педагогическое, медицинское, психологическое образование,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специальных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возникновения нуждаемости в специальных социальных услугах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Выполняет работу по графику (плану), утвержденному заведующим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 анализ работы, представляет отчеты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Обеспечивает выполнение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ребенка.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по организации социально-бытового обслуживания детей и лиц старше 18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требования по уходу за детьми и лицом старше 18 лет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уровень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по оценке и определению потребности в специальных социальных услугах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участия в проведении оценки и определении потребности в специальных социальных услугах.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оценки и определения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медико-социальных и правовых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в проведении оценки и определении потребности в специальных социальных услугах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оценки и определения потребностей, нуждающихся в специальных социальных условиях.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соответствующими теоретическими и практическими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Постоянно совершенствовать профессиональное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качества предоставляемых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опеку, попечительству, определять в дома - интернаты, территориальные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навыками психологической работы/поддержки.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ребенка,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(зарегистрированный в Реестре государственной регистрации нормативных правовых актов под № 11038);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 июня 2023 года № 200 "Об утверждении Правил оценки и определения потребности в специальных социальных услугах" (зарегистрированный в Реестре государственной регистрации нормативных правовых актов под № 32697).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определения потребности в специальных социальных услугах.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специальных социальных услугах.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Качественно проводить оценку и определять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допускать дискриминации в отношении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разглашать конфиденциальной информации о лице (семье), находящемся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этикет во взаимоотношениях со всеми субъектами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Проявлять способность самостоятельно выбирать методы и средства по реализации социальных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регулирующие порядок оформления опеки, попечительства, определения в дома -интернаты.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оказания социальной помощи отдельным категориям нуждающихся граждан и иные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правил и норм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граждан, нуждающихся специальных социальных услугах.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учет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социальной и медико-педагогической коррекционной поддержки детей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государственных пособий семьям, имеющим детей, а также иные нормативные правовые акты по организации социальной помощи населению.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медико-социальных и правовых услуг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клиентов в вопросах оказания специально-социальных услуг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Права гражданина, личности на жилище,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оформления документов для реализации прав личности на жилище, работу, социальную поддержку, медицинскую помощь, 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по социальной работе (общий профиль) (Супервизор)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Супервизор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молодых и менее опытных социальных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деятельности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Консультативная помощь лицам оказавшимся в трудной жизненной ситуации: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Способствовать созданию необходимых условий для преодоления трудной жизненной ситуации, социализации и интеграции нуждающихся лиц и их семьям, защита их права и интересы в получении необходимых специальных социальных услуг;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Оказывает консультативные услуги детям с ограниченными возможностями, их законным представителям, лицам преклонного возраста и лицам с инвалидностью, жертвам бытового насилия, жертвам торговли людьми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Социальной и медико-педагогической коррекционной поддержке, правах ребенка, социальной защиты и реабилитации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Оформления опеки, попечительства, определения в организации образования, учреждения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Гражданского, жилищного, семейного, трудового, пенсионного, уголовного законодательства, по вопросам жертв бытового насилия, жертв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 учебу со специалистами и социальными работниками по разъяснению законодательства по социальным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Содействует решению вопросов, связанных с оказанием разносторонней помощи контингенту, находящемуся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Способствует созданию необходимых условий для преодоления трудной жизненной ситуации, социализации и интеграции нуждающихся лиц и их семьям, защищает их права и интересы в получении необходимых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 регулярный мониторинг оказываемых услуг в условиях ухода на дому, ведет базу данных и представляет отчеты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Применяет в организации передовой отечественный и международный опыт в сфере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выполнение правил и норм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психологии, правоведения, политологии,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Социально-психологические аспекты помощи лицам, находящимся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трудового, жилищного, уголовного, гражданского и пенсионного законодательства, правовую основу охраны материнства и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Права несовершеннолетних и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передовой и международный опыт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Этические нормы деятельности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оказания психологической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Методические материалы по вопросам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направления в проводимой политике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Отечественный и зарубежный опыт по вопросам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ума, умение работать с большим объемом информации.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Терпение и коммуникабельность, доброжелательность, добропорядочность, бескорыстность, этичность, развитое чувство интуиции, наблюдательность и трудолюбие, эмоционально-волевая 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психологической помощи социальным группам и отдельным лицам (клиентам), попавшим в трудную жизненную ситуацию.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межведомственных групп по оказанию психологической помощи социальным группам и отдельным лицам (клиентам).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психологической помощи работникам органов и организаций социальной сферы (клиентам).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работы по созданию системы психологического просвещения населения, работников органов и организаций социальной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психологического сопровождения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и проведение группового и индивидуального консультирования.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разными лицами и группами по вопросам психологической помощи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психологическое сопровождение клиентов, нуждающихся в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психологическую поддержку клиентам для выхода из трудных жизненных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психологическое воздействие на социальное окружение клиентов в рамках профессиональных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конкретные психологические технологии для преодоления клиентами трудностей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психологическую просветительскую деятельность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взаимодействие с иными работниками органами и организациями социальной сферы по вопросам поддержки лиц,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программы индивидуальной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программы групповой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программы оказания психологической помощи членам социальных групп,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базу данных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делопроизводство и обеспечивать конфиденциальность полученных сведений о клиенте.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направления, актуальные проблемы и методы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Психология зависимости, аддикций, девиантология.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Возрастные особенности развития личности в разные периоды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Проблемы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организации и проведения социально психологического тренинга.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групп по оказанию психологической помощи социальным группам и отдельным лицам (клиентам)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со специалистами другого профиля программ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специалистов и их психологическая подготовка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эффективные формы и методы психологической подготовки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психологическую подготовку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программы подготовки специалистов по оказанию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отдельных специалистов по работе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и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современные технологии работы с информацией, базами данных и иными информационными системами для решения вопросов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Психологию управления, организационную и промышленную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Регламенты межведомственного взаимодействия и правила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работы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активизации социальных, психологических и иных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Технику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Конфликтологию и 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работникам органов и организаций социальной сферы (клиентам).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планов, согласование форм и условий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индивидуальной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психологических тренингов, занятий и консультирования.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заявок и обращений органов и организаций социальной сферы в целях получения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оценивать результативность деятельности клиентов в соответствии со стандартами и регламентами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с представителями органов и организаций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документацию по оказанию психологических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информационными сетями, осуществлять поиск новой информации по профилю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методы обучения взрослых, индивидуальной и групповой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Критически оценивать обратную связь от получателей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документацию, служебную переписку в соответствии с требованиями к документам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новые формы и методы оказания психологической помощи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индивидуальных консультаций 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принципы, типы, стратегии и тактические приемы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теории оказания психологический помощи персоналу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документообороту в области управления персоналом, межведомственного взаимодействия, оказания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стандартные требования к качеству и условиям оказания услуг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Хранить и оперировать персональными 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перечня психологических услуг и возможности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для работников органов и организаций социальной сферы по психологическому просвещению.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обращений и запросов населения, органов и организаций социальной сферы для разработки плана, и программ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согласовывать регламенты с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разные формы и методы психологического просвещения,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Грамотно, доступно любым слоям населения излагать информацию о психологических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результативность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современными технологиями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документацию и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региональные особенности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Психологию семьи, консультирование семьи, семейные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Проблемы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Психологию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оказание помощи реабилитанту в организации реабилитационной среды, обустройстве его жизненного пространства, преодолении социо-психологических барьеров.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оптимальный перечень мероприятий социально-психологической реабилитации и очередность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реабилитационных мероприятий в соответствии с возможностями самого реабилитанта, его ближайшего окружения и средовых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отношение, терпимость, выражать эмоциональную поддержку реабилитанту, его 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правовое положение осужденных.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Самостоятельно выдвигать варианты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социальной и медико-педагогической коррекционной поддержке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Программирование и планирование. Осуществление длительных диагностических наблюдений за пациентами.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социально-психологического-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Консультационная работа с осужденными в пенитенциарной системе.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планирование. Осуществление длительных диагностических наблюдений за пациентами.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психологического и социального исследования, проведение наблюдений.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ресоциализации и плана действий (совместное с осужденными определение целей, задач будущей работы, методов, средств, форм и этапов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обстановку доверия осужденных и специалистов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психологическое и социальное исследование, согласовывать действия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готовить на утверждение документы с обязательным участием самого осужденного, иных заинтересованных в его судьбе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наблюдение.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приведению осужденного к законопослушному поведению.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"Уголовный кодекс Республики Казахстан" (далее – Уголовный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проведения длительного социального,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проведения клинического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Клинико-психологических, социально - психологических и педагогических аспектов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Организационно-исполнительская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обучение-инструктаж, консультирование, организацию конкретных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помощь, поддержку, стимулирование, коррекцию, организацию общения, общественно полезных видов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взаимодействие осужденных, специалистов, координацию сотрудничества, контроль и оценку результативности отдельных действий и этапов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построения психологического, педагогического и социологического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социально-психологического- обследования.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соответствующих методов для проведения психолого-социологического обследования.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социальную и психологическую поддержку лиц, содержащихся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специальную систему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подкрепление, сохранение, либо восстановление условий жизнедеятельности наиболее "слабых" осужденных и их групп риска, испытывающих вследствие этой слабости особые, отличные от иных объективные или субъективные нужды, затрудняющие нормальное содержание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жизни на свободе и постпенитенциарную реабилитацию.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подбора экспериментально – психологических педагогических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Концепции развития личности, особенностей психопатологии.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жизненной ситуации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(факторов – детерминант), приведшие к трудной жизненной ситуации, совершению уголовного преступления, осуждению и содержанию в местах лишения свободы, условий, обстоятельств и причин появления новых пенитенциарно-социальных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степень влияния на осужденного, а также иных особенностей конкретной личности, общности, среды учреждения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 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кодекс этики социальной работы и иные нормативные документы по организации социальных услуг осужденным.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работа с осужденными в пенитенциарной системе.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формирование группы социальной поддержки.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семейного консультирования, направленного на мобилизацию поддерживающих ресурсов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 к гражданину, терпимость, выражать эмоциональную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и контролировать процессами профессиональной деятельности, аргументировать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 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