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d331f" w14:textId="58d33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профессиональных праздников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29 июня 2023 года № 258. Зарегистрирован в Министерстве юстиции Республики Казахстан 29 июня 2023 года № 32924.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профессиональных праздников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-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информации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общественного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сельского хозяйства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юстиции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Генеральная прокуратура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Агентство по защите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развитию конкуренции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науки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здравоохранения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Верховный суд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обороны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культуры и спорта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Агентство 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делам государственной службы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просвещения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Агентство по стратегическому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планированию и реформам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иностранных дел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по чрезвычайным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ситуациям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 Национальной Безопасности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цифрового развития, инноваций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внутренних дел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экологии 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энергетики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258</w:t>
            </w:r>
          </w:p>
        </w:tc>
      </w:tr>
    </w:tbl>
    <w:bookmarkStart w:name="z3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профессиональных праздников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- в редакции приказа и.о. Министра труда и социальной защиты населения РК от 30.07.2025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приказами Министра труда и социальной защиты населения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03.04.2026 </w:t>
      </w:r>
      <w:r>
        <w:rPr>
          <w:rFonts w:ascii="Times New Roman"/>
          <w:b w:val="false"/>
          <w:i w:val="false"/>
          <w:color w:val="ff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Национальной гвардии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10 января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органов по финансовому мониторингу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28 января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гражданской авиации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 февраля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землеустройства, геодезии и картографии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вторая суббота марта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в сфере оказания государственных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7 апреля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геолога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первое воскресенье апреля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науки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12 апреля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сферы жилищно-коммунального хозяйства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16 апреля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Службы государственной охраны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21 апреля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библиотекаря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23 апреля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17 мая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метрологии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20 мая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культуры и искусства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21 мая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химической промышленности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последнее воскресенье мая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эколога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5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антимонопольного органа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7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военнослужащего и сотрудника подразделений специального назначения государственных органов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9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легкой промышленности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второе воскресенье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животноводов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второе воскресенье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медицинского работника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третье воскресенье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полиции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23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государственного служащего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23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судьи и работника суда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24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средств массовой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28 июня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дипломатической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ремесленников Казахстана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7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водного хозяйства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9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сферы естественных монополий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9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ветеринарного работника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10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органов национальной безопасности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13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нотариата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14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морского и речного транспорта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первое воскресенье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рыбного хозяйства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второе воскресенье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металлурга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третье воскресенье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торговли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четвертое воскресенье июля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железнодорожного транспорта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первое воскресенье августа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строителя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второе воскресенье августа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пограничника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18 августа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шахтера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последнее воскресенье августа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работника охотничьего хозяйства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первая суббота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нефтегазового комплекса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первое воскресенье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в сфере контрольно-измерительных приборов и автоматики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второе воскресенье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работника санитарно-эпидемиологической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15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атомной отрасли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28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органов юстиции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30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машиностроителя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последнее воскресенье сентября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высшего образования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технического и профессионального, послесреднего образования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учителя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5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оборонной промышленности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6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профессиональных союзов Казахстана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10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стандартизации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14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спасателя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19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работника сферы общественного питания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20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работника лесного хозяйства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третье воскресенье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труда и социальной защиты населения РК от 03.04.2026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120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системы социальной защиты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последнее воскресенье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автомобильного транспорта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последнее воскресенье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автодорожной отрасли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последнее воскресенье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охранных организаций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29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предпринимателей Казахстана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29 октября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внешней разведки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5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статистика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8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цифровизации и цифровых технологий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10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сферы бухгалтерского учета и аудита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10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финансовой системы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15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буровика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третья суббота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сельского хозяйства, пищевой и перерабатывающей промышленности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третье воскресенье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органов антикоррупционной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18 ноября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адвокатуры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5 декабря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прокуратуры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6 декабря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работников уголовно-исполнительной системы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13 декабря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Государственной фельдъегерской службы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20 декабря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энергетика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22 декабря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 архивиста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22 декабря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