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19bbe" w14:textId="4219b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проверки достоверности списков инициативной группы граждан по созданию политической партии, членов политической партии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29 июня 2023 года № 427. Зарегистрирован в Министерстве юстиции Республики Казахстан 29 июня 2023 года № 32916.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политических партиях",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проверки достоверности списков инициативной группы граждан по созданию политической партии, членов политической партии.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регистрационной службы и организаций юридических услуг Министерства юстиции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юстиции Республики Казахстан после его первого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Ескараев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противодействию коррупции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(Антикоррупционная служба)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Служба государственной охраны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обороны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по чрезвычайным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ситуациям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Верховный суд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427</w:t>
            </w:r>
          </w:p>
        </w:tc>
      </w:tr>
    </w:tbl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проверки достоверности списков инициативной группы граждан по созданию политической партии, членов политической партии</w:t>
      </w:r>
    </w:p>
    <w:bookmarkEnd w:id="16"/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Правила проверки достоверности списков инициативной группы граждан по созданию политической партии, членов политической партии (далее - Правила) определяют порядок проведения проверок должностными лицами уполномоченного органа в сфере государственной регистрации юридических лиц (далее - регистрирующий орган).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проведении проверок должностные лица регистрирующего органа осуществляют свою деятельность в соответствии с Конституцией и законами Республики Казахстан, актами Президента, Правительства Республики Казахстан, иными нормативными правовыми актами, а также настоящими Правилами.</w:t>
      </w:r>
    </w:p>
    <w:bookmarkEnd w:id="19"/>
    <w:bookmarkStart w:name="z26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Требования к спискам инициативной группы граждан по созданию политической партии, членов политической партии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Проверка достоверности списков инициативной группы граждан по созданию политической партии и членов политической партии (далее – списки) осуществляется: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подаче уведомления о намерении создания политической партии для инициативной группы, в день получения уведомления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политических партиях";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подаче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политический партиях", для членов политической партии.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Лица, указанные в списках, должны быть гражданами Республики Казахстан, достигшими восемнадцатилетнего возраста.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Членство иностранных граждан, лиц без гражданства, а также коллективное членство в политической партии не допускаются.</w:t>
      </w:r>
    </w:p>
    <w:bookmarkStart w:name="z5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Гражданин Республики Казахстан может состоять членом только одной политической партии.</w:t>
      </w:r>
    </w:p>
    <w:bookmarkEnd w:id="24"/>
    <w:bookmarkStart w:name="z5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Членство в политической партии является добровольным, индивидуальным и фиксированным.</w:t>
      </w:r>
    </w:p>
    <w:bookmarkEnd w:id="25"/>
    <w:bookmarkStart w:name="z5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в политическую партию осуществляется на основании письменного заявления.</w:t>
      </w:r>
    </w:p>
    <w:bookmarkEnd w:id="26"/>
    <w:bookmarkStart w:name="z5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период осуществления своих полномочий Президент Республики Казахстан не должен состоять в политической партии.</w:t>
      </w:r>
    </w:p>
    <w:bookmarkEnd w:id="27"/>
    <w:bookmarkStart w:name="z6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Вице-Президент Республики Казахстан, председатели и судьи Конституционного Суда Республики Казахстан, Верховного Суда Республики Казахстан и иных судов, председатели и члены Центральной избирательной комиссии Республики Казахстан, Высшей аудиторской палаты Республики Казахстан, Уполномоченный по правам человека в Республике Казахстан, сотрудники и работники правоохранительных и специальных государственных органов, военнослужащие не вправе состоять в политической партии, выступать в поддержку или с осуждением какой-либо политической партии или общественно-политического движения.</w:t>
      </w:r>
    </w:p>
    <w:bookmarkEnd w:id="28"/>
    <w:bookmarkStart w:name="z6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указанные в части первой настоящего пункта, за исключением сотрудников правоохранительных и специальных государственных органов, военнослужащих, обязаны выйти из политических партий в течение десяти дней со дня назначения, избрания, поступления на службу.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юстиции РК от 17.06.2026 </w:t>
      </w:r>
      <w:r>
        <w:rPr>
          <w:rFonts w:ascii="Times New Roman"/>
          <w:b w:val="false"/>
          <w:i w:val="false"/>
          <w:color w:val="000000"/>
          <w:sz w:val="28"/>
        </w:rPr>
        <w:t>№ 570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Количество граждан в списках, инициирующих создание политической партии, должно составлять не менее семиста человек, представляющих две трети столицы, областей, городов республиканского значения.</w:t>
      </w:r>
    </w:p>
    <w:bookmarkStart w:name="z6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численность состава политической партии, указанная в списках, должна быть не менее пяти тысяч членов партии, представляющих структурные подразделения (филиалы и представительства) партии в столице, во всех областях и городах республиканского значения, численностью не менее двухсот членов партии в каждом из них.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юстиции РК от 17.06.2026 </w:t>
      </w:r>
      <w:r>
        <w:rPr>
          <w:rFonts w:ascii="Times New Roman"/>
          <w:b w:val="false"/>
          <w:i w:val="false"/>
          <w:color w:val="000000"/>
          <w:sz w:val="28"/>
        </w:rPr>
        <w:t>№ 570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Порядок проверки списков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Списки предоставляются на электронном и бумажном носителях по форме, установленной регистрирующим органом. 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Должностные лица регистрирующего органа осуществляют проверку списков в соответствии со своей компетенцией. 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целях осуществления своих функций регистрирующий орган имеет право истребовать или получать доступ к документам политической партии и ее структурных подразделений (филиалов и представительств), подтверждающим наличие необходимого числа членов политической партии. 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Проверка соблюдения установленных настоящими Правилами требований в отношении предоставляемых списков проводится на предмет их достоверности: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поступлении уведомления о намерении создания политической партии;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поступлении документов политической партии на государственную регистрацию;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поступлении обращений, заявлений, жалоб, сообщений и иной информации.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Процедура проверки списков включает: 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проверку количества граждан в списках по регионам на предмет их численности, предусмотренной пунктом 5 настоящих Правил;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проверку на предмет соответствия форме списков, установленной регистрирующим органом;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проверку лиц, указанных в списках, по Национальному реестру индивидуальных идентификационных номеров на предмет принадлежности к гражданству Республики Казахстан.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проверку лиц, указанных в списках, на предмет их соответствия пункту 4 настоящих Правил.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несоответствия предоставленных списков настоящим Правилам регистрирующий орган отказывает в государственной регистрации (перерегистрации) политической партии по основаниям, предусмотренным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юстиции РК от 17.06.2026 </w:t>
      </w:r>
      <w:r>
        <w:rPr>
          <w:rFonts w:ascii="Times New Roman"/>
          <w:b w:val="false"/>
          <w:i w:val="false"/>
          <w:color w:val="000000"/>
          <w:sz w:val="28"/>
        </w:rPr>
        <w:t>№ 570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случае несоответствия численности членов политической партии, прошедшей государственную регистрацию (перерегистрацию), установленным настоящими Правилами требованиям, деятельность политической партии приостанавливается по решению суда на установленный законодательством срок. 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суда политическая партия может быть ликвидирована в случае неустранения в срок, установленный судом, нарушений, послуживших основанием для приостановления деятельности политической партии.</w:t>
      </w:r>
    </w:p>
    <w:bookmarkEnd w:id="4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