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1ebf" w14:textId="8531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"одного окна" для инвесторов, а также порядка взаимодействия при привлечении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26 июня 2023 года № 11-1-4/327. Зарегистрирован в Министерстве юстиции Республики Казахстан 27 июня 2023 года № 32910.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282-1 Предпринимательского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"одного окна" для инвесторов, а также порядок взаимодействия при привлечении инвестиций.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иностранных дел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Нұртілеу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№11-1-4/327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"одного окна"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инвесторов,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привлечении инвестиций"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"одного окна" для инвесторов, а также порядок взаимодействия при привлечении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иностранных дел РК от 08.06.2026 </w:t>
      </w:r>
      <w:r>
        <w:rPr>
          <w:rFonts w:ascii="Times New Roman"/>
          <w:b w:val="false"/>
          <w:i w:val="false"/>
          <w:color w:val="ff0000"/>
          <w:sz w:val="28"/>
        </w:rPr>
        <w:t>№ 11-1-4/313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"одного окна" для инвесторов, а также порядок взаимодействия при привлечении инвестиций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282-1 Предпринимательского кодекса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разработаны в целях улучшения инвестиционного климата Республики Казахстан путем повышения эффективности и цифровизации деятельности по привлечению и сопровождению инвесторов, а также предоставлению услуг для инвесторов на внешнем, центральном и региональном уровнях, в том числе посредством национальной цифровой инвестиционной платформы (далее – НЦИП).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страновая инвестиционная программа – программа, сформированная загранучреждениями Республики Казахстан для точечного таргетирования иностранных инвесторов, выражающих интерес к реализации инвестиционных проектов в Республике Казахстан;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"зеленый коридор" – специальная процедура для инвестиционных проектов, соответствующих критериям, установленным в приложении 1 к настоящим Правилам, предусматривающая предоставление государственных услуг в ускоренном порядке;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уполномоченный орган по инвестициям (далее - уполномоченный орган) – государственный орган, осуществляющий руководство в сфере реализации государственной политики по привлечению инвестиции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1118 "Вопросы Министерства иностранных дел Республики Казахстан";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совет по привлечению инвестиций – консультативно-совещательный орган при Правительстве Республики Казахстан, созданный с целью выработки предложений и рекомендаций по инвестиционным проектам, прорабатываемым на территории Республики Казахстан и направленным на активизацию работы с потенциальными инвесторами в рамках государственной политики по привлечению инвестиций, в том числе с учетом отлагательных условий, а также рассмотрения вопросов по инвестиционным проектам, требующим принятия решений на уровне руководства Правительства;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региональная организация в области привлечения инвестиций (далее - региональная организация) – юридическое лицо, созданное по решению местного исполнительного органа в целях привлечения инвестиций и сопровождения инвесторов;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национальная компания в области привлечения инвестиций (далее - национальная компания) – юридическое лицо со статусом национальной компании в области привлечения инвестиций и ее региональные представители и представительства, осуществляющее свою деятельность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282-2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заказ на инвестиции – потребность области или города республиканского значения в инвестициях, которая должным образом оформляется и подготавливается субъектами фронт-офисов регионального и (или) центрального уровней в отношении определенной отрасли и (или) региона на основании экономических планов и задач, установленных законом для данного региона, конкурентных преимуществ регионов и других факторов;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инвестиционный проект – комплекс мероприятий, предусматривающих инвестиции в создание новых, расширение и (или) обновление действующих производств, включая производства, созданные, расширенные и (или) обновленные в ходе реализации проекта государственно-частного партнерства, в том числе концессионного проекта, а также объектов, способных удовлетворить потребности туриста на приоритетных туристских территориях;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общенациональный пул инвестиционных проектов – перечень реализуемых и прорабатываемых инвестиционных проектов во всех отраслях экономики, стоимостью свыше 500 000 000 (пятьсот миллионов) тенге, относящихся к категориям высокого или среднего приоритета;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общерегиональный пул инвестиционных проектов – перечень реализуемых и прорабатываемых инвестиционных проектов во всех отраслях экономики, стоимостью до 500 000 000 (пятьсот миллионов) тенге, относящихся к категории базового приоритета;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инвестор – физическое или юридическое лицо, осуществляющее инвестиции в Республике Казахстан;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принцип "одного окна" для инвесторов (далее – принцип "одного окна") – централизованная форма оказания содействия инвесторам со стороны Национальной компании и ее региональных представителей и представительств, региональных организаций в получении государственных услуг, а также других услуг, оказываемых иными организациями, предусматривающая минимизацию участия инвесторов в сборе и подготовке документов и ограничение их непосредственного контакта с государственными органами;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сопровождение инвесторов по принципу "одного окна" – комплекс мероприятий по информационному, консультационному, организационному содействию инвестору со стороны Национальной компании и ее региональных представителей и представительств, региональных организаций в области привлечения инвестиций;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Task Force – структурное подразделение Национальной компании, отвечающее за формирование и сопровождение пула инвестиционных проектов, предусматривающих осуществление инвестиций в размере не менее семи с половиной миллионнократного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года, подлежащих к подписанию соглашений об инвестициях, и соответствующих критериям "зеленого коридора", установленных в приложении 1 к настоящим Правилам;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инвестиционная программа региона – программа, сформированная местным исполнительным органом для привлечения инвесторов с учетом потребностей региона;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национальная цифровая инвестиционная платформа – единая информационная система комплексного сопровождения инвестиционных проектов, создание, управление и техническая поддержка которой осуществляется уполномоченным органом;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система фронт-офисов – трехуровневая система (внешний, центральный и региональный уровень), обеспечивающая взаимодействие заинтересованных органов и организаций, указанных в пункте 3 настоящих Правил, осуществляемая на специально отведенных площадках с необходимой инфраструктурой для предоставления консультаций, государственных услуг, проведения встреч, переговоров и презентаций инвестиционных возможностей Республики Казахстан.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сопровождения инвесторов по принципу "одного окна" в целях реализации инвестиционных проектов в Республике Казахстан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Взаимодействие с инвесторами на внешнем, центральном и региональном уровнях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Сопровождение инвесторов в рамках настоящих Правил осуществляется через деятельность фронт-офисов внешнего, центрального и регионального уровней, в том числе посредством НЦИП.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фронт-офисов внешнего уровня являются загранучреждения Республики Казахстан, зарубежные представители и представительства Национальной компании.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фронт-офисов центрального уровня являются Национальная компания, включая ее региональных представителей и представительств, центральные государственные органы Республики Казахстан, Национальная палата предпринимателей Республики Казахстан "Атамекен" (далее - Национальная палата), акционерное общество "Фонд национального благосостояния "Самрук-Казына" и акционерное общество "Национальный инвестиционный холдинг "Байтерек".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фронт-офисов регионального уровня являются местные исполнительные органы Республики Казахстан, региональные организации, определяемые местными исполнительными органами Республики Казахстан и их подразделения, представители центральных государственных органов, региональные палаты предпринимателей Национальной палаты, а также представители и представительства организаций в области поддержки промышленно-инновационной деятельности, инвестиционной деятельности и развития малого и среднего бизнеса, ответственных за реализацию инвестиционной политики, реализацию и сопровождение инвестиционных проектов, а также организации, предоставляющие государственные услуги.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Работа субъектов фронт-офисов внешнего уровня заключается в следующем: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осуществлении информационно-консультационной поддержки потенциальных инвесторов, в том числе предоставление информации об инвестиционных возможностях Республики Казахстан;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сопровождении визитов потенциальных инвесторов в Республику Казахстан, в том числе транснациональных компаний;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подписании документов, свидетельствующих о намерении иностранной компании, в том числе якорных и транснациональных компаний, инвестировать в Республику Казахстан;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идентификации потенциальных иностранных инвесторов во всех отраслях экономики;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установлении деловых связей в стране пребывания с компаниями правительственного, неправительственного и корпоративного секторов;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проведении встреч в курируемой стране с крупными компаниями, в том числе якорными и транснациональными компаниями, информируя посольство или консульство Республики Казахстан для формирования и ведения общей базы данных иностранных инвесторов.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предоставлении в уполномоченный орган отчетной информации о проведенных встречах и ходе проработки инвестиционных проектов;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участии в двусторонних визитах, деловых советах по вопросам привлечения инвестиций;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продвижении инвестиционных предложений в деловых сообществах в стране пребывания;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продвижении инвестиционного имиджа Республики Казахстан путем организации и участия в мероприятиях инвестиционного характера (бизнес-форумы, конференции, круглые столы) на территории страны пребывания;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информировании заинтересованных кругов стран пребывания о предстоящих наиболее важных инвестиционных мероприятиях в Республике Казахстан и в стране пребывания;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формировании перечня крупных иностранных компаний;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проведении анализа реализации инвестиционных договоренностей, достигнутых по итогам встреч, организованных визитов и подписанных меморандумов;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сборе информации для формирования странового анализа;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выявлении и внесении рекомендаций по системным проблемным вопросам инвесторов;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обеспечении выполнения ключевых показателей эффективности и предоставление отчетности уполномоченному органу;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обеспечении качественного и своевременного оказания государственных услуг;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формировании и актуализации информации в НЦИП по инвестиционным проектам и инициативам;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участии в разработке страновых инвестиционных программ с ежегодным обновлением данных об инвестиционной деятельности;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формировании страновой инвестиционной программы и осуществление других функций, установленных законодательством Республики Казахстан в сфере инвестиций.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Работа субъектов фронт-офисов центрального и регионального уровней в рамках своих полномочий заключается в следующем: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проведении аналитических исследований по улучшению инвестиционной привлекательности Республики Казахстан;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обеспечении сопровождения деятельности инвесторов, в том числе организация встреч инвесторов с государственными органами, субъектами промышленно-инновационной деятельности, а также объединениями субъектов частного предпринимательства, проведение бизнес-форумов, конференций и семинаров по инвестиционной тематике, формирование и ведение базы данных действующих и перспективных инвесторов;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оказании содействия инвесторам в решении возникающих вопросов, в том числе путем инициирования встреч с государственными органами в пределах имеющихся полномочий в соответствии с учредительными документами;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продвижении благоприятного инвестиционного имиджа Республики Казахстан, в том числе предоставление информации об инвестиционных возможностях;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сопровождении реализации официальных договоренностей, достигнутых по итогам переговоров с инвесторами;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сопровождении промышленно-инновационных инвестиционных проектов, реализуемых с участием инвесторов;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взаимодействии с инвесторами по принципу "одного окна" в части сопровождения инвесторов при получении государственных услуг, а также услуг, оказываемых организациями;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формировании и актуализации информации в НЦИП по инвестиционным проектам;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формировании общенационального пула инвестиционных проектов;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формировании заказа на инвестиции, а также направлении запросов о поисках инвесторов на основании данного заказа на инвестиции.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Субъекты фронт-офисов центрального уровня также оказывают: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уполномоченному органу в обеспечении качественного и своевременного оказания государственных услуг фронт-офисами регионального уровня;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инвесторам по вопросам координации и взаимодействия при структурировании финансирования и получения разрешительных документов для реализации инвестиционных проектов и другие функции, установленные законодательством Республики Казахстан;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Субъекты фронт-офисов регионального уровня также осуществляют: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мероприятиях по инвестиционной тематике, организованных Национальной компанией или ее зарубежными представителями и представительствами, в том числе на территории иностранного государства;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ежеквартальной основе не позднее 15 числа месяца, следующего за отчетным кварталом, подготовку Национальной компании актуальной информации об инвестиционной деятельности в регионе, в том числе о промышленно-инновационных инвестиционных проектах, требующих инвестиций, инвесторах;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инвесторам в подведении инженерных коммуникаций, получении информации по земельным участкам, их оформлении, предоставлении, а также разрешительных документах для реализации инвестиционных проектов;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инвестиционной программы региона и обновление ее в системе НЦИП на ежегодной основе до 15 января соответствующего года, следующего за отчетным совместно с Национальной компанией.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Фронт-офисы всех уровней обеспечивают внесение в НЦИП информации о достигнутых договоренностях между казахстанскими и иностранными сторонами, осуществляющими предпринимательскую деятельность (заключенные соглашения, меморандумы, контракты и иные документы, содержащие коммерческие условия), в рамках международных мероприятий Республики Казахстан, проводимых с участием Президента Республики Казахстан, а также актуализацию сведений о ходе их исполнения на ежеквартальной основе до 25 числа последнего месяца отчетного квартала во исполнения части второй пункта 33 Правил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взаимодействия со специальными процедурами Совета Организации Объединенных Наций по правам человека и договорными органами по правам человека,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августа 2010 года № 1037.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Взаимодействие уполномоченного органа с национальной компанией и ее региональными представителями и представительствами, региональными организациями по вопросу организации сопровождения инвестиционных проектов для привлечения инвестиций на центральном и региональном уровнях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 рамках взаимодействия с Национальной компанией и ее региональными представителями и представительствами, региональными организациями: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оказывает содействие инвесторам по решению проблемных вопросов путем организации совещаний и создания рабочих групп;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выносит на заседание совета по привлечению инвестиций вопросы по улучшению инвестиционного климата и инвестиционных проектов, в том числе, по которым отсутствует прогресс в реализации;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запрашивает информацию о проведенной работе по решению проблемных вопросов инвесторов;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отчет Национальной компании о деятельности фронт-офисов центрального и регионального уровней;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запрашивает информацию у Национальной компании для осуществления сопровождения по качественному и своевременному оказанию государственных услуг, а также других услуг, оказываемых субъектами фронт-офисов центрального и регионального уровней;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запрашивает у Национальной компании результаты странового и регионального анализа, а также международного опыта в сфере привлечения инвестиций;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запросу инвестора инициирует поправки в законы Республики Казахстан, направленные на улучшение инвестиционного климата Республики Казахстан (налогообложение, трансферты технологий, визовая поддержка), законопроектов, которые могут рассматриваться вне плана законопроектных работ Правительства Республики Казахстан;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согласовывает внесение изменений в алгоритмы работы НЦИП;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направляет поручения, которые осуществляются Национальной компанией в рамках ее компетенции;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свои рекомендации в деятельность Task Force.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иностранных дел РК </w:t>
      </w:r>
      <w:r>
        <w:rPr>
          <w:rFonts w:ascii="Times New Roman"/>
          <w:b w:val="false"/>
          <w:i w:val="false"/>
          <w:color w:val="00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рамках взаимодействия с фронт-офисами всех уровней: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цели и задачи внешнего и центрального фронт-офисов, а также по согласованию цели и задачи фронт-офисов регионального уровня;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координацию деятельности фронт-офисов всех уровней;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направляет в фронт-офисы всех уровней ключевые показатели их эффективности в рамках реализации инвестиционных проектов;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оценку деятельности фронт-офисов всех уровней;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запрашивает информацию об итогах проведенных встреч и переговоров с инвесторами;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согласовывает тематику, дату и место проведения инвестиционных мероприятий Национальной компанией и региональными организациями;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отчетность по деятельности фронт-офисов внешнего уровня посредством НЦИП;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свои рекомендации в деятельность фронт-офисов всех уровней.</w:t>
      </w:r>
    </w:p>
    <w:bookmarkEnd w:id="98"/>
    <w:bookmarkStart w:name="z10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Взаимодействие Национальной компании и региональных организаций с загранучреждениями Республики Казахстан, государственными органами, местными исполнительными органами, организациями, а также иными негосударственными организациями по вопросам привлечения инвестиций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Центральные государственные органы, загранучреждения Республики Казахстан, местные исполнительные органы в рамках взаимодействия с фронт-офисами всех уровней: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обращению субъектов фронт-офисов всех уровней обеспечивают предоставление материалов, документов и информации, необходимой для подготовки и оформления инвесторами заявки на получение государственных услуг и связанных с ними сопутствующих услуг;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обращению субъектов фронт-офисов всех уровней обеспечивают своевременное разъяснение порядка оказания государственных услуг в электронной или письменной форме.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Национальная компания в рамках взаимодействия с фронт-офисами внешнего уровня: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запросу субъектов фронт-офисов внешнего уровня: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встречи с инвестором, обеспечивает при необходимости его встречи с соответствующими государственными органами и организациями, в том числе на региональном уровне;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информационную и консультационную поддержку при сборе, подготовке и оформлении документов для получения государственных услуг в целях реализации инвестиционных проектов на территории Республики Казахстан;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аналитические и информационные материалы об инвестиционном потенциале, инвестиционном климате Республики Казахстан и регионов, содержащие в себе информацию о: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климате, населении, тарифах на коммунальные услуги, электроэнергию, маршрутах, логистике;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инвестиционных проектах, требующих инвестиций, и нишевых инвестиционных проектах с разбивкой по регионам;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потенциальных партнерах для иностранных инвесторов;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готовых и планируемых индустриальных площадках;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кадровом потенциале;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мерах государственной поддержки;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семинары по улучшению работы с инвесторами;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запрашивает информацию для проведения странового инвестиционного анализа.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Национальная компания в рамках взаимодействия с фронт-офисами регионального уровня: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 по запросам субъектов фронт-офисов регионального уровня информацию о мерах, порядке, условиях и объемах предоставления государственной поддержки, в том числе информацию о возможных инструментах поддержки, на которые могут претендовать инвесторы;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семинары по улучшению работы с инвесторами;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информационную и консультационную поддержку при сборе, подготовке и оформлении документов в целях реализации инвестиционных проектов на территории Республики Казахстан;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запрашивает отчет о проделанной работе в целях представления информации в уполномоченный орган;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запрашивает информацию для формирования регионального инвестиционного анализа.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Фронт-офисы регионального уровня в рамках взаимодействия с уполномоченным органом и Национальной компанией: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прилагают совместные усилия для успешной реализации инвестиционных проектов на территории Республики Казахстан;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направляют аналитические и информационные материалы об инвестиционном потенциале, инвестиционном климате региона, содержащие в себе информацию о: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климате, населении, тарифах на коммунальные услуги, электроэнергию, маршрутах, логистике и другую информацию;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нишевых инвестиционных проектах, требующих инвестиций, с актуальной информацией и расчетами (финансовые показатели, потребление, экспорт и импорт, экспортный потенциал и другая информация) по инвестиционному проекту на полугодовой основе;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потенциальных партнерах для иностранных инвесторов;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готовых и планируемых индустриальных площадках;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кадровом потенциале;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представляют отчеты о проделанной работе по реализации инвестиционных проектов, представленных в НЦИП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 совместную работу по освещению реализации успешных инвестиционных проектов с участием иностранных инвестиций в средствах массовой информации;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направляют на согласование инвестиционные проекты презентационных и имиджевых материалов, разрабатываемых с целью презентации инвестиционных возможностей региона;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направляют информацию по запросу инвестора в течение 5 (пять) рабочих дней с момента регистрации обращения;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ведут официальную переписку с иностранной стороной об инвестиционном сотрудничестве по дипломатическим каналам.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Фронт-офисы внешнего уровня в рамках взаимодействия с фронт-офисами регионального уровня: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обмен страновыми и региональными анализами;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направляют запросы инвесторов о поисках местных партнеров;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представляют информацию о потенциальных инвесторах;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направляют данные о потенциальном инвестиционном проекте для определения необходимости реализации.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Фронт-офисы регионального уровня в рамках взаимодействия с фронт-офисами внешнего уровня: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направляют запросы о поисках инвесторов;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представляют информацию о потенциальных нишевых инвестиционных проектов.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Фронт-офисы внешнего уровня в рамках взаимодействия с фронт-офисом центрального уровня: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запрашивают информацию, необходимую для предоставления консультаций инвесторам;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представляют информацию для странового инвестиционного анализа и формируют страновую инвестиционную программу совместно с Национальной компанией, с ежеквартальной актуализацией в НЦИП до 15 числа месяца, следующего за отчетным кварталом;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формируют и предоставляют перечень потенциальных инвесторов;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 точечные переговоры с потенциальными инвесторами с таргетированием готовых инвестиционных предложений, в том числе подготовленных по международным стандартам.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Фронт-офисы центрального уровня в рамках взаимодействия с уполномоченным органом и Национальной компанией: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прилагают совместные усилия для успешной реализации инвестиционных проектов на территории Республики Казахстан;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совместным приказом определяют ответственных лиц и сроки предоставления информации, а также государственных и других услуг для взаимодействия в рамках оказания данных услуг инвесторам и сопровождения их в государственных органах и иных организациях;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представляют отчеты о проделанной работе по реализации инвестиционных проектов, представленных в НЦИП;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направляют информацию по нишевым инвестиционным проектам, требующим инвестиций, с актуальной информацией и расчетами (финансовые показатели, потребление, экспорт и импорт, экспортный потенциал) по инвестиционному проекту на полугодовой основе;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направляют информацию по запросу инвестора в течение 5 (пять) рабочих дней с момента регистрации обращения;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обмениваются информацией о мерах, порядке, условиях и объемах предоставления государственной поддержки, в том числе информацию о возможных инструментах поддержки, на которые могут претендовать инвесторы;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принимают участие в инвестиционных мероприятиях (бизнес-форумы, конференции, семинары, вебинары) в Республике Казахстан и на территории иностранного государства;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ведут официальную переписку с иностранной стороной об инвестиционном сотрудничестве по дипломатическим каналам;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направляют на согласование инвестиционные проекты презентационных и имиджевых материалов, разрабатываемых с целью презентации инвестиционных возможностей отдельных отраслей экономики и мер государственной поддержки;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проводят совместную работу по освещению реализации успешных инвестиционных проектов с участием иностранных инвестиций в средствах массовой информации на основании совместного приказа.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и Национальная компания в рамках взаимодействия с системой фронт-офисов всех уровней: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обмениваются информацией по запросу инвестора в рамках реализации инвестиционных проектов;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 совместные семинары (вебинары) об инвестиционном климате Казахстана, а также государственной поддержке для потенциальных инвесторов.</w:t>
      </w:r>
    </w:p>
    <w:bookmarkEnd w:id="161"/>
    <w:bookmarkStart w:name="z17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ведения инвестиционных проектов по "зеленому коридору"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Инвестиционные проекты, подпадающие под критерии "зеленого коридора", получают государственные услуги в ускоренном порядке, определенным решением совета по привлечению инвестиций.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выявления проблемных вопросов по инвестиционным проектам, находящимся в "зеленом коридоре", принятие решений по таким проектам осуществляется также на заседании совета по привлечению инвестиций.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Инвестиционный проект, находящийся в "зеленом коридоре" с объемом инвестиций от семи с половиной миллионнократного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года, передается на дальнейшее сопровождение Task Force.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Основания исключения инвестиционного проекта из "зеленого коридора":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исключение инвестиционного проекта из НЦИП;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недостоверной информации, влияющей на соответствие показателей инвестиционного проекта установленным критериям "зеленого коридора";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существенное изменение показателей проекта (сумма инвестиций, приоритетность отрасли и др.), которые привели к несоответствию критериям "зеленого коридора".</w:t>
      </w:r>
    </w:p>
    <w:bookmarkEnd w:id="169"/>
    <w:bookmarkStart w:name="z17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Мониторинг процесса оказания государственных и других услуг, оказываемых государственными органами и иными организациями для осуществления инвестиционной деятельности инвесторов, а также сопровождения инвестиционных проектов для привлечения инвестиций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Организация деятельности по сопровождению инвесторов, а также своевременному и качественному предоставлению государственных и иных услуг для инвесторов предоставляемых субъектами фронт-офисов, осуществляется центральными государственными и местными исполнительными органами в рамках своих компетенций.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в рамках проводимой работы по оценке деятельности и достижению ключевых показателей, на ежеквартальной основе проводит анализ процесса сопровождения проектов, а также оказания государственных и других услуг субъектами фронт-офисов на основе информации, представляемой Национальной компанией и субъектами фронт-офисов внешнего уровня.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Субъекты фронт-офисов регионального уровня направляют отчеты о проделанной работе в Национальную компанию не позднее 15 числа месяца, следующего за отчетным кварталом.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компания на основе данных, полученных от ее региональных представителей и представительств, субъектов фронт-офисов регионального уровня, формирует сводный ежеквартальный отчет о деятельности субъектов фронт-офисов регионального и центрального уровней и в срок не позднее 20 числа месяца, следующего за отчетным кварталом, и направляет сводный отчет в уполномоченный орган.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Субъекты фронт-офисов внешнего уровня в срок не позднее 15 числа месяца, следующего за отчетным кварталом, направляют отчет о проделанной работе в уполномоченный орган, в том числе посредством НЦИП.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Результаты анализа используются для выработки рекомендаций, а также своевременного выявления и принятия соответствующих мер по решению возникающих системных и оперативных вопросов.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этапе сопровождения инвестиционных проектов реализуется план мероприятий по отслеживанию выполнения проектов в НЦИП, закрепленный в приложении 2 к настоящим Правилам.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Инвестиционные проекты в зависимости от стратегического значения подразделяются на следующие категории: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инвестиционные проекты высокого приоритета — инвестиционные проекты из общенационального пула инвестиционных проектов стоимостью свыше 50 000 000 000 (пятидесяти миллиардов) тенге, а также инвестиционные проекты, которые включены в "зеленый коридор" на основании системы расчета баллов о подтверждении минимального порогового значения показателей, определенной в приложении 1 к Правилам;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инвестиционные проекты среднего приоритета — инвестиционные проекты из общенационального пула инвестиционных проектов стоимостью свыше 500 000 000 (пятьсот миллионов) тенге;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инвестиционные проекты базового приоритета — инвестиционные проекты, включенные в общерегиональный пул инвестиционных проектов, стоимостью до 500 0000 000 (пятьсот миллионов) тенге.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"одного окна" для инвесторов,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порядка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привлечении инвестиций</w:t>
            </w:r>
          </w:p>
        </w:tc>
      </w:tr>
    </w:tbl>
    <w:bookmarkStart w:name="z192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расчета баллов по инвестиционному проекту о подтверждении минимального порогового значения показателей для включения в "зеленый коридор"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инвестиций (25%)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 - 3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млрд.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15 млрд.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млрд. тенге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инвестора в списке "The Global 2000" (30%)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 - 2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в перечне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перечне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Приоритетность отрасли (соответствие перечню приоритетных видов деятельности для реализации инвестиционных проектов,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14 января 2016 года № 13 "О некоторых вопросах реализации государственной поддержки инвестиций"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(20%)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 - 2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в перечне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перечне приоритетных видов деятельности, определенных для реализации инвестиционных приоритетных проектов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направленность проекта (25 %)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 - 2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до 300 рабочих мест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балла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от 300 до 500 рабочих мест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от 500 и более рабочих мест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</w:tc>
      </w:tr>
    </w:tbl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*Пороговое значение для включения в Перечень рассчитывается на основе средневзвешенного значения по всем показателям - 1.6 балла.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"одного окна" для инвесторов,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порядка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привлечении инвестиций</w:t>
            </w:r>
          </w:p>
        </w:tc>
      </w:tr>
    </w:tbl>
    <w:bookmarkStart w:name="z19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 о плане мероприятий по сопровождению проектов в Национальной цифровой инвестиционной платформе (НЦИП)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План мероприятий по сопровождению проектов предназначен для обеспечения регулярного и систематического наблюдения за реализацией инвестиционных проектов.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мероприятий по сопровождению проектов включает мероприятия, направленные на отслеживание выполнения задач, указанных в дорожных картах проектов, оценку их эффективности и выявление проблемных аспектов, требующих вмешательства и корректировки.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мероприятий по сопровождению проектов состоит из ежеквартальных, годовых и внеплановых мероприятий.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Ежеквартальные мероприятия включают в себя, но не ограничиваются следующими этапами: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подведение итогов за квартал, в том числе оценка динамики выполнения задач за прошедший квартал, анализ причин отклонений от планируемых сроков, обновление рейтинга регионов на основе выполнения задач дорожной карты;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квартального отчета, в том числе анализ эффективности реализации проектов, выявление успешных практик и проблемных областей, рекомендации по улучшению процессов сопровождения проектов;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совещаний с участием всех заинтересованных сторон для оценки текущего состояния проектов и корректировки планов на следующий квартал.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Годовые мероприятия включают в себя, но не ограничиваются следующими этапами: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подведение итогов года, в том числе полный анализ выполнения задач дорожной карты за год, оценка достижения ключевых показателей регионов;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эффективности реализации всех проектов, рекомендации по совершенствованию методики сопровождения проектов;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итогового совещания с участниками проектов для обсуждения результатов года и планирования на следующий год.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Внеплановые мероприятия включают в себя, но не ограничиваются следующими этапами: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отслеживание выполнения задач по запросам уполномоченного органа;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реагирование на выявленные отклонения и проблемы в процессе реализации проектов, в том числе внесение корректировок в дорожные карты проектов по согласованию с уполномоченным органом;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специальных отчетов и предложений для устранения проблем и повышения эффективности реализации проектов.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План мероприятий по сопровождению проектов является обязательным для выполнения всеми субъектами фронт-офисов внешнего, центрального и регионального уровней в рамках НЦИП в пределах своей компетенции для реализации инвестиционных проектов.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План мероприятий по сопровождению проектов подлежит пересмотру и обновлению не реже одного раза в год с учетом результатов анализа и выявленных потребностей.</w:t>
      </w:r>
    </w:p>
    <w:bookmarkEnd w:id="201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