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f4ec" w14:textId="c79f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предметов лизинга, к которым применяется таможенная процедура временного ввоза и временного вывоза товаров, установленный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9 июня 2023 года № 632. Зарегистрирован в Министерстве юстиции Республики Казахстан 27 июня 2023 года № 32909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финансовом лизинге"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предметов лизинга, к которым применяется таможенная процедура временного ввоза и временного вывоза товаров, установленный таможенным законодательством Евразийского экономического союза и (или) Республики Казахстан.</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632</w:t>
            </w:r>
          </w:p>
        </w:tc>
      </w:tr>
    </w:tbl>
    <w:bookmarkStart w:name="z14" w:id="7"/>
    <w:p>
      <w:pPr>
        <w:spacing w:after="0"/>
        <w:ind w:left="0"/>
        <w:jc w:val="left"/>
      </w:pPr>
      <w:r>
        <w:rPr>
          <w:rFonts w:ascii="Times New Roman"/>
          <w:b/>
          <w:i w:val="false"/>
          <w:color w:val="000000"/>
        </w:rPr>
        <w:t xml:space="preserve"> Перечень предметов лизинга, к которым применяется таможенная процедура временного ввоза и временного вывоза товаров, установленный таможенным законодательством Евразийского экономического союза и (или) Республики Казахстан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Котлы паровые или другие паропроизводящие котлы: котлы водотрубные производительностью более 45 тонн пара в час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перегретой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xml:space="preserve">
8406 (кроме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8406 81 000 0,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8406 82 000 0, </w:t>
            </w:r>
          </w:p>
          <w:p>
            <w:pPr>
              <w:spacing w:after="20"/>
              <w:ind w:left="20"/>
              <w:jc w:val="both"/>
            </w:pPr>
            <w:r>
              <w:rPr>
                <w:rFonts w:ascii="Times New Roman"/>
                <w:b w:val="false"/>
                <w:i w:val="false"/>
                <w:color w:val="000000"/>
                <w:sz w:val="20"/>
              </w:rPr>
              <w:t xml:space="preserve">
8406 90 900 0)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паре и турбины паровые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роторные поршневые, насосы роторные со скользящими лопастями, насосы молекулярные (вакуумные) и насосы типа Рутс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буксируемые, производительностью не более 2 куб.м/мин.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8414 80 590 0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объемные возвратно-поступательные с избыточным рабочим давлением более 15 бар, производительностью более 120 куб. м/час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xml:space="preserve">
8414 80 730 0, </w:t>
            </w:r>
          </w:p>
          <w:bookmarkEnd w:id="9"/>
          <w:p>
            <w:pPr>
              <w:spacing w:after="20"/>
              <w:ind w:left="20"/>
              <w:jc w:val="both"/>
            </w:pPr>
            <w:r>
              <w:rPr>
                <w:rFonts w:ascii="Times New Roman"/>
                <w:b w:val="false"/>
                <w:i w:val="false"/>
                <w:color w:val="000000"/>
                <w:sz w:val="20"/>
              </w:rPr>
              <w:t xml:space="preserve">
8414 80 780 0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объемные роторные, одновальные; многовальные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8414 80 750 0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объемные роторные, винтовые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xml:space="preserve">
8416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(кроме 8416 10 900 0,</w:t>
            </w:r>
          </w:p>
          <w:p>
            <w:pPr>
              <w:spacing w:after="20"/>
              <w:ind w:left="20"/>
              <w:jc w:val="both"/>
            </w:pPr>
            <w:r>
              <w:rPr>
                <w:rFonts w:ascii="Times New Roman"/>
                <w:b w:val="false"/>
                <w:i w:val="false"/>
                <w:color w:val="000000"/>
                <w:sz w:val="20"/>
              </w:rPr>
              <w:t>
</w:t>
            </w:r>
            <w:r>
              <w:rPr>
                <w:rFonts w:ascii="Times New Roman"/>
                <w:b w:val="false"/>
                <w:i w:val="false"/>
                <w:color w:val="000000"/>
                <w:sz w:val="20"/>
              </w:rPr>
              <w:t>8416 20 200 0,</w:t>
            </w:r>
          </w:p>
          <w:p>
            <w:pPr>
              <w:spacing w:after="20"/>
              <w:ind w:left="20"/>
              <w:jc w:val="both"/>
            </w:pPr>
            <w:r>
              <w:rPr>
                <w:rFonts w:ascii="Times New Roman"/>
                <w:b w:val="false"/>
                <w:i w:val="false"/>
                <w:color w:val="000000"/>
                <w:sz w:val="20"/>
              </w:rPr>
              <w:t>
8416 20 800 0)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для обжига, плавки или иной термообработки руд, пиритных руд или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8419 33 000 9</w:t>
            </w:r>
          </w:p>
          <w:bookmarkEnd w:id="11"/>
          <w:p>
            <w:pPr>
              <w:spacing w:after="20"/>
              <w:ind w:left="20"/>
              <w:jc w:val="both"/>
            </w:pPr>
            <w:r>
              <w:rPr>
                <w:rFonts w:ascii="Times New Roman"/>
                <w:b w:val="false"/>
                <w:i w:val="false"/>
                <w:color w:val="000000"/>
                <w:sz w:val="20"/>
              </w:rPr>
              <w:t>
8419 34 000 0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сельскохозяйственной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8428 20 200 0</w:t>
            </w:r>
          </w:p>
          <w:bookmarkEnd w:id="12"/>
          <w:p>
            <w:pPr>
              <w:spacing w:after="20"/>
              <w:ind w:left="20"/>
              <w:jc w:val="both"/>
            </w:pPr>
            <w:r>
              <w:rPr>
                <w:rFonts w:ascii="Times New Roman"/>
                <w:b w:val="false"/>
                <w:i w:val="false"/>
                <w:color w:val="000000"/>
                <w:sz w:val="20"/>
              </w:rPr>
              <w:t xml:space="preserve">
8428 20 800 9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 для сыпучих материалов;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 и планировщики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трамбовочные и катки дорожные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фронтальные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забивки и извлечения свай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и роторные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 самоходные; бурильные с глубиной бурения не менее 200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самоходные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8433 30 000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заготовки сена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xml:space="preserve">
8433 53 </w:t>
            </w:r>
          </w:p>
          <w:bookmarkEnd w:id="13"/>
          <w:p>
            <w:pPr>
              <w:spacing w:after="20"/>
              <w:ind w:left="20"/>
              <w:jc w:val="both"/>
            </w:pPr>
            <w:r>
              <w:rPr>
                <w:rFonts w:ascii="Times New Roman"/>
                <w:b w:val="false"/>
                <w:i w:val="false"/>
                <w:color w:val="000000"/>
                <w:sz w:val="20"/>
              </w:rPr>
              <w:t>
(кроме 8433 53 900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уборки клубней или корнеплодов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силосоуборочные самоходные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и переработки молока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приготовления кормов для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Инкубаторы и брудеры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xml:space="preserve">
8439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(кроме 8439 91 000 0, </w:t>
            </w:r>
          </w:p>
          <w:p>
            <w:pPr>
              <w:spacing w:after="20"/>
              <w:ind w:left="20"/>
              <w:jc w:val="both"/>
            </w:pPr>
            <w:r>
              <w:rPr>
                <w:rFonts w:ascii="Times New Roman"/>
                <w:b w:val="false"/>
                <w:i w:val="false"/>
                <w:color w:val="000000"/>
                <w:sz w:val="20"/>
              </w:rPr>
              <w:t>
8439 99)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 или для изготовления или отделки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xml:space="preserve">
8441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(кроме 8441 10 700 0,</w:t>
            </w:r>
          </w:p>
          <w:p>
            <w:pPr>
              <w:spacing w:after="20"/>
              <w:ind w:left="20"/>
              <w:jc w:val="both"/>
            </w:pPr>
            <w:r>
              <w:rPr>
                <w:rFonts w:ascii="Times New Roman"/>
                <w:b w:val="false"/>
                <w:i w:val="false"/>
                <w:color w:val="000000"/>
                <w:sz w:val="20"/>
              </w:rPr>
              <w:t>
8441 90 900 0)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бумажной массы, бумаги или картона, включая резательные машины всех типов,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xml:space="preserve">
8442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(кроме 8442 30 910 0,</w:t>
            </w:r>
          </w:p>
          <w:p>
            <w:pPr>
              <w:spacing w:after="20"/>
              <w:ind w:left="20"/>
              <w:jc w:val="both"/>
            </w:pPr>
            <w:r>
              <w:rPr>
                <w:rFonts w:ascii="Times New Roman"/>
                <w:b w:val="false"/>
                <w:i w:val="false"/>
                <w:color w:val="000000"/>
                <w:sz w:val="20"/>
              </w:rPr>
              <w:t>
</w:t>
            </w:r>
            <w:r>
              <w:rPr>
                <w:rFonts w:ascii="Times New Roman"/>
                <w:b w:val="false"/>
                <w:i w:val="false"/>
                <w:color w:val="000000"/>
                <w:sz w:val="20"/>
              </w:rPr>
              <w:t>8442 50 200 0,</w:t>
            </w:r>
          </w:p>
          <w:p>
            <w:pPr>
              <w:spacing w:after="20"/>
              <w:ind w:left="20"/>
              <w:jc w:val="both"/>
            </w:pPr>
            <w:r>
              <w:rPr>
                <w:rFonts w:ascii="Times New Roman"/>
                <w:b w:val="false"/>
                <w:i w:val="false"/>
                <w:color w:val="000000"/>
                <w:sz w:val="20"/>
              </w:rPr>
              <w:t xml:space="preserve">
8442 50 800 0)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(кроме оборудования товарных позиций 8456-8465) для подготовки или изготовления пластин, цилиндров или других печатных форм; пластины, цилиндры и другие печатные формы; пластины, цилиндры и литографические камни, подготовленные для печатных целей (например, обточенные, шлифованные или полированные)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рулонные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8443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машины печатные, используемые для печати посредством пластин, цилиндров и других печатных форм товарной позиции 8442;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xml:space="preserve">
8444 00 </w:t>
            </w:r>
          </w:p>
          <w:bookmarkEnd w:id="17"/>
          <w:p>
            <w:pPr>
              <w:spacing w:after="20"/>
              <w:ind w:left="20"/>
              <w:jc w:val="both"/>
            </w:pPr>
            <w:r>
              <w:rPr>
                <w:rFonts w:ascii="Times New Roman"/>
                <w:b w:val="false"/>
                <w:i w:val="false"/>
                <w:color w:val="000000"/>
                <w:sz w:val="20"/>
              </w:rPr>
              <w:t>
(кроме 8444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xml:space="preserve">
8445 </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(кроме 8445 19 000,</w:t>
            </w:r>
          </w:p>
          <w:p>
            <w:pPr>
              <w:spacing w:after="20"/>
              <w:ind w:left="20"/>
              <w:jc w:val="both"/>
            </w:pPr>
            <w:r>
              <w:rPr>
                <w:rFonts w:ascii="Times New Roman"/>
                <w:b w:val="false"/>
                <w:i w:val="false"/>
                <w:color w:val="000000"/>
                <w:sz w:val="20"/>
              </w:rPr>
              <w:t>
8445 90 000)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xml:space="preserve">
8446 </w:t>
            </w:r>
          </w:p>
          <w:bookmarkEnd w:id="19"/>
          <w:p>
            <w:pPr>
              <w:spacing w:after="20"/>
              <w:ind w:left="20"/>
              <w:jc w:val="both"/>
            </w:pPr>
            <w:r>
              <w:rPr>
                <w:rFonts w:ascii="Times New Roman"/>
                <w:b w:val="false"/>
                <w:i w:val="false"/>
                <w:color w:val="000000"/>
                <w:sz w:val="20"/>
              </w:rPr>
              <w:t>
(кроме 8446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xml:space="preserve">
8447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(кроме 8447 12 000 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8447 20 800 0, </w:t>
            </w:r>
          </w:p>
          <w:p>
            <w:pPr>
              <w:spacing w:after="20"/>
              <w:ind w:left="20"/>
              <w:jc w:val="both"/>
            </w:pPr>
            <w:r>
              <w:rPr>
                <w:rFonts w:ascii="Times New Roman"/>
                <w:b w:val="false"/>
                <w:i w:val="false"/>
                <w:color w:val="000000"/>
                <w:sz w:val="20"/>
              </w:rPr>
              <w:t>
8447 90 000)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8451</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(кроме 8451 29 000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8451 30 000 0,</w:t>
            </w:r>
          </w:p>
          <w:p>
            <w:pPr>
              <w:spacing w:after="20"/>
              <w:ind w:left="20"/>
              <w:jc w:val="both"/>
            </w:pPr>
            <w:r>
              <w:rPr>
                <w:rFonts w:ascii="Times New Roman"/>
                <w:b w:val="false"/>
                <w:i w:val="false"/>
                <w:color w:val="000000"/>
                <w:sz w:val="20"/>
              </w:rPr>
              <w:t>
8451 80 800)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глажения, прессования (включая прессы для термофиксации материалов), беления, крашения, аппретирования, отделки, нанесения покрытия или пропитки пряжи, тканей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8452 21 000 0</w:t>
            </w:r>
          </w:p>
          <w:bookmarkEnd w:id="22"/>
          <w:p>
            <w:pPr>
              <w:spacing w:after="20"/>
              <w:ind w:left="20"/>
              <w:jc w:val="both"/>
            </w:pPr>
            <w:r>
              <w:rPr>
                <w:rFonts w:ascii="Times New Roman"/>
                <w:b w:val="false"/>
                <w:i w:val="false"/>
                <w:color w:val="000000"/>
                <w:sz w:val="20"/>
              </w:rPr>
              <w:t>
8452 29 000 0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автоматические;</w:t>
            </w:r>
          </w:p>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xml:space="preserve">
8453 </w:t>
            </w:r>
          </w:p>
          <w:bookmarkEnd w:id="24"/>
          <w:p>
            <w:pPr>
              <w:spacing w:after="20"/>
              <w:ind w:left="20"/>
              <w:jc w:val="both"/>
            </w:pPr>
            <w:r>
              <w:rPr>
                <w:rFonts w:ascii="Times New Roman"/>
                <w:b w:val="false"/>
                <w:i w:val="false"/>
                <w:color w:val="000000"/>
                <w:sz w:val="20"/>
              </w:rPr>
              <w:t>
(кроме 8453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xml:space="preserve">
8474 </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(кроме 8474 39, </w:t>
            </w:r>
          </w:p>
          <w:p>
            <w:pPr>
              <w:spacing w:after="20"/>
              <w:ind w:left="20"/>
              <w:jc w:val="both"/>
            </w:pPr>
            <w:r>
              <w:rPr>
                <w:rFonts w:ascii="Times New Roman"/>
                <w:b w:val="false"/>
                <w:i w:val="false"/>
                <w:color w:val="000000"/>
                <w:sz w:val="20"/>
              </w:rPr>
              <w:t>
8474 90)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 затвердевшего цемента, гипсовых материалов или других минеральных продуктов в порошкообразном или пастоообразном состоянии; машины формовочные для изготовления литейных форм из песка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xml:space="preserve">
8502 </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(кроме 8502 12 000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8502 39,</w:t>
            </w:r>
          </w:p>
          <w:p>
            <w:pPr>
              <w:spacing w:after="20"/>
              <w:ind w:left="20"/>
              <w:jc w:val="both"/>
            </w:pPr>
            <w:r>
              <w:rPr>
                <w:rFonts w:ascii="Times New Roman"/>
                <w:b w:val="false"/>
                <w:i w:val="false"/>
                <w:color w:val="000000"/>
                <w:sz w:val="20"/>
              </w:rPr>
              <w:t>
8502 40 000 0)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xml:space="preserve">
из 8504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(кроме 8504 31 290,</w:t>
            </w:r>
          </w:p>
          <w:p>
            <w:pPr>
              <w:spacing w:after="20"/>
              <w:ind w:left="20"/>
              <w:jc w:val="both"/>
            </w:pPr>
            <w:r>
              <w:rPr>
                <w:rFonts w:ascii="Times New Roman"/>
                <w:b w:val="false"/>
                <w:i w:val="false"/>
                <w:color w:val="000000"/>
                <w:sz w:val="20"/>
              </w:rPr>
              <w:t>
</w:t>
            </w:r>
            <w:r>
              <w:rPr>
                <w:rFonts w:ascii="Times New Roman"/>
                <w:b w:val="false"/>
                <w:i w:val="false"/>
                <w:color w:val="000000"/>
                <w:sz w:val="20"/>
              </w:rPr>
              <w:t>8504 31 800,</w:t>
            </w:r>
          </w:p>
          <w:p>
            <w:pPr>
              <w:spacing w:after="20"/>
              <w:ind w:left="20"/>
              <w:jc w:val="both"/>
            </w:pPr>
            <w:r>
              <w:rPr>
                <w:rFonts w:ascii="Times New Roman"/>
                <w:b w:val="false"/>
                <w:i w:val="false"/>
                <w:color w:val="000000"/>
                <w:sz w:val="20"/>
              </w:rPr>
              <w:t>
</w:t>
            </w:r>
            <w:r>
              <w:rPr>
                <w:rFonts w:ascii="Times New Roman"/>
                <w:b w:val="false"/>
                <w:i w:val="false"/>
                <w:color w:val="000000"/>
                <w:sz w:val="20"/>
              </w:rPr>
              <w:t>8504 32 000 9,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8504 33 000 9,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8504 34 000 0,</w:t>
            </w:r>
          </w:p>
          <w:p>
            <w:pPr>
              <w:spacing w:after="20"/>
              <w:ind w:left="20"/>
              <w:jc w:val="both"/>
            </w:pPr>
            <w:r>
              <w:rPr>
                <w:rFonts w:ascii="Times New Roman"/>
                <w:b w:val="false"/>
                <w:i w:val="false"/>
                <w:color w:val="000000"/>
                <w:sz w:val="20"/>
              </w:rPr>
              <w:t>
8504 90 170 0)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Трансформаторы электрические, статические электрические преобразователи (например, выпрямители), катушки индуктивности и дроссели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8"/>
          <w:p>
            <w:pPr>
              <w:spacing w:after="20"/>
              <w:ind w:left="20"/>
              <w:jc w:val="both"/>
            </w:pPr>
            <w:r>
              <w:rPr>
                <w:rFonts w:ascii="Times New Roman"/>
                <w:b w:val="false"/>
                <w:i w:val="false"/>
                <w:color w:val="000000"/>
                <w:sz w:val="20"/>
              </w:rPr>
              <w:t>
из 8504 32 000 2</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8504 40 830 0</w:t>
            </w:r>
          </w:p>
          <w:p>
            <w:pPr>
              <w:spacing w:after="20"/>
              <w:ind w:left="20"/>
              <w:jc w:val="both"/>
            </w:pPr>
            <w:r>
              <w:rPr>
                <w:rFonts w:ascii="Times New Roman"/>
                <w:b w:val="false"/>
                <w:i w:val="false"/>
                <w:color w:val="000000"/>
                <w:sz w:val="20"/>
              </w:rPr>
              <w:t>
8504 50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Трансформаторы измерительные прочие, мощностью более 1 ква, но не более 16 ква; выпрямители; катушки индуктивности и дроссели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xml:space="preserve">
8526 10 000 9,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8526 91 800 0,</w:t>
            </w:r>
          </w:p>
          <w:p>
            <w:pPr>
              <w:spacing w:after="20"/>
              <w:ind w:left="20"/>
              <w:jc w:val="both"/>
            </w:pPr>
            <w:r>
              <w:rPr>
                <w:rFonts w:ascii="Times New Roman"/>
                <w:b w:val="false"/>
                <w:i w:val="false"/>
                <w:color w:val="000000"/>
                <w:sz w:val="20"/>
              </w:rPr>
              <w:t>
8526 92 000 8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прочая; аппаратура радионавигационная, прочая; радиоаппаратура дистанционного управления,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8531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сигнализационные охранные или устройства для подачи пожарного сигнала и аналогичные устройства: используемые в зданиях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из 8535 29 000 0</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из 8535 30 900 8</w:t>
            </w:r>
          </w:p>
          <w:p>
            <w:pPr>
              <w:spacing w:after="20"/>
              <w:ind w:left="20"/>
              <w:jc w:val="both"/>
            </w:pPr>
            <w:r>
              <w:rPr>
                <w:rFonts w:ascii="Times New Roman"/>
                <w:b w:val="false"/>
                <w:i w:val="false"/>
                <w:color w:val="000000"/>
                <w:sz w:val="20"/>
              </w:rPr>
              <w:t>
из 8535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 прочие; разъединители и прерыватели прочие; молниеотводы, ограничители напряжения и гасители скачков напряжения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 или аккумуляторные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xml:space="preserve">
8602 </w:t>
            </w:r>
          </w:p>
          <w:bookmarkEnd w:id="31"/>
          <w:p>
            <w:pPr>
              <w:spacing w:after="20"/>
              <w:ind w:left="20"/>
              <w:jc w:val="both"/>
            </w:pPr>
            <w:r>
              <w:rPr>
                <w:rFonts w:ascii="Times New Roman"/>
                <w:b w:val="false"/>
                <w:i w:val="false"/>
                <w:color w:val="000000"/>
                <w:sz w:val="20"/>
              </w:rPr>
              <w:t>
(кроме 8602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прочие; локомотивные тендеры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8603</w:t>
            </w:r>
          </w:p>
          <w:bookmarkEnd w:id="32"/>
          <w:p>
            <w:pPr>
              <w:spacing w:after="20"/>
              <w:ind w:left="20"/>
              <w:jc w:val="both"/>
            </w:pPr>
            <w:r>
              <w:rPr>
                <w:rFonts w:ascii="Times New Roman"/>
                <w:b w:val="false"/>
                <w:i w:val="false"/>
                <w:color w:val="000000"/>
                <w:sz w:val="20"/>
              </w:rPr>
              <w:t>
(кроме 8603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 вагоны пассажирские, товарные или багажные, открытые платформы, кроме входящих в товарную позицию 8604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вагоны-мастерские, краны, шпалоподбивочные машины, путерихтовочные машины, контрольно-измерительные вагоны и транспортные средства для осмотра пути)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8605 00 000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xml:space="preserve">
8606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(кроме 8606 91 800 0,</w:t>
            </w:r>
          </w:p>
          <w:p>
            <w:pPr>
              <w:spacing w:after="20"/>
              <w:ind w:left="20"/>
              <w:jc w:val="both"/>
            </w:pPr>
            <w:r>
              <w:rPr>
                <w:rFonts w:ascii="Times New Roman"/>
                <w:b w:val="false"/>
                <w:i w:val="false"/>
                <w:color w:val="000000"/>
                <w:sz w:val="20"/>
              </w:rPr>
              <w:t>
8606 99 000 0)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xml:space="preserve">
8608 00 000 1 </w:t>
            </w:r>
          </w:p>
          <w:bookmarkEnd w:id="34"/>
          <w:p>
            <w:pPr>
              <w:spacing w:after="20"/>
              <w:ind w:left="20"/>
              <w:jc w:val="both"/>
            </w:pPr>
            <w:r>
              <w:rPr>
                <w:rFonts w:ascii="Times New Roman"/>
                <w:b w:val="false"/>
                <w:i w:val="false"/>
                <w:color w:val="000000"/>
                <w:sz w:val="20"/>
              </w:rPr>
              <w:t>
из 8608 00 000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both"/>
            </w:pPr>
            <w:r>
              <w:rPr>
                <w:rFonts w:ascii="Times New Roman"/>
                <w:b w:val="false"/>
                <w:i w:val="false"/>
                <w:color w:val="000000"/>
                <w:sz w:val="20"/>
              </w:rPr>
              <w:t>
Оборудование для железнодорожных или трамвайных путей;</w:t>
            </w:r>
          </w:p>
          <w:bookmarkEnd w:id="35"/>
          <w:p>
            <w:pPr>
              <w:spacing w:after="20"/>
              <w:ind w:left="20"/>
              <w:jc w:val="both"/>
            </w:pPr>
            <w:r>
              <w:rPr>
                <w:rFonts w:ascii="Times New Roman"/>
                <w:b w:val="false"/>
                <w:i w:val="false"/>
                <w:color w:val="000000"/>
                <w:sz w:val="20"/>
              </w:rPr>
              <w:t xml:space="preserve">
прочее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xml:space="preserve">
8701 21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(кроме 8701 21 109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8701 22 109 0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8701 23 109 0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8701 24 109 0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8701 29 109 0,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8701 21 909 0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8701 22 909 0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8701 23 909 0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8701 24 909 0</w:t>
            </w:r>
          </w:p>
          <w:p>
            <w:pPr>
              <w:spacing w:after="20"/>
              <w:ind w:left="20"/>
              <w:jc w:val="both"/>
            </w:pPr>
            <w:r>
              <w:rPr>
                <w:rFonts w:ascii="Times New Roman"/>
                <w:b w:val="false"/>
                <w:i w:val="false"/>
                <w:color w:val="000000"/>
                <w:sz w:val="20"/>
              </w:rPr>
              <w:t>
8701 29 909 0)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Новые, тракторы (кроме тракторов товарной позиции 8709), прочие, с мощностью двигателя, более 18 квт, но не более 37 квт, тракторы для сельскохозяйственных работ (за исключением одноосных тракторов) и тракторы для лесного хозяйства, колесные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8701 93 100 0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Новые, тракторы (кроме тракторов товарной позиции 8709), с мощностью двигателя, более 37 квт, но не более 75 квт, для сельскохозяйственных работ (за исключением одноосных тракторов) и тракторы для лесного хозяйства, колесные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8701951009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Новые: прочие тракторы (кроме тракторов товарной позиции 8709), прочие, с мощностью двигателя более 130 квт, тракторы для сельскохозяйственных работ (за исключением одноосных тракторов) и тракторы для лесного хозяйства, колесные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7"/>
          <w:p>
            <w:pPr>
              <w:spacing w:after="20"/>
              <w:ind w:left="20"/>
              <w:jc w:val="both"/>
            </w:pPr>
            <w:r>
              <w:rPr>
                <w:rFonts w:ascii="Times New Roman"/>
                <w:b w:val="false"/>
                <w:i w:val="false"/>
                <w:color w:val="000000"/>
                <w:sz w:val="20"/>
              </w:rPr>
              <w:t xml:space="preserve">
8702 10 111 0,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8702 10 911 0,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8702 90 111 0, </w:t>
            </w:r>
          </w:p>
          <w:p>
            <w:pPr>
              <w:spacing w:after="20"/>
              <w:ind w:left="20"/>
              <w:jc w:val="both"/>
            </w:pPr>
            <w:r>
              <w:rPr>
                <w:rFonts w:ascii="Times New Roman"/>
                <w:b w:val="false"/>
                <w:i w:val="false"/>
                <w:color w:val="000000"/>
                <w:sz w:val="20"/>
              </w:rPr>
              <w:t>
</w:t>
            </w:r>
            <w:r>
              <w:rPr>
                <w:rFonts w:ascii="Times New Roman"/>
                <w:b w:val="false"/>
                <w:i w:val="false"/>
                <w:color w:val="000000"/>
                <w:sz w:val="20"/>
              </w:rPr>
              <w:t>8702 90 311 0,</w:t>
            </w:r>
          </w:p>
          <w:p>
            <w:pPr>
              <w:spacing w:after="20"/>
              <w:ind w:left="20"/>
              <w:jc w:val="both"/>
            </w:pPr>
            <w:r>
              <w:rPr>
                <w:rFonts w:ascii="Times New Roman"/>
                <w:b w:val="false"/>
                <w:i w:val="false"/>
                <w:color w:val="000000"/>
                <w:sz w:val="20"/>
              </w:rPr>
              <w:t>
из 8702 90 801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8"/>
          <w:p>
            <w:pPr>
              <w:spacing w:after="20"/>
              <w:ind w:left="20"/>
              <w:jc w:val="both"/>
            </w:pPr>
            <w:r>
              <w:rPr>
                <w:rFonts w:ascii="Times New Roman"/>
                <w:b w:val="false"/>
                <w:i w:val="false"/>
                <w:color w:val="000000"/>
                <w:sz w:val="20"/>
              </w:rPr>
              <w:t xml:space="preserve">
8703 21 101 0,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8703 22 101 0,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8703 23, </w:t>
            </w:r>
          </w:p>
          <w:p>
            <w:pPr>
              <w:spacing w:after="20"/>
              <w:ind w:left="20"/>
              <w:jc w:val="both"/>
            </w:pPr>
            <w:r>
              <w:rPr>
                <w:rFonts w:ascii="Times New Roman"/>
                <w:b w:val="false"/>
                <w:i w:val="false"/>
                <w:color w:val="000000"/>
                <w:sz w:val="20"/>
              </w:rPr>
              <w:t>
</w:t>
            </w:r>
            <w:r>
              <w:rPr>
                <w:rFonts w:ascii="Times New Roman"/>
                <w:b w:val="false"/>
                <w:i w:val="false"/>
                <w:color w:val="000000"/>
                <w:sz w:val="20"/>
              </w:rPr>
              <w:t>8703 24 101 0,</w:t>
            </w:r>
          </w:p>
          <w:p>
            <w:pPr>
              <w:spacing w:after="20"/>
              <w:ind w:left="20"/>
              <w:jc w:val="both"/>
            </w:pPr>
            <w:r>
              <w:rPr>
                <w:rFonts w:ascii="Times New Roman"/>
                <w:b w:val="false"/>
                <w:i w:val="false"/>
                <w:color w:val="000000"/>
                <w:sz w:val="20"/>
              </w:rPr>
              <w:t>
</w:t>
            </w:r>
            <w:r>
              <w:rPr>
                <w:rFonts w:ascii="Times New Roman"/>
                <w:b w:val="false"/>
                <w:i w:val="false"/>
                <w:color w:val="000000"/>
                <w:sz w:val="20"/>
              </w:rPr>
              <w:t>8703 31 101 0,</w:t>
            </w:r>
          </w:p>
          <w:p>
            <w:pPr>
              <w:spacing w:after="20"/>
              <w:ind w:left="20"/>
              <w:jc w:val="both"/>
            </w:pPr>
            <w:r>
              <w:rPr>
                <w:rFonts w:ascii="Times New Roman"/>
                <w:b w:val="false"/>
                <w:i w:val="false"/>
                <w:color w:val="000000"/>
                <w:sz w:val="20"/>
              </w:rPr>
              <w:t>
</w:t>
            </w:r>
            <w:r>
              <w:rPr>
                <w:rFonts w:ascii="Times New Roman"/>
                <w:b w:val="false"/>
                <w:i w:val="false"/>
                <w:color w:val="000000"/>
                <w:sz w:val="20"/>
              </w:rPr>
              <w:t>8703 32 191 0,</w:t>
            </w:r>
          </w:p>
          <w:p>
            <w:pPr>
              <w:spacing w:after="20"/>
              <w:ind w:left="20"/>
              <w:jc w:val="both"/>
            </w:pPr>
            <w:r>
              <w:rPr>
                <w:rFonts w:ascii="Times New Roman"/>
                <w:b w:val="false"/>
                <w:i w:val="false"/>
                <w:color w:val="000000"/>
                <w:sz w:val="20"/>
              </w:rPr>
              <w:t>
</w:t>
            </w:r>
            <w:r>
              <w:rPr>
                <w:rFonts w:ascii="Times New Roman"/>
                <w:b w:val="false"/>
                <w:i w:val="false"/>
                <w:color w:val="000000"/>
                <w:sz w:val="20"/>
              </w:rPr>
              <w:t>8703 33 191 0,</w:t>
            </w:r>
          </w:p>
          <w:p>
            <w:pPr>
              <w:spacing w:after="20"/>
              <w:ind w:left="20"/>
              <w:jc w:val="both"/>
            </w:pPr>
            <w:r>
              <w:rPr>
                <w:rFonts w:ascii="Times New Roman"/>
                <w:b w:val="false"/>
                <w:i w:val="false"/>
                <w:color w:val="000000"/>
                <w:sz w:val="20"/>
              </w:rPr>
              <w:t>
из 8703 90 001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9"/>
          <w:p>
            <w:pPr>
              <w:spacing w:after="20"/>
              <w:ind w:left="20"/>
              <w:jc w:val="both"/>
            </w:pPr>
            <w:r>
              <w:rPr>
                <w:rFonts w:ascii="Times New Roman"/>
                <w:b w:val="false"/>
                <w:i w:val="false"/>
                <w:color w:val="000000"/>
                <w:sz w:val="20"/>
              </w:rPr>
              <w:t xml:space="preserve">
8704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(кроме 8704101019,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8704 10 108 0, </w:t>
            </w:r>
          </w:p>
          <w:p>
            <w:pPr>
              <w:spacing w:after="20"/>
              <w:ind w:left="20"/>
              <w:jc w:val="both"/>
            </w:pPr>
            <w:r>
              <w:rPr>
                <w:rFonts w:ascii="Times New Roman"/>
                <w:b w:val="false"/>
                <w:i w:val="false"/>
                <w:color w:val="000000"/>
                <w:sz w:val="20"/>
              </w:rPr>
              <w:t>
</w:t>
            </w:r>
            <w:r>
              <w:rPr>
                <w:rFonts w:ascii="Times New Roman"/>
                <w:b w:val="false"/>
                <w:i w:val="false"/>
                <w:color w:val="000000"/>
                <w:sz w:val="20"/>
              </w:rPr>
              <w:t>8704 10 900 0,</w:t>
            </w:r>
          </w:p>
          <w:p>
            <w:pPr>
              <w:spacing w:after="20"/>
              <w:ind w:left="20"/>
              <w:jc w:val="both"/>
            </w:pPr>
            <w:r>
              <w:rPr>
                <w:rFonts w:ascii="Times New Roman"/>
                <w:b w:val="false"/>
                <w:i w:val="false"/>
                <w:color w:val="000000"/>
                <w:sz w:val="20"/>
              </w:rPr>
              <w:t>
</w:t>
            </w:r>
            <w:r>
              <w:rPr>
                <w:rFonts w:ascii="Times New Roman"/>
                <w:b w:val="false"/>
                <w:i w:val="false"/>
                <w:color w:val="000000"/>
                <w:sz w:val="20"/>
              </w:rPr>
              <w:t>8704 21 380,</w:t>
            </w:r>
          </w:p>
          <w:p>
            <w:pPr>
              <w:spacing w:after="20"/>
              <w:ind w:left="20"/>
              <w:jc w:val="both"/>
            </w:pPr>
            <w:r>
              <w:rPr>
                <w:rFonts w:ascii="Times New Roman"/>
                <w:b w:val="false"/>
                <w:i w:val="false"/>
                <w:color w:val="000000"/>
                <w:sz w:val="20"/>
              </w:rPr>
              <w:t>
</w:t>
            </w:r>
            <w:r>
              <w:rPr>
                <w:rFonts w:ascii="Times New Roman"/>
                <w:b w:val="false"/>
                <w:i w:val="false"/>
                <w:color w:val="000000"/>
                <w:sz w:val="20"/>
              </w:rPr>
              <w:t>8704 21 980,</w:t>
            </w:r>
          </w:p>
          <w:p>
            <w:pPr>
              <w:spacing w:after="20"/>
              <w:ind w:left="20"/>
              <w:jc w:val="both"/>
            </w:pPr>
            <w:r>
              <w:rPr>
                <w:rFonts w:ascii="Times New Roman"/>
                <w:b w:val="false"/>
                <w:i w:val="false"/>
                <w:color w:val="000000"/>
                <w:sz w:val="20"/>
              </w:rPr>
              <w:t>
</w:t>
            </w:r>
            <w:r>
              <w:rPr>
                <w:rFonts w:ascii="Times New Roman"/>
                <w:b w:val="false"/>
                <w:i w:val="false"/>
                <w:color w:val="000000"/>
                <w:sz w:val="20"/>
              </w:rPr>
              <w:t>8704 31 380,</w:t>
            </w:r>
          </w:p>
          <w:p>
            <w:pPr>
              <w:spacing w:after="20"/>
              <w:ind w:left="20"/>
              <w:jc w:val="both"/>
            </w:pPr>
            <w:r>
              <w:rPr>
                <w:rFonts w:ascii="Times New Roman"/>
                <w:b w:val="false"/>
                <w:i w:val="false"/>
                <w:color w:val="000000"/>
                <w:sz w:val="20"/>
              </w:rPr>
              <w:t>
</w:t>
            </w:r>
            <w:r>
              <w:rPr>
                <w:rFonts w:ascii="Times New Roman"/>
                <w:b w:val="false"/>
                <w:i w:val="false"/>
                <w:color w:val="000000"/>
                <w:sz w:val="20"/>
              </w:rPr>
              <w:t>8704 31 980,</w:t>
            </w:r>
          </w:p>
          <w:p>
            <w:pPr>
              <w:spacing w:after="20"/>
              <w:ind w:left="20"/>
              <w:jc w:val="both"/>
            </w:pPr>
            <w:r>
              <w:rPr>
                <w:rFonts w:ascii="Times New Roman"/>
                <w:b w:val="false"/>
                <w:i w:val="false"/>
                <w:color w:val="000000"/>
                <w:sz w:val="20"/>
              </w:rPr>
              <w:t>
</w:t>
            </w:r>
            <w:r>
              <w:rPr>
                <w:rFonts w:ascii="Times New Roman"/>
                <w:b w:val="false"/>
                <w:i w:val="false"/>
                <w:color w:val="000000"/>
                <w:sz w:val="20"/>
              </w:rPr>
              <w:t>8704 32 980,</w:t>
            </w:r>
          </w:p>
          <w:p>
            <w:pPr>
              <w:spacing w:after="20"/>
              <w:ind w:left="20"/>
              <w:jc w:val="both"/>
            </w:pPr>
            <w:r>
              <w:rPr>
                <w:rFonts w:ascii="Times New Roman"/>
                <w:b w:val="false"/>
                <w:i w:val="false"/>
                <w:color w:val="000000"/>
                <w:sz w:val="20"/>
              </w:rPr>
              <w:t xml:space="preserve">
8704 90 000 0)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8705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Автокраны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Автобетономешалки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0"/>
          <w:p>
            <w:pPr>
              <w:spacing w:after="20"/>
              <w:ind w:left="20"/>
              <w:jc w:val="both"/>
            </w:pPr>
            <w:r>
              <w:rPr>
                <w:rFonts w:ascii="Times New Roman"/>
                <w:b w:val="false"/>
                <w:i w:val="false"/>
                <w:color w:val="000000"/>
                <w:sz w:val="20"/>
              </w:rPr>
              <w:t>
8705 90 300 1</w:t>
            </w:r>
          </w:p>
          <w:bookmarkEnd w:id="40"/>
          <w:p>
            <w:pPr>
              <w:spacing w:after="20"/>
              <w:ind w:left="20"/>
              <w:jc w:val="both"/>
            </w:pPr>
            <w:r>
              <w:rPr>
                <w:rFonts w:ascii="Times New Roman"/>
                <w:b w:val="false"/>
                <w:i w:val="false"/>
                <w:color w:val="000000"/>
                <w:sz w:val="20"/>
              </w:rPr>
              <w:t xml:space="preserve">
8705 90 300 5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для перекачки бетонного раствора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1"/>
          <w:p>
            <w:pPr>
              <w:spacing w:after="20"/>
              <w:ind w:left="20"/>
              <w:jc w:val="both"/>
            </w:pPr>
            <w:r>
              <w:rPr>
                <w:rFonts w:ascii="Times New Roman"/>
                <w:b w:val="false"/>
                <w:i w:val="false"/>
                <w:color w:val="000000"/>
                <w:sz w:val="20"/>
              </w:rPr>
              <w:t>
из 8705 90 800 5</w:t>
            </w:r>
          </w:p>
          <w:bookmarkEnd w:id="41"/>
          <w:p>
            <w:pPr>
              <w:spacing w:after="20"/>
              <w:ind w:left="20"/>
              <w:jc w:val="both"/>
            </w:pPr>
            <w:r>
              <w:rPr>
                <w:rFonts w:ascii="Times New Roman"/>
                <w:b w:val="false"/>
                <w:i w:val="false"/>
                <w:color w:val="000000"/>
                <w:sz w:val="20"/>
              </w:rPr>
              <w:t xml:space="preserve">
8705 90 800 9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 прочие новые; прочие бывшие в эксплуатации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для транспортировки грузов, прочие,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2"/>
          <w:p>
            <w:pPr>
              <w:spacing w:after="20"/>
              <w:ind w:left="20"/>
              <w:jc w:val="both"/>
            </w:pPr>
            <w:r>
              <w:rPr>
                <w:rFonts w:ascii="Times New Roman"/>
                <w:b w:val="false"/>
                <w:i w:val="false"/>
                <w:color w:val="000000"/>
                <w:sz w:val="20"/>
              </w:rPr>
              <w:t>
 </w:t>
            </w:r>
          </w:p>
          <w:bookmarkEnd w:id="42"/>
          <w:p>
            <w:pPr>
              <w:spacing w:after="20"/>
              <w:ind w:left="20"/>
              <w:jc w:val="both"/>
            </w:pPr>
            <w:r>
              <w:rPr>
                <w:rFonts w:ascii="Times New Roman"/>
                <w:b w:val="false"/>
                <w:i w:val="false"/>
                <w:color w:val="000000"/>
                <w:sz w:val="20"/>
              </w:rPr>
              <w:t xml:space="preserve">
из 8802 11 000 3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8802 12 000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8802 20 000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8802 30 000 </w:t>
            </w:r>
          </w:p>
          <w:p>
            <w:pPr>
              <w:spacing w:after="20"/>
              <w:ind w:left="20"/>
              <w:jc w:val="both"/>
            </w:pPr>
            <w:r>
              <w:rPr>
                <w:rFonts w:ascii="Times New Roman"/>
                <w:b w:val="false"/>
                <w:i w:val="false"/>
                <w:color w:val="000000"/>
                <w:sz w:val="20"/>
              </w:rPr>
              <w:t xml:space="preserve">
из 8802 40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3"/>
          <w:p>
            <w:pPr>
              <w:spacing w:after="20"/>
              <w:ind w:left="20"/>
              <w:jc w:val="both"/>
            </w:pPr>
            <w:r>
              <w:rPr>
                <w:rFonts w:ascii="Times New Roman"/>
                <w:b w:val="false"/>
                <w:i w:val="false"/>
                <w:color w:val="000000"/>
                <w:sz w:val="20"/>
              </w:rPr>
              <w:t xml:space="preserve">
Летательные аппараты прочие (например, вертолеты, самолеты); космические аппараты (включая спутники) и суборбитальные и космические ракеты-носители: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гражданские;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самолеты и прочие летательные аппараты, с массой пустого снаряженного аппарата не более 2000 кг;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самолеты и прочие летательные аппараты, с массой пустого снаряженного аппарата не более 2000 кг, но не более 15 000 кг; </w:t>
            </w:r>
          </w:p>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15 000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винты и несущие винты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летательных аппаратов товарной позиции 8801, 8802 или 8806, шасси и их части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4"/>
          <w:p>
            <w:pPr>
              <w:spacing w:after="20"/>
              <w:ind w:left="20"/>
              <w:jc w:val="both"/>
            </w:pPr>
            <w:r>
              <w:rPr>
                <w:rFonts w:ascii="Times New Roman"/>
                <w:b w:val="false"/>
                <w:i w:val="false"/>
                <w:color w:val="000000"/>
                <w:sz w:val="20"/>
              </w:rPr>
              <w:t>
8807 30 000 0</w:t>
            </w:r>
          </w:p>
          <w:bookmarkEnd w:id="44"/>
          <w:p>
            <w:pPr>
              <w:spacing w:after="20"/>
              <w:ind w:left="20"/>
              <w:jc w:val="both"/>
            </w:pPr>
            <w:r>
              <w:rPr>
                <w:rFonts w:ascii="Times New Roman"/>
                <w:b w:val="false"/>
                <w:i w:val="false"/>
                <w:color w:val="000000"/>
                <w:sz w:val="20"/>
              </w:rPr>
              <w:t xml:space="preserve">
8807 90 000 9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самолетов и вертолетов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5"/>
          <w:p>
            <w:pPr>
              <w:spacing w:after="20"/>
              <w:ind w:left="20"/>
              <w:jc w:val="both"/>
            </w:pPr>
            <w:r>
              <w:rPr>
                <w:rFonts w:ascii="Times New Roman"/>
                <w:b w:val="false"/>
                <w:i w:val="false"/>
                <w:color w:val="000000"/>
                <w:sz w:val="20"/>
              </w:rPr>
              <w:t>
8805 29 000 2</w:t>
            </w:r>
          </w:p>
          <w:bookmarkEnd w:id="45"/>
          <w:p>
            <w:pPr>
              <w:spacing w:after="20"/>
              <w:ind w:left="20"/>
              <w:jc w:val="both"/>
            </w:pPr>
            <w:r>
              <w:rPr>
                <w:rFonts w:ascii="Times New Roman"/>
                <w:b w:val="false"/>
                <w:i w:val="false"/>
                <w:color w:val="000000"/>
                <w:sz w:val="20"/>
              </w:rPr>
              <w:t xml:space="preserve">
8805 29 000 8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тренажеры для летного состава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суда для переработки и консервирования рыбных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маяки, пожарные суда, земснаряды, плавучие краны и прочие плавучие средства, для которых судоходные качества являются второстепенными по сравнению с их основной функцией; доки плавучие; плавучие или работающие под водой буровые или эксплуатационные платформы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навигационные инерционные для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9014 20 200 9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(кроме компасов),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6"/>
          <w:p>
            <w:pPr>
              <w:spacing w:after="20"/>
              <w:ind w:left="20"/>
              <w:jc w:val="both"/>
            </w:pPr>
            <w:r>
              <w:rPr>
                <w:rFonts w:ascii="Times New Roman"/>
                <w:b w:val="false"/>
                <w:i w:val="false"/>
                <w:color w:val="000000"/>
                <w:sz w:val="20"/>
              </w:rPr>
              <w:t xml:space="preserve">
9018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(кроме 9018 19,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9018 31,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9018 32,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9018 49, </w:t>
            </w:r>
          </w:p>
          <w:p>
            <w:pPr>
              <w:spacing w:after="20"/>
              <w:ind w:left="20"/>
              <w:jc w:val="both"/>
            </w:pPr>
            <w:r>
              <w:rPr>
                <w:rFonts w:ascii="Times New Roman"/>
                <w:b w:val="false"/>
                <w:i w:val="false"/>
                <w:color w:val="000000"/>
                <w:sz w:val="20"/>
              </w:rPr>
              <w:t>
9018 90 840 9)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озоновой, кислородной, аэрозольной терапии, искусственного дыхания или прочая терапевтическая дыхательная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альфа-, бета- или гамма-излучения, предназначенная для медицинского, хирургического, стоматологического или ветеринарного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действии рентгеновского излучения, предназначенная для использования в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 гамма- или другого ионизирующего 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прочая, включая части и принадлежности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