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534a" w14:textId="e2b5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поставки, сжиженного нефтяного газа на внутренний рынок Республики Казахстан вне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июня 2023 года № 238. Зарегистрирован в Министерстве юстиции Республики Казахстан 26 июня 2023 года № 32904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товарных бирж, на период с 1 июля 2023 года по 30 июня 2024 года в размере 40 320,00 тенге (сорок тысяч триста двадцать) за тонну без учета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