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72e0" w14:textId="0057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системы социального страхования и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21 июня 2023 года № 229. Зарегистрирован в Министерстве юстиции Республики Казахстан 26 июня 2023 года № 32897.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абзацем четырнадцатым, пятнадцатым, шестнадцатым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17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исчисления и уплаты социальных отчислений в Государственный фонд социального страхования и взысканий по ним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Правила выдачи участнику системы обязательного социального страхования информации о состоянии и движении социальных отчислений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Правила предоставления информации плательщикам о состоянии и движении социальных отчислений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Признать утратившим силу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1"/>
    <w:bookmarkStart w:name="z17" w:id="12"/>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 за исключением:</w:t>
      </w:r>
    </w:p>
    <w:bookmarkEnd w:id="12"/>
    <w:bookmarkStart w:name="z18" w:id="13"/>
    <w:p>
      <w:pPr>
        <w:spacing w:after="0"/>
        <w:ind w:left="0"/>
        <w:jc w:val="both"/>
      </w:pPr>
      <w:r>
        <w:rPr>
          <w:rFonts w:ascii="Times New Roman"/>
          <w:b w:val="false"/>
          <w:i w:val="false"/>
          <w:color w:val="000000"/>
          <w:sz w:val="28"/>
        </w:rPr>
        <w:t xml:space="preserve">
      1) абзаца первого </w:t>
      </w:r>
      <w:r>
        <w:rPr>
          <w:rFonts w:ascii="Times New Roman"/>
          <w:b w:val="false"/>
          <w:i w:val="false"/>
          <w:color w:val="000000"/>
          <w:sz w:val="28"/>
        </w:rPr>
        <w:t>подпункта 4)</w:t>
      </w:r>
      <w:r>
        <w:rPr>
          <w:rFonts w:ascii="Times New Roman"/>
          <w:b w:val="false"/>
          <w:i w:val="false"/>
          <w:color w:val="000000"/>
          <w:sz w:val="28"/>
        </w:rPr>
        <w:t xml:space="preserve"> пункта 2 Правил исчисления и уплаты социальных отчислений в Государственный фонд социального страхования и взысканий по ним, утвержденных настоящим приказом, который действует:</w:t>
      </w:r>
    </w:p>
    <w:bookmarkEnd w:id="13"/>
    <w:bookmarkStart w:name="z19" w:id="14"/>
    <w:p>
      <w:pPr>
        <w:spacing w:after="0"/>
        <w:ind w:left="0"/>
        <w:jc w:val="both"/>
      </w:pPr>
      <w:r>
        <w:rPr>
          <w:rFonts w:ascii="Times New Roman"/>
          <w:b w:val="false"/>
          <w:i w:val="false"/>
          <w:color w:val="000000"/>
          <w:sz w:val="28"/>
        </w:rPr>
        <w:t>
      до 1 января 2024 года в следующей редакции:</w:t>
      </w:r>
    </w:p>
    <w:bookmarkEnd w:id="14"/>
    <w:bookmarkStart w:name="z20" w:id="15"/>
    <w:p>
      <w:pPr>
        <w:spacing w:after="0"/>
        <w:ind w:left="0"/>
        <w:jc w:val="both"/>
      </w:pPr>
      <w:r>
        <w:rPr>
          <w:rFonts w:ascii="Times New Roman"/>
          <w:b w:val="false"/>
          <w:i w:val="false"/>
          <w:color w:val="000000"/>
          <w:sz w:val="28"/>
        </w:rPr>
        <w:t xml:space="preserve">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Фонд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5"/>
    <w:bookmarkStart w:name="z21" w:id="16"/>
    <w:p>
      <w:pPr>
        <w:spacing w:after="0"/>
        <w:ind w:left="0"/>
        <w:jc w:val="both"/>
      </w:pPr>
      <w:r>
        <w:rPr>
          <w:rFonts w:ascii="Times New Roman"/>
          <w:b w:val="false"/>
          <w:i w:val="false"/>
          <w:color w:val="000000"/>
          <w:sz w:val="28"/>
        </w:rPr>
        <w:t>
      с 1 января 2024 года до 1 января 2025 года в следующей редакции:</w:t>
      </w:r>
    </w:p>
    <w:bookmarkEnd w:id="16"/>
    <w:bookmarkStart w:name="z22" w:id="17"/>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Фонд в порядке, установленном законодательством Республики Казахстан.";</w:t>
      </w:r>
    </w:p>
    <w:bookmarkEnd w:id="17"/>
    <w:bookmarkStart w:name="z23" w:id="18"/>
    <w:p>
      <w:pPr>
        <w:spacing w:after="0"/>
        <w:ind w:left="0"/>
        <w:jc w:val="both"/>
      </w:pPr>
      <w:r>
        <w:rPr>
          <w:rFonts w:ascii="Times New Roman"/>
          <w:b w:val="false"/>
          <w:i w:val="false"/>
          <w:color w:val="000000"/>
          <w:sz w:val="28"/>
        </w:rPr>
        <w:t xml:space="preserve">
      2) абзаца первого </w:t>
      </w:r>
      <w:r>
        <w:rPr>
          <w:rFonts w:ascii="Times New Roman"/>
          <w:b w:val="false"/>
          <w:i w:val="false"/>
          <w:color w:val="000000"/>
          <w:sz w:val="28"/>
        </w:rPr>
        <w:t>подпункта 3)</w:t>
      </w:r>
      <w:r>
        <w:rPr>
          <w:rFonts w:ascii="Times New Roman"/>
          <w:b w:val="false"/>
          <w:i w:val="false"/>
          <w:color w:val="000000"/>
          <w:sz w:val="28"/>
        </w:rPr>
        <w:t xml:space="preserve"> пункта 2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 утвержденных настоящим приказом, который действует:</w:t>
      </w:r>
    </w:p>
    <w:bookmarkEnd w:id="18"/>
    <w:bookmarkStart w:name="z24" w:id="19"/>
    <w:p>
      <w:pPr>
        <w:spacing w:after="0"/>
        <w:ind w:left="0"/>
        <w:jc w:val="both"/>
      </w:pPr>
      <w:r>
        <w:rPr>
          <w:rFonts w:ascii="Times New Roman"/>
          <w:b w:val="false"/>
          <w:i w:val="false"/>
          <w:color w:val="000000"/>
          <w:sz w:val="28"/>
        </w:rPr>
        <w:t>
      до 1 января 2024 года в следующей редакции:</w:t>
      </w:r>
    </w:p>
    <w:bookmarkEnd w:id="19"/>
    <w:bookmarkStart w:name="z25" w:id="20"/>
    <w:p>
      <w:pPr>
        <w:spacing w:after="0"/>
        <w:ind w:left="0"/>
        <w:jc w:val="both"/>
      </w:pPr>
      <w:r>
        <w:rPr>
          <w:rFonts w:ascii="Times New Roman"/>
          <w:b w:val="false"/>
          <w:i w:val="false"/>
          <w:color w:val="000000"/>
          <w:sz w:val="28"/>
        </w:rPr>
        <w:t xml:space="preserve">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Фонд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20"/>
    <w:bookmarkStart w:name="z26" w:id="21"/>
    <w:p>
      <w:pPr>
        <w:spacing w:after="0"/>
        <w:ind w:left="0"/>
        <w:jc w:val="both"/>
      </w:pPr>
      <w:r>
        <w:rPr>
          <w:rFonts w:ascii="Times New Roman"/>
          <w:b w:val="false"/>
          <w:i w:val="false"/>
          <w:color w:val="000000"/>
          <w:sz w:val="28"/>
        </w:rPr>
        <w:t>
      с 1 января 2024 года до 1 января 2025 года в следующей редакции:</w:t>
      </w:r>
    </w:p>
    <w:bookmarkEnd w:id="21"/>
    <w:bookmarkStart w:name="z27" w:id="22"/>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Фонд в порядке, установленном законодательством Республики Казахстан.";</w:t>
      </w:r>
    </w:p>
    <w:bookmarkEnd w:id="22"/>
    <w:bookmarkStart w:name="z28" w:id="23"/>
    <w:p>
      <w:pPr>
        <w:spacing w:after="0"/>
        <w:ind w:left="0"/>
        <w:jc w:val="both"/>
      </w:pPr>
      <w:r>
        <w:rPr>
          <w:rFonts w:ascii="Times New Roman"/>
          <w:b w:val="false"/>
          <w:i w:val="false"/>
          <w:color w:val="000000"/>
          <w:sz w:val="28"/>
        </w:rPr>
        <w:t xml:space="preserve">
      3) абзаца первого </w:t>
      </w:r>
      <w:r>
        <w:rPr>
          <w:rFonts w:ascii="Times New Roman"/>
          <w:b w:val="false"/>
          <w:i w:val="false"/>
          <w:color w:val="000000"/>
          <w:sz w:val="28"/>
        </w:rPr>
        <w:t>подпункта 3)</w:t>
      </w:r>
      <w:r>
        <w:rPr>
          <w:rFonts w:ascii="Times New Roman"/>
          <w:b w:val="false"/>
          <w:i w:val="false"/>
          <w:color w:val="000000"/>
          <w:sz w:val="28"/>
        </w:rPr>
        <w:t xml:space="preserve"> пункта 2 Правила предоставления информации плательщикам о состоянии и движении социальных отчислений, утвержденных настоящим приказом, который действует:</w:t>
      </w:r>
    </w:p>
    <w:bookmarkEnd w:id="23"/>
    <w:bookmarkStart w:name="z29" w:id="24"/>
    <w:p>
      <w:pPr>
        <w:spacing w:after="0"/>
        <w:ind w:left="0"/>
        <w:jc w:val="both"/>
      </w:pPr>
      <w:r>
        <w:rPr>
          <w:rFonts w:ascii="Times New Roman"/>
          <w:b w:val="false"/>
          <w:i w:val="false"/>
          <w:color w:val="000000"/>
          <w:sz w:val="28"/>
        </w:rPr>
        <w:t>
      до 1 января 2024 года в следующей редакции:</w:t>
      </w:r>
    </w:p>
    <w:bookmarkEnd w:id="24"/>
    <w:bookmarkStart w:name="z30" w:id="25"/>
    <w:p>
      <w:pPr>
        <w:spacing w:after="0"/>
        <w:ind w:left="0"/>
        <w:jc w:val="both"/>
      </w:pPr>
      <w:r>
        <w:rPr>
          <w:rFonts w:ascii="Times New Roman"/>
          <w:b w:val="false"/>
          <w:i w:val="false"/>
          <w:color w:val="000000"/>
          <w:sz w:val="28"/>
        </w:rPr>
        <w:t xml:space="preserve">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Фонд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25"/>
    <w:bookmarkStart w:name="z31" w:id="26"/>
    <w:p>
      <w:pPr>
        <w:spacing w:after="0"/>
        <w:ind w:left="0"/>
        <w:jc w:val="both"/>
      </w:pPr>
      <w:r>
        <w:rPr>
          <w:rFonts w:ascii="Times New Roman"/>
          <w:b w:val="false"/>
          <w:i w:val="false"/>
          <w:color w:val="000000"/>
          <w:sz w:val="28"/>
        </w:rPr>
        <w:t>
      с 1 января 2024 года до 1 января 2025 года в следующей редакции:</w:t>
      </w:r>
    </w:p>
    <w:bookmarkEnd w:id="26"/>
    <w:bookmarkStart w:name="z32" w:id="27"/>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Фонд в порядке, установленном законодательством Республики Казахстан.".</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34"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2023 года № 229</w:t>
            </w:r>
          </w:p>
        </w:tc>
      </w:tr>
    </w:tbl>
    <w:bookmarkStart w:name="z38" w:id="31"/>
    <w:p>
      <w:pPr>
        <w:spacing w:after="0"/>
        <w:ind w:left="0"/>
        <w:jc w:val="left"/>
      </w:pPr>
      <w:r>
        <w:rPr>
          <w:rFonts w:ascii="Times New Roman"/>
          <w:b/>
          <w:i w:val="false"/>
          <w:color w:val="000000"/>
        </w:rPr>
        <w:t xml:space="preserve"> Правила исчисления и уплаты социальных отчислений в Государственный фонд социального страхования и взысканий по ним</w:t>
      </w:r>
    </w:p>
    <w:bookmarkEnd w:id="31"/>
    <w:bookmarkStart w:name="z39" w:id="32"/>
    <w:p>
      <w:pPr>
        <w:spacing w:after="0"/>
        <w:ind w:left="0"/>
        <w:jc w:val="left"/>
      </w:pPr>
      <w:r>
        <w:rPr>
          <w:rFonts w:ascii="Times New Roman"/>
          <w:b/>
          <w:i w:val="false"/>
          <w:color w:val="000000"/>
        </w:rPr>
        <w:t xml:space="preserve"> Глава 1. Общие положения</w:t>
      </w:r>
    </w:p>
    <w:bookmarkEnd w:id="32"/>
    <w:bookmarkStart w:name="z40" w:id="33"/>
    <w:p>
      <w:pPr>
        <w:spacing w:after="0"/>
        <w:ind w:left="0"/>
        <w:jc w:val="both"/>
      </w:pPr>
      <w:r>
        <w:rPr>
          <w:rFonts w:ascii="Times New Roman"/>
          <w:b w:val="false"/>
          <w:i w:val="false"/>
          <w:color w:val="000000"/>
          <w:sz w:val="28"/>
        </w:rPr>
        <w:t xml:space="preserve">
      1. Настоящие Правила исчисления и уплаты социальных отчислений в Государственный фонд социального страхования и взысканий по ним (далее – Правила) разработаны в соответствии с абзацем четырнадцатым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определяют порядок исчисления и уплаты социальных отчислений в Государственный фонд социального страхования и взысканий по ним.</w:t>
      </w:r>
    </w:p>
    <w:bookmarkEnd w:id="33"/>
    <w:bookmarkStart w:name="z41" w:id="3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
    <w:bookmarkStart w:name="z42" w:id="3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5"/>
    <w:bookmarkStart w:name="z43" w:id="36"/>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36"/>
    <w:bookmarkStart w:name="z44" w:id="37"/>
    <w:p>
      <w:pPr>
        <w:spacing w:after="0"/>
        <w:ind w:left="0"/>
        <w:jc w:val="both"/>
      </w:pPr>
      <w:r>
        <w:rPr>
          <w:rFonts w:ascii="Times New Roman"/>
          <w:b w:val="false"/>
          <w:i w:val="false"/>
          <w:color w:val="000000"/>
          <w:sz w:val="28"/>
        </w:rPr>
        <w:t xml:space="preserve">
      3) задолженность по социальным отчислениям – исчисленные и не уплаченные в сроки, установленные </w:t>
      </w:r>
      <w:r>
        <w:rPr>
          <w:rFonts w:ascii="Times New Roman"/>
          <w:b w:val="false"/>
          <w:i w:val="false"/>
          <w:color w:val="000000"/>
          <w:sz w:val="28"/>
        </w:rPr>
        <w:t>Кодексом</w:t>
      </w:r>
      <w:r>
        <w:rPr>
          <w:rFonts w:ascii="Times New Roman"/>
          <w:b w:val="false"/>
          <w:i w:val="false"/>
          <w:color w:val="000000"/>
          <w:sz w:val="28"/>
        </w:rPr>
        <w:t>, суммы социальных отчислений, а также неуплаченные суммы пени;</w:t>
      </w:r>
    </w:p>
    <w:bookmarkEnd w:id="37"/>
    <w:bookmarkStart w:name="z45" w:id="38"/>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38"/>
    <w:bookmarkStart w:name="z46" w:id="39"/>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5) предусматривается в редакции п</w:t>
      </w:r>
      <w:r>
        <w:rPr>
          <w:rFonts w:ascii="Times New Roman"/>
          <w:b w:val="false"/>
          <w:i w:val="false"/>
          <w:color w:val="ff0000"/>
          <w:sz w:val="28"/>
        </w:rPr>
        <w:t xml:space="preserve">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5) единая информационная система социально-трудовой сферы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40"/>
    <w:bookmarkStart w:name="z48" w:id="41"/>
    <w:p>
      <w:pPr>
        <w:spacing w:after="0"/>
        <w:ind w:left="0"/>
        <w:jc w:val="both"/>
      </w:pPr>
      <w:r>
        <w:rPr>
          <w:rFonts w:ascii="Times New Roman"/>
          <w:b w:val="false"/>
          <w:i w:val="false"/>
          <w:color w:val="000000"/>
          <w:sz w:val="28"/>
        </w:rPr>
        <w:t>
      6) плательщик единого платежа – налоговый агент, определенный статьей 820 Налогового кодекса Республики Казахстан;</w:t>
      </w:r>
    </w:p>
    <w:bookmarkEnd w:id="41"/>
    <w:bookmarkStart w:name="z49" w:id="42"/>
    <w:p>
      <w:pPr>
        <w:spacing w:after="0"/>
        <w:ind w:left="0"/>
        <w:jc w:val="both"/>
      </w:pPr>
      <w:r>
        <w:rPr>
          <w:rFonts w:ascii="Times New Roman"/>
          <w:b w:val="false"/>
          <w:i w:val="false"/>
          <w:color w:val="000000"/>
          <w:sz w:val="28"/>
        </w:rPr>
        <w:t>
      7) индивидуальный помощник – лицо, оказывающее услуги по сопровождению лица с инвалидностью первой группы, имеющего затруднение в передвижении, и оказанию помощи при посещении объектов;</w:t>
      </w:r>
    </w:p>
    <w:bookmarkEnd w:id="42"/>
    <w:bookmarkStart w:name="z50" w:id="43"/>
    <w:p>
      <w:pPr>
        <w:spacing w:after="0"/>
        <w:ind w:left="0"/>
        <w:jc w:val="both"/>
      </w:pPr>
      <w:r>
        <w:rPr>
          <w:rFonts w:ascii="Times New Roman"/>
          <w:b w:val="false"/>
          <w:i w:val="false"/>
          <w:color w:val="000000"/>
          <w:sz w:val="28"/>
        </w:rPr>
        <w:t>
      8) лицо, занимающееся частной практикой – частный нотариус, частный судебный исполнитель, адвокат и профессиональный медиатор;</w:t>
      </w:r>
    </w:p>
    <w:bookmarkEnd w:id="43"/>
    <w:bookmarkStart w:name="z51" w:id="44"/>
    <w:p>
      <w:pPr>
        <w:spacing w:after="0"/>
        <w:ind w:left="0"/>
        <w:jc w:val="both"/>
      </w:pPr>
      <w:r>
        <w:rPr>
          <w:rFonts w:ascii="Times New Roman"/>
          <w:b w:val="false"/>
          <w:i w:val="false"/>
          <w:color w:val="000000"/>
          <w:sz w:val="28"/>
        </w:rPr>
        <w:t>
      9)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44"/>
    <w:bookmarkStart w:name="z52" w:id="45"/>
    <w:p>
      <w:pPr>
        <w:spacing w:after="0"/>
        <w:ind w:left="0"/>
        <w:jc w:val="both"/>
      </w:pPr>
      <w:r>
        <w:rPr>
          <w:rFonts w:ascii="Times New Roman"/>
          <w:b w:val="false"/>
          <w:i w:val="false"/>
          <w:color w:val="000000"/>
          <w:sz w:val="28"/>
        </w:rPr>
        <w:t>
      10)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bookmarkEnd w:id="45"/>
    <w:bookmarkStart w:name="z53" w:id="46"/>
    <w:p>
      <w:pPr>
        <w:spacing w:after="0"/>
        <w:ind w:left="0"/>
        <w:jc w:val="both"/>
      </w:pPr>
      <w:r>
        <w:rPr>
          <w:rFonts w:ascii="Times New Roman"/>
          <w:b w:val="false"/>
          <w:i w:val="false"/>
          <w:color w:val="000000"/>
          <w:sz w:val="28"/>
        </w:rPr>
        <w:t>
      11)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Кодексом;</w:t>
      </w:r>
    </w:p>
    <w:bookmarkEnd w:id="46"/>
    <w:bookmarkStart w:name="z54" w:id="47"/>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13) предусматривается в редакции п</w:t>
      </w:r>
      <w:r>
        <w:rPr>
          <w:rFonts w:ascii="Times New Roman"/>
          <w:b w:val="false"/>
          <w:i w:val="false"/>
          <w:color w:val="ff0000"/>
          <w:sz w:val="28"/>
        </w:rPr>
        <w:t xml:space="preserve">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13)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6" w:id="49"/>
    <w:p>
      <w:pPr>
        <w:spacing w:after="0"/>
        <w:ind w:left="0"/>
        <w:jc w:val="left"/>
      </w:pPr>
      <w:r>
        <w:rPr>
          <w:rFonts w:ascii="Times New Roman"/>
          <w:b/>
          <w:i w:val="false"/>
          <w:color w:val="000000"/>
        </w:rPr>
        <w:t xml:space="preserve"> Глава 2. Порядок исчисления социальных отчислений в Государственный фонд социального страхования</w:t>
      </w:r>
    </w:p>
    <w:bookmarkEnd w:id="49"/>
    <w:bookmarkStart w:name="z57" w:id="50"/>
    <w:p>
      <w:pPr>
        <w:spacing w:after="0"/>
        <w:ind w:left="0"/>
        <w:jc w:val="both"/>
      </w:pPr>
      <w:r>
        <w:rPr>
          <w:rFonts w:ascii="Times New Roman"/>
          <w:b w:val="false"/>
          <w:i w:val="false"/>
          <w:color w:val="000000"/>
          <w:sz w:val="28"/>
        </w:rPr>
        <w:t>
      3. Социальные отчисления, подлежащие уплате в Фонд за участников системы обязательного социального страхования, устанавливаются в размере 3,5 процента от объекта исчисления социальных отчислений, с 1 января 2025 года – 5 процентов от объекта исчисления социальных отчислений.</w:t>
      </w:r>
    </w:p>
    <w:bookmarkEnd w:id="50"/>
    <w:bookmarkStart w:name="z838" w:id="51"/>
    <w:p>
      <w:pPr>
        <w:spacing w:after="0"/>
        <w:ind w:left="0"/>
        <w:jc w:val="both"/>
      </w:pPr>
      <w:r>
        <w:rPr>
          <w:rFonts w:ascii="Times New Roman"/>
          <w:b w:val="false"/>
          <w:i w:val="false"/>
          <w:color w:val="000000"/>
          <w:sz w:val="28"/>
        </w:rPr>
        <w:t>
      3-1. Ставка социальных отчислений, подлежащих уплате физическими лицами, применяющими специальный налоговый режим для самозанятых, устанавливается в размере 1 процента от объекта исчисления социальных отчислений.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5. Для налоговых агентов, выбравших уплату социальных отчислений в составе единого платежа, ставка социальных отчислений устанавливается в размере 3,2 процента от объекта исчисления социальных отчислений, с 1 января 2025 года – 4,5 процента от объекта исчисления социальных отчислений.</w:t>
      </w:r>
    </w:p>
    <w:bookmarkEnd w:id="52"/>
    <w:bookmarkStart w:name="z60" w:id="53"/>
    <w:p>
      <w:pPr>
        <w:spacing w:after="0"/>
        <w:ind w:left="0"/>
        <w:jc w:val="both"/>
      </w:pPr>
      <w:r>
        <w:rPr>
          <w:rFonts w:ascii="Times New Roman"/>
          <w:b w:val="false"/>
          <w:i w:val="false"/>
          <w:color w:val="000000"/>
          <w:sz w:val="28"/>
        </w:rPr>
        <w:t xml:space="preserve">
      6. Доля социальных отчислений в ставке единого платежа, устанавливается </w:t>
      </w:r>
      <w:r>
        <w:rPr>
          <w:rFonts w:ascii="Times New Roman"/>
          <w:b w:val="false"/>
          <w:i w:val="false"/>
          <w:color w:val="000000"/>
          <w:sz w:val="28"/>
        </w:rPr>
        <w:t>пунктом 3</w:t>
      </w:r>
      <w:r>
        <w:rPr>
          <w:rFonts w:ascii="Times New Roman"/>
          <w:b w:val="false"/>
          <w:i w:val="false"/>
          <w:color w:val="000000"/>
          <w:sz w:val="28"/>
        </w:rPr>
        <w:t xml:space="preserve"> статьи 244 Кодекса.</w:t>
      </w:r>
    </w:p>
    <w:bookmarkEnd w:id="53"/>
    <w:bookmarkStart w:name="z61" w:id="54"/>
    <w:p>
      <w:pPr>
        <w:spacing w:after="0"/>
        <w:ind w:left="0"/>
        <w:jc w:val="both"/>
      </w:pPr>
      <w:r>
        <w:rPr>
          <w:rFonts w:ascii="Times New Roman"/>
          <w:b w:val="false"/>
          <w:i w:val="false"/>
          <w:color w:val="000000"/>
          <w:sz w:val="28"/>
        </w:rPr>
        <w:t>
      7. Ежемесячный объект исчисления социальных отчислений от одного плательщика не должен превышать семикратный минимальный размер заработной платы, установленный на соответствующий финансовый год законом о республиканском бюджете.</w:t>
      </w:r>
    </w:p>
    <w:bookmarkEnd w:id="54"/>
    <w:bookmarkStart w:name="z62" w:id="55"/>
    <w:p>
      <w:pPr>
        <w:spacing w:after="0"/>
        <w:ind w:left="0"/>
        <w:jc w:val="both"/>
      </w:pPr>
      <w:r>
        <w:rPr>
          <w:rFonts w:ascii="Times New Roman"/>
          <w:b w:val="false"/>
          <w:i w:val="false"/>
          <w:color w:val="000000"/>
          <w:sz w:val="28"/>
        </w:rPr>
        <w:t>
      8. В случае если объект исчисления социальных отчислений от одного плательщика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уплачиваются исходя из минимального размера заработной платы.</w:t>
      </w:r>
    </w:p>
    <w:bookmarkEnd w:id="55"/>
    <w:bookmarkStart w:name="z839" w:id="56"/>
    <w:p>
      <w:pPr>
        <w:spacing w:after="0"/>
        <w:ind w:left="0"/>
        <w:jc w:val="both"/>
      </w:pPr>
      <w:r>
        <w:rPr>
          <w:rFonts w:ascii="Times New Roman"/>
          <w:b w:val="false"/>
          <w:i w:val="false"/>
          <w:color w:val="000000"/>
          <w:sz w:val="28"/>
        </w:rPr>
        <w:t>
      Действие настоящего пункта не распространяется на доходы:</w:t>
      </w:r>
    </w:p>
    <w:bookmarkEnd w:id="56"/>
    <w:bookmarkStart w:name="z840" w:id="57"/>
    <w:p>
      <w:pPr>
        <w:spacing w:after="0"/>
        <w:ind w:left="0"/>
        <w:jc w:val="both"/>
      </w:pPr>
      <w:r>
        <w:rPr>
          <w:rFonts w:ascii="Times New Roman"/>
          <w:b w:val="false"/>
          <w:i w:val="false"/>
          <w:color w:val="000000"/>
          <w:sz w:val="28"/>
        </w:rPr>
        <w:t>
      физических лиц, применяющих специальный налоговый режим для самозанятых;</w:t>
      </w:r>
    </w:p>
    <w:bookmarkEnd w:id="57"/>
    <w:bookmarkStart w:name="z841" w:id="58"/>
    <w:p>
      <w:pPr>
        <w:spacing w:after="0"/>
        <w:ind w:left="0"/>
        <w:jc w:val="both"/>
      </w:pPr>
      <w:r>
        <w:rPr>
          <w:rFonts w:ascii="Times New Roman"/>
          <w:b w:val="false"/>
          <w:i w:val="false"/>
          <w:color w:val="000000"/>
          <w:sz w:val="28"/>
        </w:rPr>
        <w:t>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58"/>
    <w:bookmarkStart w:name="z842" w:id="59"/>
    <w:p>
      <w:pPr>
        <w:spacing w:after="0"/>
        <w:ind w:left="0"/>
        <w:jc w:val="both"/>
      </w:pPr>
      <w:r>
        <w:rPr>
          <w:rFonts w:ascii="Times New Roman"/>
          <w:b w:val="false"/>
          <w:i w:val="false"/>
          <w:color w:val="000000"/>
          <w:sz w:val="28"/>
        </w:rPr>
        <w:t>
      физических лиц, получающих доходы по заключенным с налоговыми агентами договорам гражданско-правового характера в соответствии с законодательством Республики Казахстан, предметом которых является выполнение работ (оказание услуг), в том числе работающих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(далее – физические лица, получающие доходы по договорам гражданско-правового характера);</w:t>
      </w:r>
    </w:p>
    <w:bookmarkEnd w:id="59"/>
    <w:bookmarkStart w:name="z843" w:id="60"/>
    <w:p>
      <w:pPr>
        <w:spacing w:after="0"/>
        <w:ind w:left="0"/>
        <w:jc w:val="both"/>
      </w:pPr>
      <w:r>
        <w:rPr>
          <w:rFonts w:ascii="Times New Roman"/>
          <w:b w:val="false"/>
          <w:i w:val="false"/>
          <w:color w:val="000000"/>
          <w:sz w:val="28"/>
        </w:rPr>
        <w:t>
      работников, с которых исчисляется единый платеж в соответствии с главой 94 Налогового кодекса Республики Казахстан;</w:t>
      </w:r>
    </w:p>
    <w:bookmarkEnd w:id="60"/>
    <w:bookmarkStart w:name="z844" w:id="61"/>
    <w:p>
      <w:pPr>
        <w:spacing w:after="0"/>
        <w:ind w:left="0"/>
        <w:jc w:val="both"/>
      </w:pPr>
      <w:r>
        <w:rPr>
          <w:rFonts w:ascii="Times New Roman"/>
          <w:b w:val="false"/>
          <w:i w:val="false"/>
          <w:color w:val="000000"/>
          <w:sz w:val="28"/>
        </w:rPr>
        <w:t>
      индивидуальных помощников, выплачиваемых им местными исполнительными органами и иными юридическими лицами.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9. Объектом исчисления социальных отчислений для работников и лиц, имеющих иную оплачиваемую работу (избранные, назначенные или утвержденные), в том числе осуществляющие трудовую деятельность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являются расходы работодателя в виде:</w:t>
      </w:r>
    </w:p>
    <w:bookmarkEnd w:id="62"/>
    <w:bookmarkStart w:name="z64" w:id="63"/>
    <w:p>
      <w:pPr>
        <w:spacing w:after="0"/>
        <w:ind w:left="0"/>
        <w:jc w:val="both"/>
      </w:pPr>
      <w:r>
        <w:rPr>
          <w:rFonts w:ascii="Times New Roman"/>
          <w:b w:val="false"/>
          <w:i w:val="false"/>
          <w:color w:val="000000"/>
          <w:sz w:val="28"/>
        </w:rPr>
        <w:t>
      дохода работника, подлежащего налогообложению у источника выплаты, начисленного за налоговый период,</w:t>
      </w:r>
    </w:p>
    <w:bookmarkEnd w:id="63"/>
    <w:bookmarkStart w:name="z845" w:id="64"/>
    <w:p>
      <w:pPr>
        <w:spacing w:after="0"/>
        <w:ind w:left="0"/>
        <w:jc w:val="both"/>
      </w:pPr>
      <w:r>
        <w:rPr>
          <w:rFonts w:ascii="Times New Roman"/>
          <w:b w:val="false"/>
          <w:i w:val="false"/>
          <w:color w:val="000000"/>
          <w:sz w:val="28"/>
        </w:rPr>
        <w:t>
      минус</w:t>
      </w:r>
    </w:p>
    <w:bookmarkEnd w:id="64"/>
    <w:bookmarkStart w:name="z846" w:id="65"/>
    <w:p>
      <w:pPr>
        <w:spacing w:after="0"/>
        <w:ind w:left="0"/>
        <w:jc w:val="both"/>
      </w:pPr>
      <w:r>
        <w:rPr>
          <w:rFonts w:ascii="Times New Roman"/>
          <w:b w:val="false"/>
          <w:i w:val="false"/>
          <w:color w:val="000000"/>
          <w:sz w:val="28"/>
        </w:rPr>
        <w:t>
      обязательные пенсионные взносы за налоговый период</w:t>
      </w:r>
    </w:p>
    <w:bookmarkEnd w:id="65"/>
    <w:bookmarkStart w:name="z847" w:id="66"/>
    <w:p>
      <w:pPr>
        <w:spacing w:after="0"/>
        <w:ind w:left="0"/>
        <w:jc w:val="both"/>
      </w:pPr>
      <w:r>
        <w:rPr>
          <w:rFonts w:ascii="Times New Roman"/>
          <w:b w:val="false"/>
          <w:i w:val="false"/>
          <w:color w:val="000000"/>
          <w:sz w:val="28"/>
        </w:rPr>
        <w:t>
      минус</w:t>
      </w:r>
    </w:p>
    <w:bookmarkEnd w:id="66"/>
    <w:bookmarkStart w:name="z848" w:id="67"/>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исключением доходов, указанных в подпунктах 1), 2), 3) и 7) </w:t>
      </w:r>
      <w:r>
        <w:rPr>
          <w:rFonts w:ascii="Times New Roman"/>
          <w:b w:val="false"/>
          <w:i w:val="false"/>
          <w:color w:val="000000"/>
          <w:sz w:val="28"/>
        </w:rPr>
        <w:t>статьи 429</w:t>
      </w:r>
      <w:r>
        <w:rPr>
          <w:rFonts w:ascii="Times New Roman"/>
          <w:b w:val="false"/>
          <w:i w:val="false"/>
          <w:color w:val="000000"/>
          <w:sz w:val="28"/>
        </w:rPr>
        <w:t xml:space="preserve"> Налогового кодекса Республики Казахстан, за налоговый период.</w:t>
      </w:r>
    </w:p>
    <w:bookmarkEnd w:id="67"/>
    <w:bookmarkStart w:name="z849" w:id="68"/>
    <w:p>
      <w:pPr>
        <w:spacing w:after="0"/>
        <w:ind w:left="0"/>
        <w:jc w:val="both"/>
      </w:pPr>
      <w:r>
        <w:rPr>
          <w:rFonts w:ascii="Times New Roman"/>
          <w:b w:val="false"/>
          <w:i w:val="false"/>
          <w:color w:val="000000"/>
          <w:sz w:val="28"/>
        </w:rPr>
        <w:t>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5" w:id="69"/>
    <w:p>
      <w:pPr>
        <w:spacing w:after="0"/>
        <w:ind w:left="0"/>
        <w:jc w:val="both"/>
      </w:pPr>
      <w:r>
        <w:rPr>
          <w:rFonts w:ascii="Times New Roman"/>
          <w:b w:val="false"/>
          <w:i w:val="false"/>
          <w:color w:val="000000"/>
          <w:sz w:val="28"/>
        </w:rPr>
        <w:t>
      10. Объектами исчисления социальных отчислений для индивидуальных предпринимателей, в том числе глав крестьянских или фермерских хозяйств, а также их членов, достигших восемнадцатилетнего возраста, лиц, занимающиеся частной практикой, являются:</w:t>
      </w:r>
    </w:p>
    <w:bookmarkEnd w:id="69"/>
    <w:bookmarkStart w:name="z66" w:id="70"/>
    <w:p>
      <w:pPr>
        <w:spacing w:after="0"/>
        <w:ind w:left="0"/>
        <w:jc w:val="both"/>
      </w:pPr>
      <w:r>
        <w:rPr>
          <w:rFonts w:ascii="Times New Roman"/>
          <w:b w:val="false"/>
          <w:i w:val="false"/>
          <w:color w:val="000000"/>
          <w:sz w:val="28"/>
        </w:rPr>
        <w:t>
      за себя и членов крестьянских или фермерских хозяйств, достигших восемнадцатилетнего возраста – сумма получаемого дохода, определяемая ими самостоятельно для целей исчисления социальных отчислений в свою пользу, равная доходу, определяемому для перечисления обязательных пенсионных взносов в свою пользу, за исключением доходов, с которых не уплачиваются социальные отчисления в Фонд, но не более дохода, определяемого для целей налогообложения в соответствии с Налоговом кодексом;</w:t>
      </w:r>
    </w:p>
    <w:bookmarkEnd w:id="70"/>
    <w:bookmarkStart w:name="z67" w:id="71"/>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71"/>
    <w:bookmarkStart w:name="z744" w:id="72"/>
    <w:p>
      <w:pPr>
        <w:spacing w:after="0"/>
        <w:ind w:left="0"/>
        <w:jc w:val="both"/>
      </w:pPr>
      <w:r>
        <w:rPr>
          <w:rFonts w:ascii="Times New Roman"/>
          <w:b w:val="false"/>
          <w:i w:val="false"/>
          <w:color w:val="000000"/>
          <w:sz w:val="28"/>
        </w:rPr>
        <w:t>
      10-1. Объектом исчисления социальных отчислений физических лиц, получающих доходы по договорам гражданско-правового характера, предметом которых является выполнение работ (оказание услуг), является:</w:t>
      </w:r>
    </w:p>
    <w:bookmarkEnd w:id="72"/>
    <w:bookmarkStart w:name="z850" w:id="73"/>
    <w:p>
      <w:pPr>
        <w:spacing w:after="0"/>
        <w:ind w:left="0"/>
        <w:jc w:val="both"/>
      </w:pPr>
      <w:r>
        <w:rPr>
          <w:rFonts w:ascii="Times New Roman"/>
          <w:b w:val="false"/>
          <w:i w:val="false"/>
          <w:color w:val="000000"/>
          <w:sz w:val="28"/>
        </w:rPr>
        <w:t>
      сумма дохода физического лица по договору гражданско-правового характера, предметом которого является выполнение работ (оказание услуг), подлежащего налогообложению у источника выплаты, начисленного за налоговый период,</w:t>
      </w:r>
    </w:p>
    <w:bookmarkEnd w:id="73"/>
    <w:bookmarkStart w:name="z851" w:id="74"/>
    <w:p>
      <w:pPr>
        <w:spacing w:after="0"/>
        <w:ind w:left="0"/>
        <w:jc w:val="both"/>
      </w:pPr>
      <w:r>
        <w:rPr>
          <w:rFonts w:ascii="Times New Roman"/>
          <w:b w:val="false"/>
          <w:i w:val="false"/>
          <w:color w:val="000000"/>
          <w:sz w:val="28"/>
        </w:rPr>
        <w:t xml:space="preserve">
      минус </w:t>
      </w:r>
    </w:p>
    <w:bookmarkEnd w:id="74"/>
    <w:bookmarkStart w:name="z852" w:id="75"/>
    <w:p>
      <w:pPr>
        <w:spacing w:after="0"/>
        <w:ind w:left="0"/>
        <w:jc w:val="both"/>
      </w:pPr>
      <w:r>
        <w:rPr>
          <w:rFonts w:ascii="Times New Roman"/>
          <w:b w:val="false"/>
          <w:i w:val="false"/>
          <w:color w:val="000000"/>
          <w:sz w:val="28"/>
        </w:rPr>
        <w:t>
      обязательные пенсионные взносы за налоговый период</w:t>
      </w:r>
    </w:p>
    <w:bookmarkEnd w:id="75"/>
    <w:bookmarkStart w:name="z853" w:id="76"/>
    <w:p>
      <w:pPr>
        <w:spacing w:after="0"/>
        <w:ind w:left="0"/>
        <w:jc w:val="both"/>
      </w:pPr>
      <w:r>
        <w:rPr>
          <w:rFonts w:ascii="Times New Roman"/>
          <w:b w:val="false"/>
          <w:i w:val="false"/>
          <w:color w:val="000000"/>
          <w:sz w:val="28"/>
        </w:rPr>
        <w:t>
      минус</w:t>
      </w:r>
    </w:p>
    <w:bookmarkEnd w:id="76"/>
    <w:bookmarkStart w:name="z854" w:id="77"/>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налоговый период.</w:t>
      </w:r>
    </w:p>
    <w:bookmarkEnd w:id="77"/>
    <w:bookmarkStart w:name="z855" w:id="78"/>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78"/>
    <w:bookmarkStart w:name="z856" w:id="79"/>
    <w:p>
      <w:pPr>
        <w:spacing w:after="0"/>
        <w:ind w:left="0"/>
        <w:jc w:val="both"/>
      </w:pPr>
      <w:r>
        <w:rPr>
          <w:rFonts w:ascii="Times New Roman"/>
          <w:b w:val="false"/>
          <w:i w:val="false"/>
          <w:color w:val="000000"/>
          <w:sz w:val="28"/>
        </w:rPr>
        <w:t>
      Исчисление, удержание и перечисление в Фонд социальных отчислений физических лиц, получающих доходы по договорам гражданско-правового характера, осуществляются плательщиками за счет доходов таких физических лиц.</w:t>
      </w:r>
    </w:p>
    <w:bookmarkEnd w:id="79"/>
    <w:bookmarkStart w:name="z857" w:id="80"/>
    <w:p>
      <w:pPr>
        <w:spacing w:after="0"/>
        <w:ind w:left="0"/>
        <w:jc w:val="both"/>
      </w:pPr>
      <w:r>
        <w:rPr>
          <w:rFonts w:ascii="Times New Roman"/>
          <w:b w:val="false"/>
          <w:i w:val="false"/>
          <w:color w:val="000000"/>
          <w:sz w:val="28"/>
        </w:rPr>
        <w:t>
      В случае, если лицо получает доходы от выполнения работ (оказания услуг) по двум и более договорам гражданско-правового характера, заключенным с одним и тем же плательщиком, то ограничение, установленное пунктом 7 настоящих Правил, применяется к общему полученному доходу.</w:t>
      </w:r>
    </w:p>
    <w:bookmarkEnd w:id="80"/>
    <w:bookmarkStart w:name="z858" w:id="81"/>
    <w:p>
      <w:pPr>
        <w:spacing w:after="0"/>
        <w:ind w:left="0"/>
        <w:jc w:val="both"/>
      </w:pPr>
      <w:r>
        <w:rPr>
          <w:rFonts w:ascii="Times New Roman"/>
          <w:b w:val="false"/>
          <w:i w:val="false"/>
          <w:color w:val="000000"/>
          <w:sz w:val="28"/>
        </w:rPr>
        <w:t>
      При получении физическим лицом дохода по договорам гражданско-правового характера от плательщика, одновременно являющегося его работодателем, ограничение, установленное пунктом 7 настоящих Правил, применяется к общему доходу, полученному от одного плательщика.</w:t>
      </w:r>
    </w:p>
    <w:bookmarkEnd w:id="81"/>
    <w:bookmarkStart w:name="z859" w:id="82"/>
    <w:p>
      <w:pPr>
        <w:spacing w:after="0"/>
        <w:ind w:left="0"/>
        <w:jc w:val="both"/>
      </w:pPr>
      <w:r>
        <w:rPr>
          <w:rFonts w:ascii="Times New Roman"/>
          <w:b w:val="false"/>
          <w:i w:val="false"/>
          <w:color w:val="000000"/>
          <w:sz w:val="28"/>
        </w:rPr>
        <w:t>
      При этом, ограничение, установленное пунктом 7 настоящих Правил к общему доходу, применяется в первую очередь к доходу, полученному от работодателя.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 в соответствии с приказом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60" w:id="83"/>
    <w:p>
      <w:pPr>
        <w:spacing w:after="0"/>
        <w:ind w:left="0"/>
        <w:jc w:val="both"/>
      </w:pPr>
      <w:r>
        <w:rPr>
          <w:rFonts w:ascii="Times New Roman"/>
          <w:b w:val="false"/>
          <w:i w:val="false"/>
          <w:color w:val="000000"/>
          <w:sz w:val="28"/>
        </w:rPr>
        <w:t xml:space="preserve">
      10-2. Объектом исчисления социальных отчислений для физических лиц, применяющих специальный налоговый режим для самозанятых, является доход, полученный ими за отчетный месяц осуществления деятельности в рамках данного режима. </w:t>
      </w:r>
    </w:p>
    <w:bookmarkEnd w:id="83"/>
    <w:bookmarkStart w:name="z861" w:id="84"/>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85"/>
    <w:p>
      <w:pPr>
        <w:spacing w:after="0"/>
        <w:ind w:left="0"/>
        <w:jc w:val="both"/>
      </w:pPr>
      <w:r>
        <w:rPr>
          <w:rFonts w:ascii="Times New Roman"/>
          <w:b w:val="false"/>
          <w:i w:val="false"/>
          <w:color w:val="000000"/>
          <w:sz w:val="28"/>
        </w:rPr>
        <w:t xml:space="preserve">
      12. Объектом исчисления единого платежа является доход работника, определенный </w:t>
      </w:r>
      <w:r>
        <w:rPr>
          <w:rFonts w:ascii="Times New Roman"/>
          <w:b w:val="false"/>
          <w:i w:val="false"/>
          <w:color w:val="000000"/>
          <w:sz w:val="28"/>
        </w:rPr>
        <w:t>статьей 821</w:t>
      </w:r>
      <w:r>
        <w:rPr>
          <w:rFonts w:ascii="Times New Roman"/>
          <w:b w:val="false"/>
          <w:i w:val="false"/>
          <w:color w:val="000000"/>
          <w:sz w:val="28"/>
        </w:rPr>
        <w:t xml:space="preserve"> Налогового кодекса Республики Казахстан.</w:t>
      </w:r>
    </w:p>
    <w:bookmarkEnd w:id="85"/>
    <w:bookmarkStart w:name="z71" w:id="86"/>
    <w:p>
      <w:pPr>
        <w:spacing w:after="0"/>
        <w:ind w:left="0"/>
        <w:jc w:val="both"/>
      </w:pPr>
      <w:r>
        <w:rPr>
          <w:rFonts w:ascii="Times New Roman"/>
          <w:b w:val="false"/>
          <w:i w:val="false"/>
          <w:color w:val="000000"/>
          <w:sz w:val="28"/>
        </w:rPr>
        <w:t>
      Исчисление и уплата социальных отчислений, входящих в состав единого платежа, производится за счет средств плательщика единого платежа.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2" w:id="87"/>
    <w:p>
      <w:pPr>
        <w:spacing w:after="0"/>
        <w:ind w:left="0"/>
        <w:jc w:val="both"/>
      </w:pPr>
      <w:r>
        <w:rPr>
          <w:rFonts w:ascii="Times New Roman"/>
          <w:b w:val="false"/>
          <w:i w:val="false"/>
          <w:color w:val="000000"/>
          <w:sz w:val="28"/>
        </w:rPr>
        <w:t>
      13. Объектом исчисления социальных отчислений для индивидуальных помощников является доход, выплачиваемый им местными исполнительными органами и иными юридическими лицами.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3" w:id="88"/>
    <w:p>
      <w:pPr>
        <w:spacing w:after="0"/>
        <w:ind w:left="0"/>
        <w:jc w:val="both"/>
      </w:pPr>
      <w:r>
        <w:rPr>
          <w:rFonts w:ascii="Times New Roman"/>
          <w:b w:val="false"/>
          <w:i w:val="false"/>
          <w:color w:val="000000"/>
          <w:sz w:val="28"/>
        </w:rPr>
        <w:t>
      14. При исчислении социальных отчислений суммы, исчисленные в тиынах, округляются до 1 тенге, независимо от суммы тиынов.</w:t>
      </w:r>
    </w:p>
    <w:bookmarkEnd w:id="88"/>
    <w:bookmarkStart w:name="z862" w:id="89"/>
    <w:p>
      <w:pPr>
        <w:spacing w:after="0"/>
        <w:ind w:left="0"/>
        <w:jc w:val="both"/>
      </w:pPr>
      <w:r>
        <w:rPr>
          <w:rFonts w:ascii="Times New Roman"/>
          <w:b w:val="false"/>
          <w:i w:val="false"/>
          <w:color w:val="000000"/>
          <w:sz w:val="28"/>
        </w:rPr>
        <w:t>
      Социальные отчисления в Фонд не уплачиваются с доходов, которые в целях налогообложения не рассматриваются в качестве дохода физического лица, за исключением дохода индивидуального помощника, оказывающего социальные услуги лицу с инвалидностью первой группы, имеющему затруднение в передвижении.</w:t>
      </w:r>
    </w:p>
    <w:bookmarkEnd w:id="89"/>
    <w:bookmarkStart w:name="z863" w:id="90"/>
    <w:p>
      <w:pPr>
        <w:spacing w:after="0"/>
        <w:ind w:left="0"/>
        <w:jc w:val="both"/>
      </w:pPr>
      <w:r>
        <w:rPr>
          <w:rFonts w:ascii="Times New Roman"/>
          <w:b w:val="false"/>
          <w:i w:val="false"/>
          <w:color w:val="000000"/>
          <w:sz w:val="28"/>
        </w:rPr>
        <w:t xml:space="preserve">
      Действие настоящего пункта не распространяется на доходы работников, с которых исчисляется единый платеж в соответствии с </w:t>
      </w:r>
      <w:r>
        <w:rPr>
          <w:rFonts w:ascii="Times New Roman"/>
          <w:b w:val="false"/>
          <w:i w:val="false"/>
          <w:color w:val="000000"/>
          <w:sz w:val="28"/>
        </w:rPr>
        <w:t>главой 94</w:t>
      </w:r>
      <w:r>
        <w:rPr>
          <w:rFonts w:ascii="Times New Roman"/>
          <w:b w:val="false"/>
          <w:i w:val="false"/>
          <w:color w:val="000000"/>
          <w:sz w:val="28"/>
        </w:rPr>
        <w:t xml:space="preserve"> Налогового кодекса Республики Казахстан, а также на доходы лиц, указанных в статьях 101-1 и </w:t>
      </w:r>
      <w:r>
        <w:rPr>
          <w:rFonts w:ascii="Times New Roman"/>
          <w:b w:val="false"/>
          <w:i w:val="false"/>
          <w:color w:val="000000"/>
          <w:sz w:val="28"/>
        </w:rPr>
        <w:t xml:space="preserve">102-1 </w:t>
      </w:r>
      <w:r>
        <w:rPr>
          <w:rFonts w:ascii="Times New Roman"/>
          <w:b w:val="false"/>
          <w:i w:val="false"/>
          <w:color w:val="000000"/>
          <w:sz w:val="28"/>
        </w:rPr>
        <w:t>Кодекса.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9" w:id="91"/>
    <w:p>
      <w:pPr>
        <w:spacing w:after="0"/>
        <w:ind w:left="0"/>
        <w:jc w:val="left"/>
      </w:pPr>
      <w:r>
        <w:rPr>
          <w:rFonts w:ascii="Times New Roman"/>
          <w:b/>
          <w:i w:val="false"/>
          <w:color w:val="000000"/>
        </w:rPr>
        <w:t xml:space="preserve"> Глава 3. Порядок уплаты социальных отчислений в Государственный фонд социального страхования и взысканий по ним</w:t>
      </w:r>
    </w:p>
    <w:bookmarkEnd w:id="91"/>
    <w:bookmarkStart w:name="z80" w:id="92"/>
    <w:p>
      <w:pPr>
        <w:spacing w:after="0"/>
        <w:ind w:left="0"/>
        <w:jc w:val="both"/>
      </w:pPr>
      <w:r>
        <w:rPr>
          <w:rFonts w:ascii="Times New Roman"/>
          <w:b w:val="false"/>
          <w:i w:val="false"/>
          <w:color w:val="000000"/>
          <w:sz w:val="28"/>
        </w:rPr>
        <w:t>
      15. Социальные отчисления в Фонд уплачиваются плательщиком ежемесячно не позднее 25 числа месяца, следующего за отчетным, с указанием месяца, за который уплачиваются социальные отчисления, в порядке установленном настоящими Правилами.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Плательщики осуществляют исчисление (удержание) и перечисление социальных отчислений за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статьи 243 Кодекса, не позднее 25 числа месяца, следующего за месяцем получения дохода.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16-1 в соответствии с приказом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4" w:id="93"/>
    <w:p>
      <w:pPr>
        <w:spacing w:after="0"/>
        <w:ind w:left="0"/>
        <w:jc w:val="both"/>
      </w:pPr>
      <w:r>
        <w:rPr>
          <w:rFonts w:ascii="Times New Roman"/>
          <w:b w:val="false"/>
          <w:i w:val="false"/>
          <w:color w:val="000000"/>
          <w:sz w:val="28"/>
        </w:rPr>
        <w:t>
      16-2. Уплата социальных отчислений лицами, применяющими специальный налоговый режим для самозанятых, указанными в статье 101-1 Кодекса, может осуществляться за текущий и последующие месяцы календарного года, и производится не позднее 25 числа месяца, следующего за месяцем получения дохода.</w:t>
      </w:r>
    </w:p>
    <w:bookmarkEnd w:id="93"/>
    <w:bookmarkStart w:name="z865" w:id="94"/>
    <w:p>
      <w:pPr>
        <w:spacing w:after="0"/>
        <w:ind w:left="0"/>
        <w:jc w:val="both"/>
      </w:pPr>
      <w:r>
        <w:rPr>
          <w:rFonts w:ascii="Times New Roman"/>
          <w:b w:val="false"/>
          <w:i w:val="false"/>
          <w:color w:val="000000"/>
          <w:sz w:val="28"/>
        </w:rPr>
        <w:t>
      При этом задолженность по социальным отчислениям и (или) пени за их несвоевременную и (или) неполную уплату исчисляется и уплачивается с дохода за период получения оплаты за выполненные работы, оказанные услуги на основании чеков специального мобильного приложения.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 в соответствии с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95"/>
    <w:p>
      <w:pPr>
        <w:spacing w:after="0"/>
        <w:ind w:left="0"/>
        <w:jc w:val="both"/>
      </w:pPr>
      <w:r>
        <w:rPr>
          <w:rFonts w:ascii="Times New Roman"/>
          <w:b w:val="false"/>
          <w:i w:val="false"/>
          <w:color w:val="000000"/>
          <w:sz w:val="28"/>
        </w:rPr>
        <w:t>
      18. Плательщики единого платежа производят уплату единого платежа не позднее 25 числа месяца, следующего за отчетным, общей суммой через банки второго уровня или организации, осуществляющие отдельные виды банковских операций, на банковский счет Государственной корпорации с указанием месяца, за который перечисляется такой единый платеж.</w:t>
      </w:r>
    </w:p>
    <w:bookmarkEnd w:id="95"/>
    <w:bookmarkStart w:name="z84" w:id="96"/>
    <w:p>
      <w:pPr>
        <w:spacing w:after="0"/>
        <w:ind w:left="0"/>
        <w:jc w:val="both"/>
      </w:pPr>
      <w:r>
        <w:rPr>
          <w:rFonts w:ascii="Times New Roman"/>
          <w:b w:val="false"/>
          <w:i w:val="false"/>
          <w:color w:val="000000"/>
          <w:sz w:val="28"/>
        </w:rPr>
        <w:t>
      19. Днем уплаты социальных отчислений, осуществляемых в безналичной форме, считается день получения акцепта платежного поручения на сумму социальных отчислений от банка или организации, осуществляющей отдельные виды банковских операций, в наличной форме – день внесения плательщиком социальных отчислений в банк или организацию, осуществляющую отдельные виды банковских операций.</w:t>
      </w:r>
    </w:p>
    <w:bookmarkEnd w:id="96"/>
    <w:bookmarkStart w:name="z85" w:id="97"/>
    <w:p>
      <w:pPr>
        <w:spacing w:after="0"/>
        <w:ind w:left="0"/>
        <w:jc w:val="both"/>
      </w:pPr>
      <w:r>
        <w:rPr>
          <w:rFonts w:ascii="Times New Roman"/>
          <w:b w:val="false"/>
          <w:i w:val="false"/>
          <w:color w:val="000000"/>
          <w:sz w:val="28"/>
        </w:rPr>
        <w:t xml:space="preserve">
      20. Уплата социальных отчислений плательщиками осуществляется сводным платежным поручением по форме, определенной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(зарегистрирован в Реестре государственной регистрации нормативных правовых актов № 14419) и форматами сообщений, утвержденными оператором или операционным центром платежных систем (далее – сводное платежное поручение).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86" w:id="98"/>
    <w:p>
      <w:pPr>
        <w:spacing w:after="0"/>
        <w:ind w:left="0"/>
        <w:jc w:val="both"/>
      </w:pPr>
      <w:r>
        <w:rPr>
          <w:rFonts w:ascii="Times New Roman"/>
          <w:b w:val="false"/>
          <w:i w:val="false"/>
          <w:color w:val="000000"/>
          <w:sz w:val="28"/>
        </w:rPr>
        <w:t>
      21. В случае, если плательщик производит социальные отчисления за свои структурные подразделения, расположенные вне места его нахождения, уплата социальных отчислений осуществляется по месту нахождения структурного подразделения.</w:t>
      </w:r>
    </w:p>
    <w:bookmarkEnd w:id="98"/>
    <w:bookmarkStart w:name="z87" w:id="99"/>
    <w:p>
      <w:pPr>
        <w:spacing w:after="0"/>
        <w:ind w:left="0"/>
        <w:jc w:val="both"/>
      </w:pPr>
      <w:r>
        <w:rPr>
          <w:rFonts w:ascii="Times New Roman"/>
          <w:b w:val="false"/>
          <w:i w:val="false"/>
          <w:color w:val="000000"/>
          <w:sz w:val="28"/>
        </w:rPr>
        <w:t>
      22. Социальные отчисления уплачиваются в национальной валюте Республики Казахстан.</w:t>
      </w:r>
    </w:p>
    <w:bookmarkEnd w:id="99"/>
    <w:bookmarkStart w:name="z88" w:id="100"/>
    <w:p>
      <w:pPr>
        <w:spacing w:after="0"/>
        <w:ind w:left="0"/>
        <w:jc w:val="both"/>
      </w:pPr>
      <w:r>
        <w:rPr>
          <w:rFonts w:ascii="Times New Roman"/>
          <w:b w:val="false"/>
          <w:i w:val="false"/>
          <w:color w:val="000000"/>
          <w:sz w:val="28"/>
        </w:rPr>
        <w:t>
      23. В сводном платежном поручении по каждому участнику системы обязательного социального страхования указывается фамилия, имя, отчество (при его наличии); индивидуальный идентификационный номер (далее – ИИН); сумма социального отчисления; период (месяц, год), за который уплачивается социальное отчисление.</w:t>
      </w:r>
    </w:p>
    <w:bookmarkEnd w:id="100"/>
    <w:bookmarkStart w:name="z89" w:id="101"/>
    <w:p>
      <w:pPr>
        <w:spacing w:after="0"/>
        <w:ind w:left="0"/>
        <w:jc w:val="both"/>
      </w:pPr>
      <w:r>
        <w:rPr>
          <w:rFonts w:ascii="Times New Roman"/>
          <w:b w:val="false"/>
          <w:i w:val="false"/>
          <w:color w:val="000000"/>
          <w:sz w:val="28"/>
        </w:rPr>
        <w:t>
      В платежных поручениях, составляемых на бумажных носителях, период, за который уплачиваются социальные отчисления, указывается плательщиками в графе "Назначение платежа".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(вводится в действие с 11.11.2024); с изменением, внесенным приказом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0" w:id="102"/>
    <w:p>
      <w:pPr>
        <w:spacing w:after="0"/>
        <w:ind w:left="0"/>
        <w:jc w:val="both"/>
      </w:pPr>
      <w:r>
        <w:rPr>
          <w:rFonts w:ascii="Times New Roman"/>
          <w:b w:val="false"/>
          <w:i w:val="false"/>
          <w:color w:val="000000"/>
          <w:sz w:val="28"/>
        </w:rPr>
        <w:t>
      24. Государственная корпорация осуществляет персонифицированный учет социальных отчислений и (или) пени за несвоевременную и (или) неполную уплату социальных отчислений в единой информационной системе социально-трудовой сферы на базе ИИН участников системы обязательного социального страхования.</w:t>
      </w:r>
    </w:p>
    <w:bookmarkEnd w:id="102"/>
    <w:bookmarkStart w:name="z91" w:id="103"/>
    <w:p>
      <w:pPr>
        <w:spacing w:after="0"/>
        <w:ind w:left="0"/>
        <w:jc w:val="both"/>
      </w:pPr>
      <w:r>
        <w:rPr>
          <w:rFonts w:ascii="Times New Roman"/>
          <w:b w:val="false"/>
          <w:i w:val="false"/>
          <w:color w:val="000000"/>
          <w:sz w:val="28"/>
        </w:rPr>
        <w:t>
      25. Перечисление банками и организациями, осуществляющими отдельные виды банковских операций, денег, поступивших от плательщиков, в Государственную корпорацию производится сводными платежными поручениями.</w:t>
      </w:r>
    </w:p>
    <w:bookmarkEnd w:id="103"/>
    <w:bookmarkStart w:name="z92" w:id="104"/>
    <w:p>
      <w:pPr>
        <w:spacing w:after="0"/>
        <w:ind w:left="0"/>
        <w:jc w:val="both"/>
      </w:pPr>
      <w:r>
        <w:rPr>
          <w:rFonts w:ascii="Times New Roman"/>
          <w:b w:val="false"/>
          <w:i w:val="false"/>
          <w:color w:val="000000"/>
          <w:sz w:val="28"/>
        </w:rPr>
        <w:t>
      При этом в сводном платежном поручении, формируемом банками-отправителями, период, за который уплачиваются социальные отчисления или пени, указывается в соответствующем поле "Prd" в формате "ММГГГГ".</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93" w:id="105"/>
    <w:p>
      <w:pPr>
        <w:spacing w:after="0"/>
        <w:ind w:left="0"/>
        <w:jc w:val="both"/>
      </w:pPr>
      <w:r>
        <w:rPr>
          <w:rFonts w:ascii="Times New Roman"/>
          <w:b w:val="false"/>
          <w:i w:val="false"/>
          <w:color w:val="000000"/>
          <w:sz w:val="28"/>
        </w:rPr>
        <w:t>
      26. Уплата плательщиками задолженности по социальным отчислениям и (или) пени за несвоевременную и (или) неполную уплату социальных отчислений производится за период (месяц (месяцы), год (годы)) сводным платежным поручением.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w:t>
      </w:r>
      <w:r>
        <w:br/>
      </w:r>
      <w:r>
        <w:rPr>
          <w:rFonts w:ascii="Times New Roman"/>
          <w:b w:val="false"/>
          <w:i w:val="false"/>
          <w:color w:val="000000"/>
          <w:sz w:val="28"/>
        </w:rPr>
        <w:t>
</w:t>
      </w:r>
    </w:p>
    <w:bookmarkStart w:name="z94" w:id="106"/>
    <w:p>
      <w:pPr>
        <w:spacing w:after="0"/>
        <w:ind w:left="0"/>
        <w:jc w:val="both"/>
      </w:pPr>
      <w:r>
        <w:rPr>
          <w:rFonts w:ascii="Times New Roman"/>
          <w:b w:val="false"/>
          <w:i w:val="false"/>
          <w:color w:val="000000"/>
          <w:sz w:val="28"/>
        </w:rPr>
        <w:t>
      27. Банки и организации, осуществляющие отдельные виды банковских операций перечисляют суммы социальных отчислений и (или) пени за несвоевременную и (или) неполную уплату социальных отчислений в Фонд через Государственную корпорацию в день списания данных сумм с банковских счетов плательщиков.</w:t>
      </w:r>
    </w:p>
    <w:bookmarkEnd w:id="106"/>
    <w:bookmarkStart w:name="z95" w:id="107"/>
    <w:p>
      <w:pPr>
        <w:spacing w:after="0"/>
        <w:ind w:left="0"/>
        <w:jc w:val="both"/>
      </w:pPr>
      <w:r>
        <w:rPr>
          <w:rFonts w:ascii="Times New Roman"/>
          <w:b w:val="false"/>
          <w:i w:val="false"/>
          <w:color w:val="000000"/>
          <w:sz w:val="28"/>
        </w:rPr>
        <w:t>
      28. Суммы социальных отчислений и (или) пени за несвоевременную и (или) неполную уплату социальных отчислений, поступившие на счет Государственной корпорации, не позднее одного операционного дня, следующего за днем их поступления, перечисляются на счет Фонда.</w:t>
      </w:r>
    </w:p>
    <w:bookmarkEnd w:id="107"/>
    <w:bookmarkStart w:name="z96" w:id="108"/>
    <w:p>
      <w:pPr>
        <w:spacing w:after="0"/>
        <w:ind w:left="0"/>
        <w:jc w:val="both"/>
      </w:pPr>
      <w:r>
        <w:rPr>
          <w:rFonts w:ascii="Times New Roman"/>
          <w:b w:val="false"/>
          <w:i w:val="false"/>
          <w:color w:val="000000"/>
          <w:sz w:val="28"/>
        </w:rPr>
        <w:t>
      Государственная корпорация осуществляет возврат социальных отчислений и (или) пени за несвоевременную и (или) неполную уплату социальных отчислений плательщику по участнику системы обязательного социального страхования:</w:t>
      </w:r>
    </w:p>
    <w:bookmarkEnd w:id="108"/>
    <w:bookmarkStart w:name="z97" w:id="109"/>
    <w:p>
      <w:pPr>
        <w:spacing w:after="0"/>
        <w:ind w:left="0"/>
        <w:jc w:val="both"/>
      </w:pPr>
      <w:r>
        <w:rPr>
          <w:rFonts w:ascii="Times New Roman"/>
          <w:b w:val="false"/>
          <w:i w:val="false"/>
          <w:color w:val="000000"/>
          <w:sz w:val="28"/>
        </w:rPr>
        <w:t>
      1) не имеющему ИИН и (или) в реквизитах которого, допущены ошибки;</w:t>
      </w:r>
    </w:p>
    <w:bookmarkEnd w:id="109"/>
    <w:bookmarkStart w:name="z98" w:id="110"/>
    <w:p>
      <w:pPr>
        <w:spacing w:after="0"/>
        <w:ind w:left="0"/>
        <w:jc w:val="both"/>
      </w:pPr>
      <w:r>
        <w:rPr>
          <w:rFonts w:ascii="Times New Roman"/>
          <w:b w:val="false"/>
          <w:i w:val="false"/>
          <w:color w:val="000000"/>
          <w:sz w:val="28"/>
        </w:rPr>
        <w:t>
      2) являющемуся лицом, достигшим возраста, предусмотренного пунктом 1 статьи 207 Кодекса;</w:t>
      </w:r>
    </w:p>
    <w:bookmarkEnd w:id="110"/>
    <w:bookmarkStart w:name="z99" w:id="111"/>
    <w:p>
      <w:pPr>
        <w:spacing w:after="0"/>
        <w:ind w:left="0"/>
        <w:jc w:val="both"/>
      </w:pPr>
      <w:r>
        <w:rPr>
          <w:rFonts w:ascii="Times New Roman"/>
          <w:b w:val="false"/>
          <w:i w:val="false"/>
          <w:color w:val="000000"/>
          <w:sz w:val="28"/>
        </w:rPr>
        <w:t>
      3) за которого сумма социальных отчислений уплачена от объекта исчисления социальных отчислений, превышающая 7-кратный минимальный размер заработной платы, установленной законом о республиканском бюджете на соответствующий финансовый год, от одного плательщика.</w:t>
      </w:r>
    </w:p>
    <w:bookmarkEnd w:id="111"/>
    <w:bookmarkStart w:name="z100" w:id="112"/>
    <w:p>
      <w:pPr>
        <w:spacing w:after="0"/>
        <w:ind w:left="0"/>
        <w:jc w:val="both"/>
      </w:pPr>
      <w:r>
        <w:rPr>
          <w:rFonts w:ascii="Times New Roman"/>
          <w:b w:val="false"/>
          <w:i w:val="false"/>
          <w:color w:val="000000"/>
          <w:sz w:val="28"/>
        </w:rPr>
        <w:t>
      Возврату также подлежат социальные отчисления и (или) пеня за несвоевременную и (или) неполную уплату социальных отчислений, уплаченные физическими лицами, не являющимися плательщиками в соответствии с подпунктом 4), а также подпунктом 6) пункта 2 настоящих Правил.</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приказами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(вводится в действие с 11.11.2024);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1" w:id="113"/>
    <w:p>
      <w:pPr>
        <w:spacing w:after="0"/>
        <w:ind w:left="0"/>
        <w:jc w:val="both"/>
      </w:pPr>
      <w:r>
        <w:rPr>
          <w:rFonts w:ascii="Times New Roman"/>
          <w:b w:val="false"/>
          <w:i w:val="false"/>
          <w:color w:val="000000"/>
          <w:sz w:val="28"/>
        </w:rPr>
        <w:t>
      29. Орган государственных доходов не позднее пяти рабочих дней со дня образования задолженности по социальным отчислениям у плательщика направляет плательщику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13"/>
    <w:bookmarkStart w:name="z102" w:id="114"/>
    <w:p>
      <w:pPr>
        <w:spacing w:after="0"/>
        <w:ind w:left="0"/>
        <w:jc w:val="both"/>
      </w:pPr>
      <w:r>
        <w:rPr>
          <w:rFonts w:ascii="Times New Roman"/>
          <w:b w:val="false"/>
          <w:i w:val="false"/>
          <w:color w:val="000000"/>
          <w:sz w:val="28"/>
        </w:rPr>
        <w:t>
      Уведомление вручается плательщику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плательщику в следующих случаях:</w:t>
      </w:r>
    </w:p>
    <w:bookmarkEnd w:id="114"/>
    <w:bookmarkStart w:name="z103" w:id="115"/>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bookmarkEnd w:id="115"/>
    <w:bookmarkStart w:name="z104" w:id="116"/>
    <w:p>
      <w:pPr>
        <w:spacing w:after="0"/>
        <w:ind w:left="0"/>
        <w:jc w:val="both"/>
      </w:pPr>
      <w:r>
        <w:rPr>
          <w:rFonts w:ascii="Times New Roman"/>
          <w:b w:val="false"/>
          <w:i w:val="false"/>
          <w:color w:val="000000"/>
          <w:sz w:val="28"/>
        </w:rPr>
        <w:t>
      При этом такое уведомление доставляется почтовой или иной организацией связи в срок не позднее десяти рабочих дней с даты отметки о приеме почтовой или иной организацией связи.</w:t>
      </w:r>
    </w:p>
    <w:bookmarkEnd w:id="116"/>
    <w:bookmarkStart w:name="z105" w:id="117"/>
    <w:p>
      <w:pPr>
        <w:spacing w:after="0"/>
        <w:ind w:left="0"/>
        <w:jc w:val="both"/>
      </w:pPr>
      <w:r>
        <w:rPr>
          <w:rFonts w:ascii="Times New Roman"/>
          <w:b w:val="false"/>
          <w:i w:val="false"/>
          <w:color w:val="000000"/>
          <w:sz w:val="28"/>
        </w:rPr>
        <w:t xml:space="preserve">
      В случае возврата почтовой или иной организацией связи уведомления, предусмотренного настоящим пунктом, направленного органами государственных доходов плательщику по почте заказным письмом с уведомлением, датой вручения такого уведомления является дата проведения налогового обследования с привлечением понятых по основаниям и в порядке, которые установлены </w:t>
      </w:r>
      <w:r>
        <w:rPr>
          <w:rFonts w:ascii="Times New Roman"/>
          <w:b w:val="false"/>
          <w:i w:val="false"/>
          <w:color w:val="000000"/>
          <w:sz w:val="28"/>
        </w:rPr>
        <w:t>Налоговым кодексом</w:t>
      </w:r>
      <w:r>
        <w:rPr>
          <w:rFonts w:ascii="Times New Roman"/>
          <w:b w:val="false"/>
          <w:i w:val="false"/>
          <w:color w:val="000000"/>
          <w:sz w:val="28"/>
        </w:rPr>
        <w:t>;</w:t>
      </w:r>
    </w:p>
    <w:bookmarkEnd w:id="117"/>
    <w:bookmarkStart w:name="z106" w:id="118"/>
    <w:p>
      <w:pPr>
        <w:spacing w:after="0"/>
        <w:ind w:left="0"/>
        <w:jc w:val="both"/>
      </w:pPr>
      <w:r>
        <w:rPr>
          <w:rFonts w:ascii="Times New Roman"/>
          <w:b w:val="false"/>
          <w:i w:val="false"/>
          <w:color w:val="000000"/>
          <w:sz w:val="28"/>
        </w:rPr>
        <w:t>
      2) электронным способом:</w:t>
      </w:r>
    </w:p>
    <w:bookmarkEnd w:id="118"/>
    <w:bookmarkStart w:name="z107" w:id="119"/>
    <w:p>
      <w:pPr>
        <w:spacing w:after="0"/>
        <w:ind w:left="0"/>
        <w:jc w:val="both"/>
      </w:pPr>
      <w:r>
        <w:rPr>
          <w:rFonts w:ascii="Times New Roman"/>
          <w:b w:val="false"/>
          <w:i w:val="false"/>
          <w:color w:val="000000"/>
          <w:sz w:val="28"/>
        </w:rPr>
        <w:t>
      с даты доставки уведомления в персонифицированный и защищенный от несанкционированного доступа интернет-ресурс органа государственных доходов, предназначенный для получения налогоплательщиком электронных налоговых услуг и исполнения им налоговых обязательств.</w:t>
      </w:r>
    </w:p>
    <w:bookmarkEnd w:id="119"/>
    <w:bookmarkStart w:name="z108" w:id="120"/>
    <w:p>
      <w:pPr>
        <w:spacing w:after="0"/>
        <w:ind w:left="0"/>
        <w:jc w:val="both"/>
      </w:pPr>
      <w:r>
        <w:rPr>
          <w:rFonts w:ascii="Times New Roman"/>
          <w:b w:val="false"/>
          <w:i w:val="false"/>
          <w:color w:val="000000"/>
          <w:sz w:val="28"/>
        </w:rPr>
        <w:t>
      Данный способ распространяется на плательщика,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w:t>
      </w:r>
    </w:p>
    <w:bookmarkEnd w:id="120"/>
    <w:bookmarkStart w:name="z109" w:id="121"/>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"электронного правительства".</w:t>
      </w:r>
    </w:p>
    <w:bookmarkEnd w:id="121"/>
    <w:bookmarkStart w:name="z110" w:id="122"/>
    <w:p>
      <w:pPr>
        <w:spacing w:after="0"/>
        <w:ind w:left="0"/>
        <w:jc w:val="both"/>
      </w:pPr>
      <w:r>
        <w:rPr>
          <w:rFonts w:ascii="Times New Roman"/>
          <w:b w:val="false"/>
          <w:i w:val="false"/>
          <w:color w:val="000000"/>
          <w:sz w:val="28"/>
        </w:rPr>
        <w:t>
      Данный способ распространяется на плательщика, зарегистрированного на веб-портале "электронного правительства";</w:t>
      </w:r>
    </w:p>
    <w:bookmarkEnd w:id="122"/>
    <w:bookmarkStart w:name="z111" w:id="123"/>
    <w:p>
      <w:pPr>
        <w:spacing w:after="0"/>
        <w:ind w:left="0"/>
        <w:jc w:val="both"/>
      </w:pPr>
      <w:r>
        <w:rPr>
          <w:rFonts w:ascii="Times New Roman"/>
          <w:b w:val="false"/>
          <w:i w:val="false"/>
          <w:color w:val="000000"/>
          <w:sz w:val="28"/>
        </w:rPr>
        <w:t>
      3) через Государственную корпорацию - с даты его получения в явочном порядке.</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24"/>
    <w:p>
      <w:pPr>
        <w:spacing w:after="0"/>
        <w:ind w:left="0"/>
        <w:jc w:val="both"/>
      </w:pPr>
      <w:r>
        <w:rPr>
          <w:rFonts w:ascii="Times New Roman"/>
          <w:b w:val="false"/>
          <w:i w:val="false"/>
          <w:color w:val="000000"/>
          <w:sz w:val="28"/>
        </w:rPr>
        <w:t>
      30. В случае непогашения задолженности по социальным отчислениям и пени за несвоевременную и (или) неполную уплату социальных отчислений список участников системы обязательного социального страхования, в пользу которых взыскивается задолженность по социальным отчислениям, представляется в орган государственных доходов, направивший уведомление, в течение пяти рабочих дней со дня вручения ему уведомления.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На основании списка участников системы обязательного социального страхования, представленного плательщиком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настоящих Правил, орган государственных доходов взыскивает суммы задолженности по социальным отчислениям в принудительном порядке с банковских счетов плательщика не позднее пяти рабочих дней со дня получения списка.</w:t>
      </w:r>
    </w:p>
    <w:bookmarkEnd w:id="125"/>
    <w:bookmarkStart w:name="z116" w:id="126"/>
    <w:p>
      <w:pPr>
        <w:spacing w:after="0"/>
        <w:ind w:left="0"/>
        <w:jc w:val="both"/>
      </w:pPr>
      <w:r>
        <w:rPr>
          <w:rFonts w:ascii="Times New Roman"/>
          <w:b w:val="false"/>
          <w:i w:val="false"/>
          <w:color w:val="000000"/>
          <w:sz w:val="28"/>
        </w:rPr>
        <w:t>
      Взыскание задолженности по социальным отчислениям с банковских счетов плательщиков производится на основании инкассового распоряжения органа государственных доходов с приложением списка участников системы обязательного социального страхования, представленного плательщиком.</w:t>
      </w:r>
    </w:p>
    <w:bookmarkEnd w:id="126"/>
    <w:bookmarkStart w:name="z117" w:id="127"/>
    <w:p>
      <w:pPr>
        <w:spacing w:after="0"/>
        <w:ind w:left="0"/>
        <w:jc w:val="both"/>
      </w:pPr>
      <w:r>
        <w:rPr>
          <w:rFonts w:ascii="Times New Roman"/>
          <w:b w:val="false"/>
          <w:i w:val="false"/>
          <w:color w:val="000000"/>
          <w:sz w:val="28"/>
        </w:rPr>
        <w:t xml:space="preserve">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27"/>
    <w:bookmarkStart w:name="z118" w:id="128"/>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органами государственных доходов в национальной валюте.</w:t>
      </w:r>
    </w:p>
    <w:bookmarkEnd w:id="128"/>
    <w:bookmarkStart w:name="z119" w:id="129"/>
    <w:p>
      <w:pPr>
        <w:spacing w:after="0"/>
        <w:ind w:left="0"/>
        <w:jc w:val="both"/>
      </w:pPr>
      <w:r>
        <w:rPr>
          <w:rFonts w:ascii="Times New Roman"/>
          <w:b w:val="false"/>
          <w:i w:val="false"/>
          <w:color w:val="000000"/>
          <w:sz w:val="28"/>
        </w:rPr>
        <w:t>
      32. При непогашении задолженности по социальным отчислениям и пени за несвоевременную и (или) неполную уплату социальных отчислений орган государственных доходов производит приостановление расходных операций плательщика:</w:t>
      </w:r>
    </w:p>
    <w:bookmarkEnd w:id="129"/>
    <w:bookmarkStart w:name="z866" w:id="130"/>
    <w:p>
      <w:pPr>
        <w:spacing w:after="0"/>
        <w:ind w:left="0"/>
        <w:jc w:val="both"/>
      </w:pPr>
      <w:r>
        <w:rPr>
          <w:rFonts w:ascii="Times New Roman"/>
          <w:b w:val="false"/>
          <w:i w:val="false"/>
          <w:color w:val="000000"/>
          <w:sz w:val="28"/>
        </w:rPr>
        <w:t>
      по банковским счетам – в пределах суммы задолженности по социальным отчислениям;</w:t>
      </w:r>
    </w:p>
    <w:bookmarkEnd w:id="130"/>
    <w:bookmarkStart w:name="z867" w:id="131"/>
    <w:p>
      <w:pPr>
        <w:spacing w:after="0"/>
        <w:ind w:left="0"/>
        <w:jc w:val="both"/>
      </w:pPr>
      <w:r>
        <w:rPr>
          <w:rFonts w:ascii="Times New Roman"/>
          <w:b w:val="false"/>
          <w:i w:val="false"/>
          <w:color w:val="000000"/>
          <w:sz w:val="28"/>
        </w:rPr>
        <w:t>
      по кассе – по всем расходным операциям наличных денег в кассе, кроме операций по уплате и сдаче наличных денег в банк второго уровня или организацию, осуществляющую отдельные виды банковских операций, для последующего их перечисления в счет уплаты социальных отчислений, пеней, начисленных за их несвоевременную уплату по истечении десяти рабочих дней со дня вручения ему уведомления.</w:t>
      </w:r>
    </w:p>
    <w:bookmarkEnd w:id="131"/>
    <w:bookmarkStart w:name="z868" w:id="132"/>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приостанавливают расходные операции по банковским счетам плательщиков кроме:</w:t>
      </w:r>
    </w:p>
    <w:bookmarkEnd w:id="132"/>
    <w:bookmarkStart w:name="z869" w:id="133"/>
    <w:p>
      <w:pPr>
        <w:spacing w:after="0"/>
        <w:ind w:left="0"/>
        <w:jc w:val="both"/>
      </w:pPr>
      <w:r>
        <w:rPr>
          <w:rFonts w:ascii="Times New Roman"/>
          <w:b w:val="false"/>
          <w:i w:val="false"/>
          <w:color w:val="000000"/>
          <w:sz w:val="28"/>
        </w:rPr>
        <w:t>
      1) операций по уплате налогов и платежей в бюджет, предусмотренных статьей 201 Налогового Кодекса Республики Казахстан, таможенных платежей, социальных платежей, пени, начисленных за их несвоевременную уплату, а также штрафов, подлежащих внесению в бюджет;</w:t>
      </w:r>
    </w:p>
    <w:bookmarkEnd w:id="133"/>
    <w:bookmarkStart w:name="z870" w:id="134"/>
    <w:p>
      <w:pPr>
        <w:spacing w:after="0"/>
        <w:ind w:left="0"/>
        <w:jc w:val="both"/>
      </w:pPr>
      <w:r>
        <w:rPr>
          <w:rFonts w:ascii="Times New Roman"/>
          <w:b w:val="false"/>
          <w:i w:val="false"/>
          <w:color w:val="000000"/>
          <w:sz w:val="28"/>
        </w:rPr>
        <w:t>
      2) изъятия денег:</w:t>
      </w:r>
    </w:p>
    <w:bookmarkEnd w:id="134"/>
    <w:bookmarkStart w:name="z871" w:id="135"/>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135"/>
    <w:bookmarkStart w:name="z872" w:id="136"/>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социальных платежей, а также по исполнительным документам о взыскании в доход государства;</w:t>
      </w:r>
    </w:p>
    <w:bookmarkEnd w:id="136"/>
    <w:bookmarkStart w:name="z873" w:id="137"/>
    <w:p>
      <w:pPr>
        <w:spacing w:after="0"/>
        <w:ind w:left="0"/>
        <w:jc w:val="both"/>
      </w:pPr>
      <w:r>
        <w:rPr>
          <w:rFonts w:ascii="Times New Roman"/>
          <w:b w:val="false"/>
          <w:i w:val="false"/>
          <w:color w:val="000000"/>
          <w:sz w:val="28"/>
        </w:rPr>
        <w:t>
      по погашению налоговой задолженности, задолженности по таможенным платежам, налогам и пени, задолженности по социальным платежам.</w:t>
      </w:r>
    </w:p>
    <w:bookmarkEnd w:id="137"/>
    <w:bookmarkStart w:name="z874" w:id="138"/>
    <w:p>
      <w:pPr>
        <w:spacing w:after="0"/>
        <w:ind w:left="0"/>
        <w:jc w:val="both"/>
      </w:pPr>
      <w:r>
        <w:rPr>
          <w:rFonts w:ascii="Times New Roman"/>
          <w:b w:val="false"/>
          <w:i w:val="false"/>
          <w:color w:val="000000"/>
          <w:sz w:val="28"/>
        </w:rPr>
        <w:t xml:space="preserve">
      Форма распоряжения органа государственных доходов о приостановлении расходных операций по банковским счетам плательщиков утверждается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86 Налогового Кодекса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29" w:id="139"/>
    <w:p>
      <w:pPr>
        <w:spacing w:after="0"/>
        <w:ind w:left="0"/>
        <w:jc w:val="both"/>
      </w:pPr>
      <w:r>
        <w:rPr>
          <w:rFonts w:ascii="Times New Roman"/>
          <w:b w:val="false"/>
          <w:i w:val="false"/>
          <w:color w:val="000000"/>
          <w:sz w:val="28"/>
        </w:rPr>
        <w:t>
      33. Приостановление расходных операций по кассе плательщика распространяется на все расходные операции наличных денег в кассе, кроме операций по:</w:t>
      </w:r>
    </w:p>
    <w:bookmarkEnd w:id="139"/>
    <w:bookmarkStart w:name="z130" w:id="140"/>
    <w:p>
      <w:pPr>
        <w:spacing w:after="0"/>
        <w:ind w:left="0"/>
        <w:jc w:val="both"/>
      </w:pPr>
      <w:r>
        <w:rPr>
          <w:rFonts w:ascii="Times New Roman"/>
          <w:b w:val="false"/>
          <w:i w:val="false"/>
          <w:color w:val="000000"/>
          <w:sz w:val="28"/>
        </w:rPr>
        <w:t xml:space="preserve">
      сдаче денег в банк для последующего их перечисления в счет уплаты налогов и платежей в бюджет,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Налогового Кодекса Республики Казахстан, таможенных платежей, социальных платежей, пени, начисленных за их несвоевременную уплату, а также штрафов, подлежащих внесению в бюджет;</w:t>
      </w:r>
    </w:p>
    <w:bookmarkEnd w:id="140"/>
    <w:bookmarkStart w:name="z131" w:id="141"/>
    <w:p>
      <w:pPr>
        <w:spacing w:after="0"/>
        <w:ind w:left="0"/>
        <w:jc w:val="both"/>
      </w:pPr>
      <w:r>
        <w:rPr>
          <w:rFonts w:ascii="Times New Roman"/>
          <w:b w:val="false"/>
          <w:i w:val="false"/>
          <w:color w:val="000000"/>
          <w:sz w:val="28"/>
        </w:rPr>
        <w:t>
      выдаче банком наличных денег клиентов, в случае если распоряжение о приостановлении расходных операций по кассе вынесено в отношении банка.</w:t>
      </w:r>
    </w:p>
    <w:bookmarkEnd w:id="141"/>
    <w:bookmarkStart w:name="z132" w:id="142"/>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bookmarkEnd w:id="142"/>
    <w:bookmarkStart w:name="z133" w:id="143"/>
    <w:p>
      <w:pPr>
        <w:spacing w:after="0"/>
        <w:ind w:left="0"/>
        <w:jc w:val="both"/>
      </w:pPr>
      <w:r>
        <w:rPr>
          <w:rFonts w:ascii="Times New Roman"/>
          <w:b w:val="false"/>
          <w:i w:val="false"/>
          <w:color w:val="000000"/>
          <w:sz w:val="28"/>
        </w:rPr>
        <w:t>
      Распоряжение о приостановлении расходных операций по кассе плательщика направляется и вручается плательщику способами, предусмотренными пунктом 29 настоящих Правил для отправки и вручения уведомления о сумме задолженности.</w:t>
      </w:r>
    </w:p>
    <w:bookmarkEnd w:id="143"/>
    <w:bookmarkStart w:name="z134" w:id="144"/>
    <w:p>
      <w:pPr>
        <w:spacing w:after="0"/>
        <w:ind w:left="0"/>
        <w:jc w:val="both"/>
      </w:pPr>
      <w:r>
        <w:rPr>
          <w:rFonts w:ascii="Times New Roman"/>
          <w:b w:val="false"/>
          <w:i w:val="false"/>
          <w:color w:val="000000"/>
          <w:sz w:val="28"/>
        </w:rPr>
        <w:t>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35" w:id="145"/>
    <w:p>
      <w:pPr>
        <w:spacing w:after="0"/>
        <w:ind w:left="0"/>
        <w:jc w:val="both"/>
      </w:pPr>
      <w:r>
        <w:rPr>
          <w:rFonts w:ascii="Times New Roman"/>
          <w:b w:val="false"/>
          <w:i w:val="false"/>
          <w:color w:val="000000"/>
          <w:sz w:val="28"/>
        </w:rPr>
        <w:t>
      34. Для уплаты суммы пени за несвоевременную и (или) неполную уплату социальных отчислений в Фонд плательщик представляет в банк платежное поручение с указанием в графе "назначение платежа" - "пеня за несвоевременную и (или) неполную уплату социальных отчислений за период (месяц (месяцы), год (годы))".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(вводится в действие с 11.11.2024); с изменением, внесенным приказом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46"/>
    <w:p>
      <w:pPr>
        <w:spacing w:after="0"/>
        <w:ind w:left="0"/>
        <w:jc w:val="both"/>
      </w:pPr>
      <w:r>
        <w:rPr>
          <w:rFonts w:ascii="Times New Roman"/>
          <w:b w:val="false"/>
          <w:i w:val="false"/>
          <w:color w:val="000000"/>
          <w:sz w:val="28"/>
        </w:rPr>
        <w:t>
      35. Плательщик ежеквартально, не позднее 15 числа второго месяца, следующего за отчетным кварталом, представляет в орган государственных доходов по местонахождению расчет по начисленным социальным отчислениям за участников системы обязательного социального страхования, если иное не установлено законодательством Республики Казахстан.</w:t>
      </w:r>
    </w:p>
    <w:bookmarkEnd w:id="146"/>
    <w:bookmarkStart w:name="z138" w:id="147"/>
    <w:p>
      <w:pPr>
        <w:spacing w:after="0"/>
        <w:ind w:left="0"/>
        <w:jc w:val="both"/>
      </w:pPr>
      <w:r>
        <w:rPr>
          <w:rFonts w:ascii="Times New Roman"/>
          <w:b w:val="false"/>
          <w:i w:val="false"/>
          <w:color w:val="000000"/>
          <w:sz w:val="28"/>
        </w:rPr>
        <w:t>
      36. Государственная корпорация ежедневно, за прошедший день, представляет в орган государственных доходов реестры поступивших и возвращенных сумм социальных отчислений и (или) пени по плательщикам, зарегистрированным в порядке, установленном Налоговым кодексом.</w:t>
      </w:r>
    </w:p>
    <w:bookmarkEnd w:id="147"/>
    <w:bookmarkStart w:name="z139" w:id="148"/>
    <w:p>
      <w:pPr>
        <w:spacing w:after="0"/>
        <w:ind w:left="0"/>
        <w:jc w:val="both"/>
      </w:pPr>
      <w:r>
        <w:rPr>
          <w:rFonts w:ascii="Times New Roman"/>
          <w:b w:val="false"/>
          <w:i w:val="false"/>
          <w:color w:val="000000"/>
          <w:sz w:val="28"/>
        </w:rPr>
        <w:t>
      37. Плательщики социальных отчислений обеспечивают сохранность сведений об исчисленных и уплаченных суммах социальных отчислений и (или) пени за несвоевременную и (или) неполную уплату социальных отчислений, в том числе о возврате ошибочно (излишне) уплаченных сумм социальных отчислений и (или) пени за несвоевременную и (или) неполную уплату социальных отчислений, на электронном или бумажном носителях в соответствии с законодательством о бухгалтерском учете и финансовой отчетности.</w:t>
      </w:r>
    </w:p>
    <w:bookmarkEnd w:id="148"/>
    <w:bookmarkStart w:name="z140" w:id="149"/>
    <w:p>
      <w:pPr>
        <w:spacing w:after="0"/>
        <w:ind w:left="0"/>
        <w:jc w:val="both"/>
      </w:pPr>
      <w:r>
        <w:rPr>
          <w:rFonts w:ascii="Times New Roman"/>
          <w:b w:val="false"/>
          <w:i w:val="false"/>
          <w:color w:val="000000"/>
          <w:sz w:val="28"/>
        </w:rPr>
        <w:t>
      При прекращении деятельности плательщика документы об исчислении и уплате социальных отчислений и пени за несвоевременную и (или) неполную уплату социальных отчислений в Фонд передаются в Государственный архив.</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2023 года № 229</w:t>
            </w:r>
          </w:p>
        </w:tc>
      </w:tr>
    </w:tbl>
    <w:bookmarkStart w:name="z142" w:id="150"/>
    <w:p>
      <w:pPr>
        <w:spacing w:after="0"/>
        <w:ind w:left="0"/>
        <w:jc w:val="left"/>
      </w:pPr>
      <w:r>
        <w:rPr>
          <w:rFonts w:ascii="Times New Roman"/>
          <w:b/>
          <w:i w:val="false"/>
          <w:color w:val="000000"/>
        </w:rPr>
        <w:t xml:space="preserve">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1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 в редакции приказа Министра труда и социальной защиты населения РК от 30.01.2024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bookmarkStart w:name="z398" w:id="151"/>
    <w:p>
      <w:pPr>
        <w:spacing w:after="0"/>
        <w:ind w:left="0"/>
        <w:jc w:val="both"/>
      </w:pPr>
      <w:r>
        <w:rPr>
          <w:rFonts w:ascii="Times New Roman"/>
          <w:b w:val="false"/>
          <w:i w:val="false"/>
          <w:color w:val="000000"/>
          <w:sz w:val="28"/>
        </w:rPr>
        <w:t xml:space="preserve">
      1. Настоящие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разработаны в соответствии с абзацем пятнадцатым подпункта 5) </w:t>
      </w:r>
      <w:r>
        <w:rPr>
          <w:rFonts w:ascii="Times New Roman"/>
          <w:b w:val="false"/>
          <w:i w:val="false"/>
          <w:color w:val="000000"/>
          <w:sz w:val="28"/>
        </w:rPr>
        <w:t>статьи 12</w:t>
      </w:r>
      <w:r>
        <w:rPr>
          <w:rFonts w:ascii="Times New Roman"/>
          <w:b w:val="false"/>
          <w:i w:val="false"/>
          <w:color w:val="000000"/>
          <w:sz w:val="28"/>
        </w:rPr>
        <w:t xml:space="preserve">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151"/>
    <w:bookmarkStart w:name="z399" w:id="152"/>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государственных услуг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"электронного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15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3"/>
    <w:bookmarkStart w:name="z401" w:id="15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54"/>
    <w:bookmarkStart w:name="z402" w:id="155"/>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155"/>
    <w:bookmarkStart w:name="z743" w:id="156"/>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156"/>
    <w:bookmarkStart w:name="z404" w:id="157"/>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05" w:id="158"/>
    <w:p>
      <w:pPr>
        <w:spacing w:after="0"/>
        <w:ind w:left="0"/>
        <w:jc w:val="both"/>
      </w:pPr>
      <w:r>
        <w:rPr>
          <w:rFonts w:ascii="Times New Roman"/>
          <w:b w:val="false"/>
          <w:i w:val="false"/>
          <w:color w:val="000000"/>
          <w:sz w:val="28"/>
        </w:rPr>
        <w:t>
      4) единая информационная система социально-трудовой сферы (далее – ИС МТСЗН)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06" w:id="159"/>
    <w:p>
      <w:pPr>
        <w:spacing w:after="0"/>
        <w:ind w:left="0"/>
        <w:jc w:val="both"/>
      </w:pPr>
      <w:r>
        <w:rPr>
          <w:rFonts w:ascii="Times New Roman"/>
          <w:b w:val="false"/>
          <w:i w:val="false"/>
          <w:color w:val="000000"/>
          <w:sz w:val="28"/>
        </w:rPr>
        <w:t>
      5) Центр развития трудовых ресурсов (далее – Центр) – юридическое лицо, создаваемое по решению Правительства Республики Казахстан при уполномоченном государственном органе, обеспечивающее информационно-аналитическое сопровождение рынка труда, активных мер содействия занятости, методологическую поддержку служб занятости, развитие и сопровождение единой информационной системы социально-трудовой сферы;</w:t>
      </w:r>
    </w:p>
    <w:bookmarkEnd w:id="159"/>
    <w:bookmarkStart w:name="z407" w:id="160"/>
    <w:p>
      <w:pPr>
        <w:spacing w:after="0"/>
        <w:ind w:left="0"/>
        <w:jc w:val="both"/>
      </w:pPr>
      <w:r>
        <w:rPr>
          <w:rFonts w:ascii="Times New Roman"/>
          <w:b w:val="false"/>
          <w:i w:val="false"/>
          <w:color w:val="000000"/>
          <w:sz w:val="28"/>
        </w:rPr>
        <w:t>
      6) услугополучатель – плательщик, либо банк или организация, осуществляющая отдельные виды банковских операций;</w:t>
      </w:r>
    </w:p>
    <w:bookmarkEnd w:id="160"/>
    <w:bookmarkStart w:name="z408" w:id="161"/>
    <w:p>
      <w:pPr>
        <w:spacing w:after="0"/>
        <w:ind w:left="0"/>
        <w:jc w:val="both"/>
      </w:pPr>
      <w:r>
        <w:rPr>
          <w:rFonts w:ascii="Times New Roman"/>
          <w:b w:val="false"/>
          <w:i w:val="false"/>
          <w:color w:val="000000"/>
          <w:sz w:val="28"/>
        </w:rPr>
        <w:t>
      7)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161"/>
    <w:bookmarkStart w:name="z409" w:id="162"/>
    <w:p>
      <w:pPr>
        <w:spacing w:after="0"/>
        <w:ind w:left="0"/>
        <w:jc w:val="both"/>
      </w:pPr>
      <w:r>
        <w:rPr>
          <w:rFonts w:ascii="Times New Roman"/>
          <w:b w:val="false"/>
          <w:i w:val="false"/>
          <w:color w:val="000000"/>
          <w:sz w:val="28"/>
        </w:rPr>
        <w:t>
      8)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bookmarkEnd w:id="162"/>
    <w:bookmarkStart w:name="z410" w:id="163"/>
    <w:p>
      <w:pPr>
        <w:spacing w:after="0"/>
        <w:ind w:left="0"/>
        <w:jc w:val="both"/>
      </w:pPr>
      <w:r>
        <w:rPr>
          <w:rFonts w:ascii="Times New Roman"/>
          <w:b w:val="false"/>
          <w:i w:val="false"/>
          <w:color w:val="000000"/>
          <w:sz w:val="28"/>
        </w:rPr>
        <w:t xml:space="preserve">
      9)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163"/>
    <w:bookmarkStart w:name="z411" w:id="164"/>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2" w:id="165"/>
    <w:p>
      <w:pPr>
        <w:spacing w:after="0"/>
        <w:ind w:left="0"/>
        <w:jc w:val="both"/>
      </w:pPr>
      <w:r>
        <w:rPr>
          <w:rFonts w:ascii="Times New Roman"/>
          <w:b w:val="false"/>
          <w:i w:val="false"/>
          <w:color w:val="000000"/>
          <w:sz w:val="28"/>
        </w:rPr>
        <w:t>
      11) электронное заявление – заявление на возврат излишне (ошибочно) уплаченных социальных отчислений и (или) пени за несвоевременную и (или) неполную уплату социальных отчислений в форме электронного документа, поступившего через веб-портал "электронного правительства", удостоверенное электронной цифровой подписью услугополучателя;</w:t>
      </w:r>
    </w:p>
    <w:bookmarkEnd w:id="165"/>
    <w:bookmarkStart w:name="z413" w:id="166"/>
    <w:p>
      <w:pPr>
        <w:spacing w:after="0"/>
        <w:ind w:left="0"/>
        <w:jc w:val="both"/>
      </w:pP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услугополучателя;</w:t>
      </w:r>
    </w:p>
    <w:bookmarkEnd w:id="166"/>
    <w:bookmarkStart w:name="z414" w:id="167"/>
    <w:p>
      <w:pPr>
        <w:spacing w:after="0"/>
        <w:ind w:left="0"/>
        <w:jc w:val="both"/>
      </w:pPr>
      <w:r>
        <w:rPr>
          <w:rFonts w:ascii="Times New Roman"/>
          <w:b w:val="false"/>
          <w:i w:val="false"/>
          <w:color w:val="000000"/>
          <w:sz w:val="28"/>
        </w:rPr>
        <w:t>
      13) электронная заявка – сведения, необходимые для возврата излишне (ошибочно) уплаченных социальных отчислений и (или) пени за несвоевременную и (или) неполную уплату социальных отчислений, в форме электронного документа, удостоверенные электронной цифровой подписью Государственной корпорации;</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5" w:id="168"/>
    <w:p>
      <w:pPr>
        <w:spacing w:after="0"/>
        <w:ind w:left="0"/>
        <w:jc w:val="both"/>
      </w:pPr>
      <w:r>
        <w:rPr>
          <w:rFonts w:ascii="Times New Roman"/>
          <w:b w:val="false"/>
          <w:i w:val="false"/>
          <w:color w:val="000000"/>
          <w:sz w:val="28"/>
        </w:rPr>
        <w:t>
      14)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6" w:id="169"/>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7" w:id="170"/>
    <w:p>
      <w:pPr>
        <w:spacing w:after="0"/>
        <w:ind w:left="0"/>
        <w:jc w:val="both"/>
      </w:pPr>
      <w:r>
        <w:rPr>
          <w:rFonts w:ascii="Times New Roman"/>
          <w:b w:val="false"/>
          <w:i w:val="false"/>
          <w:color w:val="000000"/>
          <w:sz w:val="28"/>
        </w:rPr>
        <w:t>
      16)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18" w:id="171"/>
    <w:p>
      <w:pPr>
        <w:spacing w:after="0"/>
        <w:ind w:left="0"/>
        <w:jc w:val="left"/>
      </w:pPr>
      <w:r>
        <w:rPr>
          <w:rFonts w:ascii="Times New Roman"/>
          <w:b/>
          <w:i w:val="false"/>
          <w:color w:val="000000"/>
        </w:rPr>
        <w:t xml:space="preserve"> Глава 2. Порядок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171"/>
    <w:bookmarkStart w:name="z419" w:id="172"/>
    <w:p>
      <w:pPr>
        <w:spacing w:after="0"/>
        <w:ind w:left="0"/>
        <w:jc w:val="both"/>
      </w:pPr>
      <w:r>
        <w:rPr>
          <w:rFonts w:ascii="Times New Roman"/>
          <w:b w:val="false"/>
          <w:i w:val="false"/>
          <w:color w:val="000000"/>
          <w:sz w:val="28"/>
        </w:rPr>
        <w:t>
      3. Возврат излишне (ошибочно) уплаченных социальных отчислений и (или) пени за несвоевременную и (или) неполную уплату социальных отчислений в Фонд (далее – Услуга) осуществляется в случаях:</w:t>
      </w:r>
    </w:p>
    <w:bookmarkEnd w:id="172"/>
    <w:bookmarkStart w:name="z420" w:id="173"/>
    <w:p>
      <w:pPr>
        <w:spacing w:after="0"/>
        <w:ind w:left="0"/>
        <w:jc w:val="both"/>
      </w:pPr>
      <w:r>
        <w:rPr>
          <w:rFonts w:ascii="Times New Roman"/>
          <w:b w:val="false"/>
          <w:i w:val="false"/>
          <w:color w:val="000000"/>
          <w:sz w:val="28"/>
        </w:rPr>
        <w:t>
      1) уплаты два и более раз за один и тот же период;</w:t>
      </w:r>
    </w:p>
    <w:bookmarkEnd w:id="173"/>
    <w:bookmarkStart w:name="z421" w:id="174"/>
    <w:p>
      <w:pPr>
        <w:spacing w:after="0"/>
        <w:ind w:left="0"/>
        <w:jc w:val="both"/>
      </w:pPr>
      <w:r>
        <w:rPr>
          <w:rFonts w:ascii="Times New Roman"/>
          <w:b w:val="false"/>
          <w:i w:val="false"/>
          <w:color w:val="000000"/>
          <w:sz w:val="28"/>
        </w:rPr>
        <w:t>
      2) их излишнего начисления на доходы, полученные вновь принятыми или уволенными работниками, авансом, подлежащие возврату;</w:t>
      </w:r>
    </w:p>
    <w:bookmarkEnd w:id="174"/>
    <w:bookmarkStart w:name="z422" w:id="175"/>
    <w:p>
      <w:pPr>
        <w:spacing w:after="0"/>
        <w:ind w:left="0"/>
        <w:jc w:val="both"/>
      </w:pPr>
      <w:r>
        <w:rPr>
          <w:rFonts w:ascii="Times New Roman"/>
          <w:b w:val="false"/>
          <w:i w:val="false"/>
          <w:color w:val="000000"/>
          <w:sz w:val="28"/>
        </w:rPr>
        <w:t xml:space="preserve">
      3) излишней их уплаты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175"/>
    <w:bookmarkStart w:name="z423" w:id="176"/>
    <w:p>
      <w:pPr>
        <w:spacing w:after="0"/>
        <w:ind w:left="0"/>
        <w:jc w:val="both"/>
      </w:pPr>
      <w:r>
        <w:rPr>
          <w:rFonts w:ascii="Times New Roman"/>
          <w:b w:val="false"/>
          <w:i w:val="false"/>
          <w:color w:val="000000"/>
          <w:sz w:val="28"/>
        </w:rPr>
        <w:t>
      4) неверного указания кода назначения платежа;</w:t>
      </w:r>
    </w:p>
    <w:bookmarkEnd w:id="176"/>
    <w:bookmarkStart w:name="z424" w:id="177"/>
    <w:p>
      <w:pPr>
        <w:spacing w:after="0"/>
        <w:ind w:left="0"/>
        <w:jc w:val="both"/>
      </w:pPr>
      <w:r>
        <w:rPr>
          <w:rFonts w:ascii="Times New Roman"/>
          <w:b w:val="false"/>
          <w:i w:val="false"/>
          <w:color w:val="000000"/>
          <w:sz w:val="28"/>
        </w:rPr>
        <w:t>
      5) неверного указания периода платежа;</w:t>
      </w:r>
    </w:p>
    <w:bookmarkEnd w:id="177"/>
    <w:bookmarkStart w:name="z425" w:id="178"/>
    <w:p>
      <w:pPr>
        <w:spacing w:after="0"/>
        <w:ind w:left="0"/>
        <w:jc w:val="both"/>
      </w:pPr>
      <w:r>
        <w:rPr>
          <w:rFonts w:ascii="Times New Roman"/>
          <w:b w:val="false"/>
          <w:i w:val="false"/>
          <w:color w:val="000000"/>
          <w:sz w:val="28"/>
        </w:rPr>
        <w:t>
      6) неверного указания суммы социальных отчислений;</w:t>
      </w:r>
    </w:p>
    <w:bookmarkEnd w:id="178"/>
    <w:bookmarkStart w:name="z426" w:id="179"/>
    <w:p>
      <w:pPr>
        <w:spacing w:after="0"/>
        <w:ind w:left="0"/>
        <w:jc w:val="both"/>
      </w:pPr>
      <w:r>
        <w:rPr>
          <w:rFonts w:ascii="Times New Roman"/>
          <w:b w:val="false"/>
          <w:i w:val="false"/>
          <w:color w:val="000000"/>
          <w:sz w:val="28"/>
        </w:rPr>
        <w:t>
      7) неверного указания реквизитов плательщика (в случае ошибки в ИИН/БИН плательщика);</w:t>
      </w:r>
    </w:p>
    <w:bookmarkEnd w:id="179"/>
    <w:bookmarkStart w:name="z427" w:id="180"/>
    <w:p>
      <w:pPr>
        <w:spacing w:after="0"/>
        <w:ind w:left="0"/>
        <w:jc w:val="both"/>
      </w:pPr>
      <w:r>
        <w:rPr>
          <w:rFonts w:ascii="Times New Roman"/>
          <w:b w:val="false"/>
          <w:i w:val="false"/>
          <w:color w:val="000000"/>
          <w:sz w:val="28"/>
        </w:rPr>
        <w:t>
      8) их уплаты физическим лицом, не зарегистрированным в качестве индивидуального предпринимателя, лица, занимающегося частной практикой, главы крестьянского или фермерского хозяйства.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181"/>
    <w:p>
      <w:pPr>
        <w:spacing w:after="0"/>
        <w:ind w:left="0"/>
        <w:jc w:val="both"/>
      </w:pPr>
      <w:r>
        <w:rPr>
          <w:rFonts w:ascii="Times New Roman"/>
          <w:b w:val="false"/>
          <w:i w:val="false"/>
          <w:color w:val="000000"/>
          <w:sz w:val="28"/>
        </w:rPr>
        <w:t xml:space="preserve">
      4. Для получения Услуги услугополучатель направляет в бумажном виде заявление в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в электронном виде посредством веб-портала, с приложением следующих документов: </w:t>
      </w:r>
    </w:p>
    <w:bookmarkEnd w:id="181"/>
    <w:bookmarkStart w:name="z877" w:id="182"/>
    <w:p>
      <w:pPr>
        <w:spacing w:after="0"/>
        <w:ind w:left="0"/>
        <w:jc w:val="both"/>
      </w:pPr>
      <w:r>
        <w:rPr>
          <w:rFonts w:ascii="Times New Roman"/>
          <w:b w:val="false"/>
          <w:i w:val="false"/>
          <w:color w:val="000000"/>
          <w:sz w:val="28"/>
        </w:rPr>
        <w:t>
      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настоящих Правил</w:t>
      </w:r>
    </w:p>
    <w:bookmarkEnd w:id="182"/>
    <w:bookmarkStart w:name="z878" w:id="183"/>
    <w:p>
      <w:pPr>
        <w:spacing w:after="0"/>
        <w:ind w:left="0"/>
        <w:jc w:val="both"/>
      </w:pPr>
      <w:r>
        <w:rPr>
          <w:rFonts w:ascii="Times New Roman"/>
          <w:b w:val="false"/>
          <w:i w:val="false"/>
          <w:color w:val="000000"/>
          <w:sz w:val="28"/>
        </w:rPr>
        <w:t xml:space="preserve">
      2) копии упрощенной декларации для субъектов малого бизнеса (ф.910.00)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настоящих Правил.</w:t>
      </w:r>
    </w:p>
    <w:bookmarkEnd w:id="183"/>
    <w:bookmarkStart w:name="z879" w:id="184"/>
    <w:p>
      <w:pPr>
        <w:spacing w:after="0"/>
        <w:ind w:left="0"/>
        <w:jc w:val="both"/>
      </w:pPr>
      <w:r>
        <w:rPr>
          <w:rFonts w:ascii="Times New Roman"/>
          <w:b w:val="false"/>
          <w:i w:val="false"/>
          <w:color w:val="000000"/>
          <w:sz w:val="28"/>
        </w:rPr>
        <w:t xml:space="preserve">
      При отсутствии документа, указанного в подпункте 2) настоящего пункта прилагается выписка из лицевого счета о состоянии расчетов с бюджетом по всем или отдельным видам налогов, платежей в бюджет, социальных платежей, пеней и штрафов, выданная органами государственных доходов, по форме согласно приложению 16 к Правилам ведения лицевого счета налогоплательщика (налогового агента),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637 (зарегистрирован в Реестре государственной регистрации нормативных правовых актов за № 37255) (далее – Выписка из лицевого счета налогоплательщика);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185"/>
    <w:p>
      <w:pPr>
        <w:spacing w:after="0"/>
        <w:ind w:left="0"/>
        <w:jc w:val="both"/>
      </w:pPr>
      <w:r>
        <w:rPr>
          <w:rFonts w:ascii="Times New Roman"/>
          <w:b w:val="false"/>
          <w:i w:val="false"/>
          <w:color w:val="000000"/>
          <w:sz w:val="28"/>
        </w:rPr>
        <w:t xml:space="preserve">
      5. Третьи лица подают заявления на оказание Услуги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185"/>
    <w:bookmarkStart w:name="z435" w:id="186"/>
    <w:p>
      <w:pPr>
        <w:spacing w:after="0"/>
        <w:ind w:left="0"/>
        <w:jc w:val="both"/>
      </w:pPr>
      <w:r>
        <w:rPr>
          <w:rFonts w:ascii="Times New Roman"/>
          <w:b w:val="false"/>
          <w:i w:val="false"/>
          <w:color w:val="000000"/>
          <w:sz w:val="28"/>
        </w:rPr>
        <w:t>
      6. В рамках одного заявления, по выбранным участникам системы обязательного социального страхования, услугополучатель указывает только одну причину и соответствующую сумму излишне (ошибочно) уплаченных социальных отчислений и (или) пени за несвоевременную и (или) неполную уплату социальных отчислений.</w:t>
      </w:r>
    </w:p>
    <w:bookmarkEnd w:id="186"/>
    <w:bookmarkStart w:name="z436" w:id="187"/>
    <w:p>
      <w:pPr>
        <w:spacing w:after="0"/>
        <w:ind w:left="0"/>
        <w:jc w:val="both"/>
      </w:pPr>
      <w:r>
        <w:rPr>
          <w:rFonts w:ascii="Times New Roman"/>
          <w:b w:val="false"/>
          <w:i w:val="false"/>
          <w:color w:val="000000"/>
          <w:sz w:val="28"/>
        </w:rPr>
        <w:t xml:space="preserve">
      7. Перечень основных требований к оказанию Услуги (далее – Перечень требований), включающий способы предоставления, срок, форму и результат оказания, а также иные требования с учетом особенностей предоставления Услуги,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87"/>
    <w:bookmarkStart w:name="z437" w:id="188"/>
    <w:p>
      <w:pPr>
        <w:spacing w:after="0"/>
        <w:ind w:left="0"/>
        <w:jc w:val="both"/>
      </w:pPr>
      <w:r>
        <w:rPr>
          <w:rFonts w:ascii="Times New Roman"/>
          <w:b w:val="false"/>
          <w:i w:val="false"/>
          <w:color w:val="000000"/>
          <w:sz w:val="28"/>
        </w:rPr>
        <w:t>
      8. По заявлениям и документам услугополучателя, направленным через Государственную корпорацию в бумажном виде, Государственная корпорация в течение пяти рабочих дней со дня поступления:</w:t>
      </w:r>
    </w:p>
    <w:bookmarkEnd w:id="188"/>
    <w:bookmarkStart w:name="z438" w:id="189"/>
    <w:p>
      <w:pPr>
        <w:spacing w:after="0"/>
        <w:ind w:left="0"/>
        <w:jc w:val="both"/>
      </w:pPr>
      <w:r>
        <w:rPr>
          <w:rFonts w:ascii="Times New Roman"/>
          <w:b w:val="false"/>
          <w:i w:val="false"/>
          <w:color w:val="000000"/>
          <w:sz w:val="28"/>
        </w:rPr>
        <w:t>
      1) проверяет заявление с приложенными документами и возвращает их услугополучателю в следующих случаях:</w:t>
      </w:r>
    </w:p>
    <w:bookmarkEnd w:id="189"/>
    <w:bookmarkStart w:name="z439" w:id="190"/>
    <w:p>
      <w:pPr>
        <w:spacing w:after="0"/>
        <w:ind w:left="0"/>
        <w:jc w:val="both"/>
      </w:pPr>
      <w:r>
        <w:rPr>
          <w:rFonts w:ascii="Times New Roman"/>
          <w:b w:val="false"/>
          <w:i w:val="false"/>
          <w:color w:val="000000"/>
          <w:sz w:val="28"/>
        </w:rPr>
        <w:t>
      не подтвердился факт зачисления излишне (ошибочно) уплаченных социальных отчислений и (или) пени за несвоевременную и (или) неполную уплату социальных отчислений;</w:t>
      </w:r>
    </w:p>
    <w:bookmarkEnd w:id="190"/>
    <w:bookmarkStart w:name="z440" w:id="191"/>
    <w:p>
      <w:pPr>
        <w:spacing w:after="0"/>
        <w:ind w:left="0"/>
        <w:jc w:val="both"/>
      </w:pPr>
      <w:r>
        <w:rPr>
          <w:rFonts w:ascii="Times New Roman"/>
          <w:b w:val="false"/>
          <w:i w:val="false"/>
          <w:color w:val="000000"/>
          <w:sz w:val="28"/>
        </w:rPr>
        <w:t>
      имеется ранее поданное заявление на оказание Услуги, которое находится на рассмотрении либо по нему осуществлен возврат излишне (ошибочно) уплаченных социальных отчислений и (или) пени за несвоевременную и (или) неполную уплату социальных отчислений;</w:t>
      </w:r>
    </w:p>
    <w:bookmarkEnd w:id="191"/>
    <w:bookmarkStart w:name="z441" w:id="192"/>
    <w:p>
      <w:pPr>
        <w:spacing w:after="0"/>
        <w:ind w:left="0"/>
        <w:jc w:val="both"/>
      </w:pPr>
      <w:r>
        <w:rPr>
          <w:rFonts w:ascii="Times New Roman"/>
          <w:b w:val="false"/>
          <w:i w:val="false"/>
          <w:color w:val="000000"/>
          <w:sz w:val="28"/>
        </w:rPr>
        <w:t>
      заявление услугополучателя заполнено неполностью или некорректно, в том числе:</w:t>
      </w:r>
    </w:p>
    <w:bookmarkEnd w:id="192"/>
    <w:bookmarkStart w:name="z442" w:id="193"/>
    <w:p>
      <w:pPr>
        <w:spacing w:after="0"/>
        <w:ind w:left="0"/>
        <w:jc w:val="both"/>
      </w:pPr>
      <w:r>
        <w:rPr>
          <w:rFonts w:ascii="Times New Roman"/>
          <w:b w:val="false"/>
          <w:i w:val="false"/>
          <w:color w:val="000000"/>
          <w:sz w:val="28"/>
        </w:rPr>
        <w:t xml:space="preserve">
      не соответствует форме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93"/>
    <w:bookmarkStart w:name="z443" w:id="194"/>
    <w:p>
      <w:pPr>
        <w:spacing w:after="0"/>
        <w:ind w:left="0"/>
        <w:jc w:val="both"/>
      </w:pPr>
      <w:r>
        <w:rPr>
          <w:rFonts w:ascii="Times New Roman"/>
          <w:b w:val="false"/>
          <w:i w:val="false"/>
          <w:color w:val="000000"/>
          <w:sz w:val="28"/>
        </w:rPr>
        <w:t xml:space="preserve">
      выбрано более одной причины; </w:t>
      </w:r>
    </w:p>
    <w:bookmarkEnd w:id="194"/>
    <w:bookmarkStart w:name="z444" w:id="195"/>
    <w:p>
      <w:pPr>
        <w:spacing w:after="0"/>
        <w:ind w:left="0"/>
        <w:jc w:val="both"/>
      </w:pPr>
      <w:r>
        <w:rPr>
          <w:rFonts w:ascii="Times New Roman"/>
          <w:b w:val="false"/>
          <w:i w:val="false"/>
          <w:color w:val="000000"/>
          <w:sz w:val="28"/>
        </w:rPr>
        <w:t>
      не соответствуют реквизиты платежного документа;</w:t>
      </w:r>
    </w:p>
    <w:bookmarkEnd w:id="195"/>
    <w:bookmarkStart w:name="z445" w:id="196"/>
    <w:p>
      <w:pPr>
        <w:spacing w:after="0"/>
        <w:ind w:left="0"/>
        <w:jc w:val="both"/>
      </w:pPr>
      <w:r>
        <w:rPr>
          <w:rFonts w:ascii="Times New Roman"/>
          <w:b w:val="false"/>
          <w:i w:val="false"/>
          <w:color w:val="000000"/>
          <w:sz w:val="28"/>
        </w:rPr>
        <w:t>
      не заполнены контактные данные плательщика;</w:t>
      </w:r>
    </w:p>
    <w:bookmarkEnd w:id="196"/>
    <w:bookmarkStart w:name="z446" w:id="197"/>
    <w:p>
      <w:pPr>
        <w:spacing w:after="0"/>
        <w:ind w:left="0"/>
        <w:jc w:val="both"/>
      </w:pPr>
      <w:r>
        <w:rPr>
          <w:rFonts w:ascii="Times New Roman"/>
          <w:b w:val="false"/>
          <w:i w:val="false"/>
          <w:color w:val="000000"/>
          <w:sz w:val="28"/>
        </w:rPr>
        <w:t>
      недействительны банковские реквизиты плательщика для возврата излишне (ошибочно) уплаченных социальных отчислений и (или) пени за несвоевременную и (или) неполную уплату социальных отчислений;</w:t>
      </w:r>
    </w:p>
    <w:bookmarkEnd w:id="197"/>
    <w:bookmarkStart w:name="z447" w:id="198"/>
    <w:p>
      <w:pPr>
        <w:spacing w:after="0"/>
        <w:ind w:left="0"/>
        <w:jc w:val="both"/>
      </w:pPr>
      <w:r>
        <w:rPr>
          <w:rFonts w:ascii="Times New Roman"/>
          <w:b w:val="false"/>
          <w:i w:val="false"/>
          <w:color w:val="000000"/>
          <w:sz w:val="28"/>
        </w:rPr>
        <w:t>
      не приложены документы, подтверждающие причину возврата излишне (ошибочно) уплаченных социальных отчислений и (или) пени за несвоевременную и (или) неполную уплату социальных отчислений, предусмотренные в Перечне основных требований;</w:t>
      </w:r>
    </w:p>
    <w:bookmarkEnd w:id="198"/>
    <w:bookmarkStart w:name="z448" w:id="199"/>
    <w:p>
      <w:pPr>
        <w:spacing w:after="0"/>
        <w:ind w:left="0"/>
        <w:jc w:val="both"/>
      </w:pPr>
      <w:r>
        <w:rPr>
          <w:rFonts w:ascii="Times New Roman"/>
          <w:b w:val="false"/>
          <w:i w:val="false"/>
          <w:color w:val="000000"/>
          <w:sz w:val="28"/>
        </w:rPr>
        <w:t xml:space="preserve">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w:t>
      </w:r>
    </w:p>
    <w:bookmarkEnd w:id="199"/>
    <w:bookmarkStart w:name="z449" w:id="200"/>
    <w:p>
      <w:pPr>
        <w:spacing w:after="0"/>
        <w:ind w:left="0"/>
        <w:jc w:val="both"/>
      </w:pPr>
      <w:r>
        <w:rPr>
          <w:rFonts w:ascii="Times New Roman"/>
          <w:b w:val="false"/>
          <w:i w:val="false"/>
          <w:color w:val="000000"/>
          <w:sz w:val="28"/>
        </w:rPr>
        <w:t>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200"/>
    <w:bookmarkStart w:name="z450" w:id="201"/>
    <w:p>
      <w:pPr>
        <w:spacing w:after="0"/>
        <w:ind w:left="0"/>
        <w:jc w:val="both"/>
      </w:pPr>
      <w:r>
        <w:rPr>
          <w:rFonts w:ascii="Times New Roman"/>
          <w:b w:val="false"/>
          <w:i w:val="false"/>
          <w:color w:val="000000"/>
          <w:sz w:val="28"/>
        </w:rPr>
        <w:t>
      2) при положительном результате проверки, предусмотренной настоящим пунктом, Государственная корпорация:</w:t>
      </w:r>
    </w:p>
    <w:bookmarkEnd w:id="201"/>
    <w:bookmarkStart w:name="z451" w:id="202"/>
    <w:p>
      <w:pPr>
        <w:spacing w:after="0"/>
        <w:ind w:left="0"/>
        <w:jc w:val="both"/>
      </w:pPr>
      <w:r>
        <w:rPr>
          <w:rFonts w:ascii="Times New Roman"/>
          <w:b w:val="false"/>
          <w:i w:val="false"/>
          <w:color w:val="000000"/>
          <w:sz w:val="28"/>
        </w:rPr>
        <w:t xml:space="preserve">
      регистрирует заявление на оказание Услуги в электронном журнале регистрации заявлений на возврат излишне (ошибочно) уплаченных социальных отчислений и (или) пени за несвоевременную и (или) неполную уплату социальных отчислений,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2"/>
    <w:bookmarkStart w:name="z452" w:id="203"/>
    <w:p>
      <w:pPr>
        <w:spacing w:after="0"/>
        <w:ind w:left="0"/>
        <w:jc w:val="both"/>
      </w:pPr>
      <w:r>
        <w:rPr>
          <w:rFonts w:ascii="Times New Roman"/>
          <w:b w:val="false"/>
          <w:i w:val="false"/>
          <w:color w:val="000000"/>
          <w:sz w:val="28"/>
        </w:rPr>
        <w:t>
      подтверждает факт уплаты социальных отчислений и (или) пени за несвоевременную и (или) неполную уплату социальных отчислений и все реквизиты по платежу, указанному в заявлении услугополучателя, путем направления письма в Фонд;</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подпункта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3" w:id="204"/>
    <w:p>
      <w:pPr>
        <w:spacing w:after="0"/>
        <w:ind w:left="0"/>
        <w:jc w:val="both"/>
      </w:pPr>
      <w:r>
        <w:rPr>
          <w:rFonts w:ascii="Times New Roman"/>
          <w:b w:val="false"/>
          <w:i w:val="false"/>
          <w:color w:val="000000"/>
          <w:sz w:val="28"/>
        </w:rPr>
        <w:t>
      формирует электронную заявку в ИС МТСЗН с указанием номера абонентского устройства сотовой связи услугополучателя. При изменении банковских реквизитов плательщика Государственная корпорация в электронной заявке вносит соответствующие изменения на основании заявления услугополучателя и приложенных документов, подтверждающих изменение банковских реквизитов;</w:t>
      </w:r>
    </w:p>
    <w:bookmarkEnd w:id="204"/>
    <w:bookmarkStart w:name="z454" w:id="205"/>
    <w:p>
      <w:pPr>
        <w:spacing w:after="0"/>
        <w:ind w:left="0"/>
        <w:jc w:val="both"/>
      </w:pPr>
      <w:r>
        <w:rPr>
          <w:rFonts w:ascii="Times New Roman"/>
          <w:b w:val="false"/>
          <w:i w:val="false"/>
          <w:color w:val="000000"/>
          <w:sz w:val="28"/>
        </w:rPr>
        <w:t>
      направляет электронную заявку в Фонд с приложением документов услугополучателя;</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шестой подпункта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5" w:id="206"/>
    <w:p>
      <w:pPr>
        <w:spacing w:after="0"/>
        <w:ind w:left="0"/>
        <w:jc w:val="both"/>
      </w:pPr>
      <w:r>
        <w:rPr>
          <w:rFonts w:ascii="Times New Roman"/>
          <w:b w:val="false"/>
          <w:i w:val="false"/>
          <w:color w:val="000000"/>
          <w:sz w:val="28"/>
        </w:rPr>
        <w:t xml:space="preserve">
      направляет через ИС МТСЗН на номер абонентского устройства сотовой связи услугополучателя, указанный в заявлении, посредством передачи Short Message Service (Шорт мэсседж сервис) сообщения (далее – sms-оповещения), уведомление о принятии электронного заявления и документов на портале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уведомление о статусе рассмотрения электронного заявления на портале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06"/>
    <w:bookmarkStart w:name="z456" w:id="207"/>
    <w:p>
      <w:pPr>
        <w:spacing w:after="0"/>
        <w:ind w:left="0"/>
        <w:jc w:val="both"/>
      </w:pPr>
      <w:r>
        <w:rPr>
          <w:rFonts w:ascii="Times New Roman"/>
          <w:b w:val="false"/>
          <w:i w:val="false"/>
          <w:color w:val="000000"/>
          <w:sz w:val="28"/>
        </w:rPr>
        <w:t>
      При отрицательном результате проверки Государственная корпорация возвращает заявление и документы услугополучателю.</w:t>
      </w:r>
    </w:p>
    <w:bookmarkEnd w:id="207"/>
    <w:bookmarkStart w:name="z457" w:id="208"/>
    <w:p>
      <w:pPr>
        <w:spacing w:after="0"/>
        <w:ind w:left="0"/>
        <w:jc w:val="both"/>
      </w:pPr>
      <w:r>
        <w:rPr>
          <w:rFonts w:ascii="Times New Roman"/>
          <w:b w:val="false"/>
          <w:i w:val="false"/>
          <w:color w:val="000000"/>
          <w:sz w:val="28"/>
        </w:rPr>
        <w:t>
      9. Для получения Услуги через портал услугополучатель вводит запрашиваемые данные плательщика, реквизиты платежного поручения (референс платежа, номер, дата и сумма платежного поручения), которым излишне (ошибочно) уплачены социальные отчисления и (или) пеня за несвоевременную и (или) неполную уплату социальных отчислений, сумму и период возврата по каждому участнику системы обязательного социального страхования, указывает причину возврата согласно пункту 3 настоящих Правил и прилагает электронные документы и (или) электронные копии документов, предусмотренные Перечнем основных требований.</w:t>
      </w:r>
    </w:p>
    <w:bookmarkEnd w:id="208"/>
    <w:bookmarkStart w:name="z818" w:id="209"/>
    <w:p>
      <w:pPr>
        <w:spacing w:after="0"/>
        <w:ind w:left="0"/>
        <w:jc w:val="both"/>
      </w:pPr>
      <w:r>
        <w:rPr>
          <w:rFonts w:ascii="Times New Roman"/>
          <w:b w:val="false"/>
          <w:i w:val="false"/>
          <w:color w:val="000000"/>
          <w:sz w:val="28"/>
        </w:rPr>
        <w:t xml:space="preserve">
      В случае подачи заявления плательщиком, осуществляющим уплату социальных отчислений за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статьи 243 Кодекса, портал направляет в их личный кабинет запрос в форме уведомления согласно приложению 1-2 к Правилам на получение согласия на возврат излишне (ошибочно) уплаченных социальных отчислений и (или) пени за несвоевременную и (или) неполную уплату социальных отчислений.</w:t>
      </w:r>
    </w:p>
    <w:bookmarkEnd w:id="209"/>
    <w:bookmarkStart w:name="z819" w:id="210"/>
    <w:p>
      <w:pPr>
        <w:spacing w:after="0"/>
        <w:ind w:left="0"/>
        <w:jc w:val="both"/>
      </w:pPr>
      <w:r>
        <w:rPr>
          <w:rFonts w:ascii="Times New Roman"/>
          <w:b w:val="false"/>
          <w:i w:val="false"/>
          <w:color w:val="000000"/>
          <w:sz w:val="28"/>
        </w:rPr>
        <w:t>
      Если указанные лица в течение трех рабочих дней со дня поступления уведомления в личный кабинет на портале не дали согласия на возврат излишне (ошибочно) уплаченных социальных отчислений и (или) пени за несвоевременную и (или) неполную уплату социальных отчислений, то портал завершает процесс оказания государственной услуги и уведомляет об этом услугополучателя в личном кабинете.</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20" w:id="211"/>
    <w:p>
      <w:pPr>
        <w:spacing w:after="0"/>
        <w:ind w:left="0"/>
        <w:jc w:val="both"/>
      </w:pPr>
      <w:r>
        <w:rPr>
          <w:rFonts w:ascii="Times New Roman"/>
          <w:b w:val="false"/>
          <w:i w:val="false"/>
          <w:color w:val="000000"/>
          <w:sz w:val="28"/>
        </w:rPr>
        <w:t>
      Портал при согласии указанных лиц на возврат излишне (ошибочно) уплаченных социальных отчислений и (или) пени за несвоевременную и (или) неполную уплату социальных отчислений автоматически формирует электронное заявление, удостоверенное посредством ЭЦП услугополучателя, с приложением реквизитов услугополучателя, на которые необходимо перечислить излишне (ошибочно) уплаченные социальные отчисления и (или) пени за несвоевременную и (или) неполную уплату социальных отчислений и направляет в ИС МТСЗН.</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 в редакции приказа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8" w:id="212"/>
    <w:p>
      <w:pPr>
        <w:spacing w:after="0"/>
        <w:ind w:left="0"/>
        <w:jc w:val="both"/>
      </w:pPr>
      <w:r>
        <w:rPr>
          <w:rFonts w:ascii="Times New Roman"/>
          <w:b w:val="false"/>
          <w:i w:val="false"/>
          <w:color w:val="000000"/>
          <w:sz w:val="28"/>
        </w:rPr>
        <w:t>
      10. Электронное заявление с документами, поступившие посредством портала, проходят проверку в информационных системах государственных органов и (или) организаций по следующим параметрам:</w:t>
      </w:r>
    </w:p>
    <w:bookmarkEnd w:id="212"/>
    <w:bookmarkStart w:name="z459" w:id="213"/>
    <w:p>
      <w:pPr>
        <w:spacing w:after="0"/>
        <w:ind w:left="0"/>
        <w:jc w:val="both"/>
      </w:pPr>
      <w:r>
        <w:rPr>
          <w:rFonts w:ascii="Times New Roman"/>
          <w:b w:val="false"/>
          <w:i w:val="false"/>
          <w:color w:val="000000"/>
          <w:sz w:val="28"/>
        </w:rPr>
        <w:t>
      1) соответствие реквизитов плательщика, указанных услугополучателем на портале с реквизитами платежного поручения, которым уплачены социальные отчисления и (или) пени за несвоевременную и (или) неполную уплату социальных отчислений;</w:t>
      </w:r>
    </w:p>
    <w:bookmarkEnd w:id="213"/>
    <w:bookmarkStart w:name="z460" w:id="214"/>
    <w:p>
      <w:pPr>
        <w:spacing w:after="0"/>
        <w:ind w:left="0"/>
        <w:jc w:val="both"/>
      </w:pPr>
      <w:r>
        <w:rPr>
          <w:rFonts w:ascii="Times New Roman"/>
          <w:b w:val="false"/>
          <w:i w:val="false"/>
          <w:color w:val="000000"/>
          <w:sz w:val="28"/>
        </w:rPr>
        <w:t>
      2) действительность сведений о государственной регистрации юридического лица, учетной регистрации его филиалов и представительств и (или) реорганизации юридического лица (прекращение или иное изменение правового положения юридического лица, влекущее отношения правопреемства юридических лиц).</w:t>
      </w:r>
    </w:p>
    <w:bookmarkEnd w:id="214"/>
    <w:bookmarkStart w:name="z821" w:id="215"/>
    <w:p>
      <w:pPr>
        <w:spacing w:after="0"/>
        <w:ind w:left="0"/>
        <w:jc w:val="both"/>
      </w:pPr>
      <w:r>
        <w:rPr>
          <w:rFonts w:ascii="Times New Roman"/>
          <w:b w:val="false"/>
          <w:i w:val="false"/>
          <w:color w:val="000000"/>
          <w:sz w:val="28"/>
        </w:rPr>
        <w:t>
      3) наличие согласия физического лица, получающего доходы по договорам гражданско-правового характера, предметом которого является выполнение работ (оказание услуг), на возврат социальных отчислений и (или) пени за несвоевременную и (или) неполную уплату.</w:t>
      </w:r>
    </w:p>
    <w:bookmarkEnd w:id="215"/>
    <w:bookmarkStart w:name="z461" w:id="216"/>
    <w:p>
      <w:pPr>
        <w:spacing w:after="0"/>
        <w:ind w:left="0"/>
        <w:jc w:val="both"/>
      </w:pPr>
      <w:r>
        <w:rPr>
          <w:rFonts w:ascii="Times New Roman"/>
          <w:b w:val="false"/>
          <w:i w:val="false"/>
          <w:color w:val="000000"/>
          <w:sz w:val="28"/>
        </w:rPr>
        <w:t>
      При положительном результате проверки на портале электронное заявление и документы услугополучателя поступают в ИС МТСЗН.</w:t>
      </w:r>
    </w:p>
    <w:bookmarkEnd w:id="216"/>
    <w:bookmarkStart w:name="z462" w:id="217"/>
    <w:p>
      <w:pPr>
        <w:spacing w:after="0"/>
        <w:ind w:left="0"/>
        <w:jc w:val="both"/>
      </w:pPr>
      <w:r>
        <w:rPr>
          <w:rFonts w:ascii="Times New Roman"/>
          <w:b w:val="false"/>
          <w:i w:val="false"/>
          <w:color w:val="000000"/>
          <w:sz w:val="28"/>
        </w:rPr>
        <w:t>
      При непрохождении проверки по указанным параметрам портал представляет сообщение об отклонении электронного заявления услугополучателю в его "личный кабинет".</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труда и социальной защиты населения РК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c 01.09.2025).</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63" w:id="218"/>
    <w:p>
      <w:pPr>
        <w:spacing w:after="0"/>
        <w:ind w:left="0"/>
        <w:jc w:val="both"/>
      </w:pPr>
      <w:r>
        <w:rPr>
          <w:rFonts w:ascii="Times New Roman"/>
          <w:b w:val="false"/>
          <w:i w:val="false"/>
          <w:color w:val="000000"/>
          <w:sz w:val="28"/>
        </w:rPr>
        <w:t>
      11. По поступившим в ИС МТСЗН электронным заявлениям и документам услугополучателя Государственная корпорация в течение пяти рабочих дней со дня поступления электронного заявления осуществляет проверки на:</w:t>
      </w:r>
    </w:p>
    <w:bookmarkEnd w:id="218"/>
    <w:bookmarkStart w:name="z464" w:id="219"/>
    <w:p>
      <w:pPr>
        <w:spacing w:after="0"/>
        <w:ind w:left="0"/>
        <w:jc w:val="both"/>
      </w:pPr>
      <w:r>
        <w:rPr>
          <w:rFonts w:ascii="Times New Roman"/>
          <w:b w:val="false"/>
          <w:i w:val="false"/>
          <w:color w:val="000000"/>
          <w:sz w:val="28"/>
        </w:rPr>
        <w:t>
      1) факт поступления социальных отчислений и (или) пени за несвоевременную и (или) неполную уплату социальных отчислений, указанных в электронном заявлении;</w:t>
      </w:r>
    </w:p>
    <w:bookmarkEnd w:id="219"/>
    <w:bookmarkStart w:name="z465" w:id="220"/>
    <w:p>
      <w:pPr>
        <w:spacing w:after="0"/>
        <w:ind w:left="0"/>
        <w:jc w:val="both"/>
      </w:pPr>
      <w:r>
        <w:rPr>
          <w:rFonts w:ascii="Times New Roman"/>
          <w:b w:val="false"/>
          <w:i w:val="false"/>
          <w:color w:val="000000"/>
          <w:sz w:val="28"/>
        </w:rPr>
        <w:t>
      2) наличие ранее поданного заявления на оказание Услуги, которое находится на рассмотрении либо по нему осуществлен возврат излишне (ошибочно) уплаченных социальных отчислений и (или) пени за несвоевременную и (или) неполную уплату социальных отчислений;</w:t>
      </w:r>
    </w:p>
    <w:bookmarkEnd w:id="220"/>
    <w:bookmarkStart w:name="z466" w:id="221"/>
    <w:p>
      <w:pPr>
        <w:spacing w:after="0"/>
        <w:ind w:left="0"/>
        <w:jc w:val="both"/>
      </w:pPr>
      <w:r>
        <w:rPr>
          <w:rFonts w:ascii="Times New Roman"/>
          <w:b w:val="false"/>
          <w:i w:val="false"/>
          <w:color w:val="000000"/>
          <w:sz w:val="28"/>
        </w:rPr>
        <w:t>
      3) действительность банковских реквизитов плательщика для возврата социальных отчислений и (или) пени за несвоевременную и (или) неполную уплату социальных отчислений;</w:t>
      </w:r>
    </w:p>
    <w:bookmarkEnd w:id="221"/>
    <w:bookmarkStart w:name="z467" w:id="222"/>
    <w:p>
      <w:pPr>
        <w:spacing w:after="0"/>
        <w:ind w:left="0"/>
        <w:jc w:val="both"/>
      </w:pPr>
      <w:r>
        <w:rPr>
          <w:rFonts w:ascii="Times New Roman"/>
          <w:b w:val="false"/>
          <w:i w:val="false"/>
          <w:color w:val="000000"/>
          <w:sz w:val="28"/>
        </w:rPr>
        <w:t>
      4) достоверность причин возврата социальных отчислений и (или) пени за несвоевременную и (или) неполную уплату социальных отчислений по представленным документам, предусмотренным в Перечне основных требований;</w:t>
      </w:r>
    </w:p>
    <w:bookmarkEnd w:id="222"/>
    <w:bookmarkStart w:name="z468" w:id="223"/>
    <w:p>
      <w:pPr>
        <w:spacing w:after="0"/>
        <w:ind w:left="0"/>
        <w:jc w:val="both"/>
      </w:pPr>
      <w:r>
        <w:rPr>
          <w:rFonts w:ascii="Times New Roman"/>
          <w:b w:val="false"/>
          <w:i w:val="false"/>
          <w:color w:val="000000"/>
          <w:sz w:val="28"/>
        </w:rPr>
        <w:t xml:space="preserve">
      5) наличие сумм излишне (ошибочно) уплаченных социальных отчислений, исчисленных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w:t>
      </w:r>
    </w:p>
    <w:bookmarkEnd w:id="223"/>
    <w:bookmarkStart w:name="z469" w:id="224"/>
    <w:p>
      <w:pPr>
        <w:spacing w:after="0"/>
        <w:ind w:left="0"/>
        <w:jc w:val="both"/>
      </w:pPr>
      <w:r>
        <w:rPr>
          <w:rFonts w:ascii="Times New Roman"/>
          <w:b w:val="false"/>
          <w:i w:val="false"/>
          <w:color w:val="000000"/>
          <w:sz w:val="28"/>
        </w:rPr>
        <w:t>
      6) наличие контактных данных плательщика.</w:t>
      </w:r>
    </w:p>
    <w:bookmarkEnd w:id="224"/>
    <w:bookmarkStart w:name="z470" w:id="225"/>
    <w:p>
      <w:pPr>
        <w:spacing w:after="0"/>
        <w:ind w:left="0"/>
        <w:jc w:val="both"/>
      </w:pPr>
      <w:r>
        <w:rPr>
          <w:rFonts w:ascii="Times New Roman"/>
          <w:b w:val="false"/>
          <w:i w:val="false"/>
          <w:color w:val="000000"/>
          <w:sz w:val="28"/>
        </w:rPr>
        <w:t>
      При положительном результате проверки, предусмотренной настоящим пунктом, Государственная корпорация:</w:t>
      </w:r>
    </w:p>
    <w:bookmarkEnd w:id="225"/>
    <w:bookmarkStart w:name="z471" w:id="226"/>
    <w:p>
      <w:pPr>
        <w:spacing w:after="0"/>
        <w:ind w:left="0"/>
        <w:jc w:val="both"/>
      </w:pPr>
      <w:r>
        <w:rPr>
          <w:rFonts w:ascii="Times New Roman"/>
          <w:b w:val="false"/>
          <w:i w:val="false"/>
          <w:color w:val="000000"/>
          <w:sz w:val="28"/>
        </w:rPr>
        <w:t xml:space="preserve">
      регистрирует электронное заявление на оказание Услуги в электронном журнале регистрации заявлений на возврат излишне (ошибочно) уплаченных социальных отчислений и (или) пени за несвоевременную и (или) неполную уплату социальных отчислений,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26"/>
    <w:bookmarkStart w:name="z472" w:id="227"/>
    <w:p>
      <w:pPr>
        <w:spacing w:after="0"/>
        <w:ind w:left="0"/>
        <w:jc w:val="both"/>
      </w:pPr>
      <w:r>
        <w:rPr>
          <w:rFonts w:ascii="Times New Roman"/>
          <w:b w:val="false"/>
          <w:i w:val="false"/>
          <w:color w:val="000000"/>
          <w:sz w:val="28"/>
        </w:rPr>
        <w:t>
      формирует электронную заявку в ИС МТСЗН с указанными в автоматическом режиме сведениями с портала о номере абонентского устройства сотовой связи услугополучателя. При изменении банковских реквизитов плательщика в электронной заявке вносит соответствующие изменения на основании заявления услугополучателя и приложенных документов, подтверждающих изменение банковских реквизитов;</w:t>
      </w:r>
    </w:p>
    <w:bookmarkEnd w:id="227"/>
    <w:bookmarkStart w:name="z473" w:id="228"/>
    <w:p>
      <w:pPr>
        <w:spacing w:after="0"/>
        <w:ind w:left="0"/>
        <w:jc w:val="both"/>
      </w:pPr>
      <w:r>
        <w:rPr>
          <w:rFonts w:ascii="Times New Roman"/>
          <w:b w:val="false"/>
          <w:i w:val="false"/>
          <w:color w:val="000000"/>
          <w:sz w:val="28"/>
        </w:rPr>
        <w:t>
      направляет электронную заявку в Фонд с приложением документов услугополучателя;</w:t>
      </w:r>
    </w:p>
    <w:bookmarkEnd w:id="228"/>
    <w:bookmarkStart w:name="z474" w:id="229"/>
    <w:p>
      <w:pPr>
        <w:spacing w:after="0"/>
        <w:ind w:left="0"/>
        <w:jc w:val="both"/>
      </w:pPr>
      <w:r>
        <w:rPr>
          <w:rFonts w:ascii="Times New Roman"/>
          <w:b w:val="false"/>
          <w:i w:val="false"/>
          <w:color w:val="000000"/>
          <w:sz w:val="28"/>
        </w:rPr>
        <w:t xml:space="preserve">
      направляет через ИС МТСЗН в "личный кабинет" услугополучателя и на номер абонентского устройства сотовой связи услугополучателя посредством sms-оповещения, уведомление о регистрации электронного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о статусе рассмотрения заявления на Услугу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29"/>
    <w:bookmarkStart w:name="z475" w:id="230"/>
    <w:p>
      <w:pPr>
        <w:spacing w:after="0"/>
        <w:ind w:left="0"/>
        <w:jc w:val="both"/>
      </w:pPr>
      <w:r>
        <w:rPr>
          <w:rFonts w:ascii="Times New Roman"/>
          <w:b w:val="false"/>
          <w:i w:val="false"/>
          <w:color w:val="000000"/>
          <w:sz w:val="28"/>
        </w:rPr>
        <w:t>
      При отрицательном результате проверки, предусмотренной настоящим пунктом, Государственная корпорация:</w:t>
      </w:r>
    </w:p>
    <w:bookmarkEnd w:id="230"/>
    <w:bookmarkStart w:name="z476" w:id="231"/>
    <w:p>
      <w:pPr>
        <w:spacing w:after="0"/>
        <w:ind w:left="0"/>
        <w:jc w:val="both"/>
      </w:pPr>
      <w:r>
        <w:rPr>
          <w:rFonts w:ascii="Times New Roman"/>
          <w:b w:val="false"/>
          <w:i w:val="false"/>
          <w:color w:val="000000"/>
          <w:sz w:val="28"/>
        </w:rPr>
        <w:t>
      не принимает заявление и документы услугополучателя;</w:t>
      </w:r>
    </w:p>
    <w:bookmarkEnd w:id="231"/>
    <w:bookmarkStart w:name="z477" w:id="232"/>
    <w:p>
      <w:pPr>
        <w:spacing w:after="0"/>
        <w:ind w:left="0"/>
        <w:jc w:val="both"/>
      </w:pPr>
      <w:r>
        <w:rPr>
          <w:rFonts w:ascii="Times New Roman"/>
          <w:b w:val="false"/>
          <w:i w:val="false"/>
          <w:color w:val="000000"/>
          <w:sz w:val="28"/>
        </w:rPr>
        <w:t>
      направляет через ИС МТСЗН уведомление с указанием причины в "личный кабинет" услугополучателя на портале и на номер абонентского устройства сотовой связи услугополучателя посредством sms-оповещения.</w:t>
      </w:r>
    </w:p>
    <w:bookmarkEnd w:id="232"/>
    <w:bookmarkStart w:name="z478" w:id="233"/>
    <w:p>
      <w:pPr>
        <w:spacing w:after="0"/>
        <w:ind w:left="0"/>
        <w:jc w:val="both"/>
      </w:pPr>
      <w:r>
        <w:rPr>
          <w:rFonts w:ascii="Times New Roman"/>
          <w:b w:val="false"/>
          <w:i w:val="false"/>
          <w:color w:val="000000"/>
          <w:sz w:val="28"/>
        </w:rPr>
        <w:t>
      12. Фонд в течение десяти рабочих дней со дня поступления заявления и документов услугополучателя в Фонд рассматривает их и осуществляет возврат (отказ в возврате) излишне (ошибочно) уплаченных социальных отчислений и (или) пени за несвоевременную и (или) неполную уплату социальных отчислений.</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79" w:id="234"/>
    <w:p>
      <w:pPr>
        <w:spacing w:after="0"/>
        <w:ind w:left="0"/>
        <w:jc w:val="both"/>
      </w:pPr>
      <w:r>
        <w:rPr>
          <w:rFonts w:ascii="Times New Roman"/>
          <w:b w:val="false"/>
          <w:i w:val="false"/>
          <w:color w:val="000000"/>
          <w:sz w:val="28"/>
        </w:rPr>
        <w:t>
      13. Отказ в возврате излишне (ошибочно) уплаченных социальных отчислений и (или) пени за несвоевременную и (или) неполную уплату социальных отчислений производится, если:</w:t>
      </w:r>
    </w:p>
    <w:bookmarkEnd w:id="234"/>
    <w:bookmarkStart w:name="z480" w:id="235"/>
    <w:p>
      <w:pPr>
        <w:spacing w:after="0"/>
        <w:ind w:left="0"/>
        <w:jc w:val="both"/>
      </w:pPr>
      <w:r>
        <w:rPr>
          <w:rFonts w:ascii="Times New Roman"/>
          <w:b w:val="false"/>
          <w:i w:val="false"/>
          <w:color w:val="000000"/>
          <w:sz w:val="28"/>
        </w:rPr>
        <w:t xml:space="preserve">
      суммы социальных отчислений и пени, указанные в заявлении услугополучателя, подлежат обязательной уплате в Фонд в соответствии с абзацем четвертым пункта 1 и абзацем четвертым </w:t>
      </w:r>
      <w:r>
        <w:rPr>
          <w:rFonts w:ascii="Times New Roman"/>
          <w:b w:val="false"/>
          <w:i w:val="false"/>
          <w:color w:val="000000"/>
          <w:sz w:val="28"/>
        </w:rPr>
        <w:t>пункта 2</w:t>
      </w:r>
      <w:r>
        <w:rPr>
          <w:rFonts w:ascii="Times New Roman"/>
          <w:b w:val="false"/>
          <w:i w:val="false"/>
          <w:color w:val="000000"/>
          <w:sz w:val="28"/>
        </w:rPr>
        <w:t xml:space="preserve"> статьи 245, с абзацем первым </w:t>
      </w:r>
      <w:r>
        <w:rPr>
          <w:rFonts w:ascii="Times New Roman"/>
          <w:b w:val="false"/>
          <w:i w:val="false"/>
          <w:color w:val="000000"/>
          <w:sz w:val="28"/>
        </w:rPr>
        <w:t>пункта 1</w:t>
      </w:r>
      <w:r>
        <w:rPr>
          <w:rFonts w:ascii="Times New Roman"/>
          <w:b w:val="false"/>
          <w:i w:val="false"/>
          <w:color w:val="000000"/>
          <w:sz w:val="28"/>
        </w:rPr>
        <w:t xml:space="preserve"> статьи 256 Кодекса;</w:t>
      </w:r>
    </w:p>
    <w:bookmarkEnd w:id="235"/>
    <w:bookmarkStart w:name="z481" w:id="236"/>
    <w:p>
      <w:pPr>
        <w:spacing w:after="0"/>
        <w:ind w:left="0"/>
        <w:jc w:val="both"/>
      </w:pPr>
      <w:r>
        <w:rPr>
          <w:rFonts w:ascii="Times New Roman"/>
          <w:b w:val="false"/>
          <w:i w:val="false"/>
          <w:color w:val="000000"/>
          <w:sz w:val="28"/>
        </w:rPr>
        <w:t xml:space="preserve">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w:t>
      </w:r>
    </w:p>
    <w:bookmarkEnd w:id="236"/>
    <w:bookmarkStart w:name="z482" w:id="237"/>
    <w:p>
      <w:pPr>
        <w:spacing w:after="0"/>
        <w:ind w:left="0"/>
        <w:jc w:val="both"/>
      </w:pPr>
      <w:r>
        <w:rPr>
          <w:rFonts w:ascii="Times New Roman"/>
          <w:b w:val="false"/>
          <w:i w:val="false"/>
          <w:color w:val="000000"/>
          <w:sz w:val="28"/>
        </w:rPr>
        <w:t>
      документы не подтверждают случаи, предусмотренные пунктом 3 настоящих Правил.</w:t>
      </w:r>
    </w:p>
    <w:bookmarkEnd w:id="237"/>
    <w:bookmarkStart w:name="z822" w:id="238"/>
    <w:p>
      <w:pPr>
        <w:spacing w:after="0"/>
        <w:ind w:left="0"/>
        <w:jc w:val="both"/>
      </w:pPr>
      <w:r>
        <w:rPr>
          <w:rFonts w:ascii="Times New Roman"/>
          <w:b w:val="false"/>
          <w:i w:val="false"/>
          <w:color w:val="000000"/>
          <w:sz w:val="28"/>
        </w:rPr>
        <w:t>
      социальные отчисления, приходящиеся на период, который принимается для исчисления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поступили в Фонд после даты возникновения права и (или) даты обращения за их назначением, но не учтены в исчислении (определении) размера соответствующей социальной выплаты.</w:t>
      </w:r>
    </w:p>
    <w:bookmarkEnd w:id="238"/>
    <w:bookmarkStart w:name="z483" w:id="239"/>
    <w:p>
      <w:pPr>
        <w:spacing w:after="0"/>
        <w:ind w:left="0"/>
        <w:jc w:val="both"/>
      </w:pPr>
      <w:r>
        <w:rPr>
          <w:rFonts w:ascii="Times New Roman"/>
          <w:b w:val="false"/>
          <w:i w:val="false"/>
          <w:color w:val="000000"/>
          <w:sz w:val="28"/>
        </w:rPr>
        <w:t xml:space="preserve">
      При отказе в возврате социальных отчислений и (или) пени за несвоевременную и (или) неполную уплату социальных отчислений Фонд не позднее чем за три рабочих дня до завершения срока оказания Услуги направляет услугополучателю уведомление о предварительном отказе в возврате сумм социальных отчислений и (или) пени за несвоевременную и (или) неполную уплату социальных отчислений (далее – предварительный отказ) через ИС МТСЗН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239"/>
    <w:bookmarkStart w:name="z484" w:id="240"/>
    <w:p>
      <w:pPr>
        <w:spacing w:after="0"/>
        <w:ind w:left="0"/>
        <w:jc w:val="both"/>
      </w:pPr>
      <w:r>
        <w:rPr>
          <w:rFonts w:ascii="Times New Roman"/>
          <w:b w:val="false"/>
          <w:i w:val="false"/>
          <w:color w:val="000000"/>
          <w:sz w:val="28"/>
        </w:rPr>
        <w:t>
      Уведомление о предварительном отказе направляется ИС МТСЗН при обращении услугополучателя:</w:t>
      </w:r>
    </w:p>
    <w:bookmarkEnd w:id="240"/>
    <w:bookmarkStart w:name="z485" w:id="241"/>
    <w:p>
      <w:pPr>
        <w:spacing w:after="0"/>
        <w:ind w:left="0"/>
        <w:jc w:val="both"/>
      </w:pPr>
      <w:r>
        <w:rPr>
          <w:rFonts w:ascii="Times New Roman"/>
          <w:b w:val="false"/>
          <w:i w:val="false"/>
          <w:color w:val="000000"/>
          <w:sz w:val="28"/>
        </w:rPr>
        <w:t>
      через портал - в "личный кабинет" услугополучателя на портале и на номер абонентского устройства сотовой связи услугополучателя, указанный в заявлении, посредством sms-оповещения;</w:t>
      </w:r>
    </w:p>
    <w:bookmarkEnd w:id="241"/>
    <w:bookmarkStart w:name="z486" w:id="242"/>
    <w:p>
      <w:pPr>
        <w:spacing w:after="0"/>
        <w:ind w:left="0"/>
        <w:jc w:val="both"/>
      </w:pPr>
      <w:r>
        <w:rPr>
          <w:rFonts w:ascii="Times New Roman"/>
          <w:b w:val="false"/>
          <w:i w:val="false"/>
          <w:color w:val="000000"/>
          <w:sz w:val="28"/>
        </w:rPr>
        <w:t>
      через Государственную корпорацию - на номер абонентского устройства сотовой связи услугополучателя, указанный в заявлении, посредством sms-оповещения.</w:t>
      </w:r>
    </w:p>
    <w:bookmarkEnd w:id="242"/>
    <w:bookmarkStart w:name="z487" w:id="243"/>
    <w:p>
      <w:pPr>
        <w:spacing w:after="0"/>
        <w:ind w:left="0"/>
        <w:jc w:val="both"/>
      </w:pPr>
      <w:r>
        <w:rPr>
          <w:rFonts w:ascii="Times New Roman"/>
          <w:b w:val="false"/>
          <w:i w:val="false"/>
          <w:color w:val="000000"/>
          <w:sz w:val="28"/>
        </w:rPr>
        <w:t>
      Возражения услугополучателя по предварительному отказу принимаются Фондом в течение двух рабочих дней со дня его направления услугополучателю.</w:t>
      </w:r>
    </w:p>
    <w:bookmarkEnd w:id="243"/>
    <w:bookmarkStart w:name="z488" w:id="244"/>
    <w:p>
      <w:pPr>
        <w:spacing w:after="0"/>
        <w:ind w:left="0"/>
        <w:jc w:val="both"/>
      </w:pPr>
      <w:r>
        <w:rPr>
          <w:rFonts w:ascii="Times New Roman"/>
          <w:b w:val="false"/>
          <w:i w:val="false"/>
          <w:color w:val="000000"/>
          <w:sz w:val="28"/>
        </w:rPr>
        <w:t>
      При этом, если в установленный срок услугополучатель не предоставляет и не высказывает возражения, это равнозначно отсутствию возражения к предварительному отказу.</w:t>
      </w:r>
    </w:p>
    <w:bookmarkEnd w:id="244"/>
    <w:bookmarkStart w:name="z489" w:id="245"/>
    <w:p>
      <w:pPr>
        <w:spacing w:after="0"/>
        <w:ind w:left="0"/>
        <w:jc w:val="both"/>
      </w:pPr>
      <w:r>
        <w:rPr>
          <w:rFonts w:ascii="Times New Roman"/>
          <w:b w:val="false"/>
          <w:i w:val="false"/>
          <w:color w:val="000000"/>
          <w:sz w:val="28"/>
        </w:rPr>
        <w:t>
      При предоставлении или выражении возражения услугополучателем по предварительному отказу, Фонд через ИС МТСЗН направляет услугополучателю уведомление о времени и способе проведения заслушивания.</w:t>
      </w:r>
    </w:p>
    <w:bookmarkEnd w:id="245"/>
    <w:bookmarkStart w:name="z490" w:id="246"/>
    <w:p>
      <w:pPr>
        <w:spacing w:after="0"/>
        <w:ind w:left="0"/>
        <w:jc w:val="both"/>
      </w:pPr>
      <w:r>
        <w:rPr>
          <w:rFonts w:ascii="Times New Roman"/>
          <w:b w:val="false"/>
          <w:i w:val="false"/>
          <w:color w:val="000000"/>
          <w:sz w:val="28"/>
        </w:rPr>
        <w:t>
      Возражение услугополучателя, поданное в устной форме, заносится в протокол заслушивания.</w:t>
      </w:r>
    </w:p>
    <w:bookmarkEnd w:id="246"/>
    <w:bookmarkStart w:name="z491" w:id="247"/>
    <w:p>
      <w:pPr>
        <w:spacing w:after="0"/>
        <w:ind w:left="0"/>
        <w:jc w:val="both"/>
      </w:pPr>
      <w:r>
        <w:rPr>
          <w:rFonts w:ascii="Times New Roman"/>
          <w:b w:val="false"/>
          <w:i w:val="false"/>
          <w:color w:val="000000"/>
          <w:sz w:val="28"/>
        </w:rPr>
        <w:t xml:space="preserve">
      По результатам заслушивания должностное лицо Фонда подписывает посредством ЭЦП уведомление о возврате (отказе в возврате) излишне (ошибочно) уплаченных социальных отчислений и (или) пени за несвоевременную и (или) неполную уплату социальных отчислений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2" w:id="248"/>
    <w:p>
      <w:pPr>
        <w:spacing w:after="0"/>
        <w:ind w:left="0"/>
        <w:jc w:val="both"/>
      </w:pPr>
      <w:r>
        <w:rPr>
          <w:rFonts w:ascii="Times New Roman"/>
          <w:b w:val="false"/>
          <w:i w:val="false"/>
          <w:color w:val="000000"/>
          <w:sz w:val="28"/>
        </w:rPr>
        <w:t>
      14. По заявлениям, принятым в бумажном виде через Государственную корпорацию, ИС МТСЗН информирует услугополучателя о подписанном Фондом уведомлении о возврате (отказе в возврате) социальных отчислений и (или) пени за несвоевременную и (или) неполную уплату социальных отчислений посредством sms-оповещения услугополучателя.</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3" w:id="249"/>
    <w:p>
      <w:pPr>
        <w:spacing w:after="0"/>
        <w:ind w:left="0"/>
        <w:jc w:val="both"/>
      </w:pPr>
      <w:r>
        <w:rPr>
          <w:rFonts w:ascii="Times New Roman"/>
          <w:b w:val="false"/>
          <w:i w:val="false"/>
          <w:color w:val="000000"/>
          <w:sz w:val="28"/>
        </w:rPr>
        <w:t xml:space="preserve">
      15. Sms-оповещения регистрируются автоматически в ИС МТСЗН в журнале sms-оповещений об уведомлениях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4" w:id="250"/>
    <w:p>
      <w:pPr>
        <w:spacing w:after="0"/>
        <w:ind w:left="0"/>
        <w:jc w:val="both"/>
      </w:pPr>
      <w:r>
        <w:rPr>
          <w:rFonts w:ascii="Times New Roman"/>
          <w:b w:val="false"/>
          <w:i w:val="false"/>
          <w:color w:val="000000"/>
          <w:sz w:val="28"/>
        </w:rPr>
        <w:t>
      16. При обращении услугополучателя через портал, в ИС МТСЗН формируется электронное уведомление о возврате (отказе в возврате) социальных отчислений и (или) пени за несвоевременную и (или) неполную уплату социальных отчислений согласно приложению 7 к настоящим Правилам, удостоверенное ЭЦП должностного лица Фонда и направляется в "личный кабинет" услугополучателя на портал и на номер абонентского устройства сотовой связи услугополучателя, указанный в заявлении, посредством sms-оповещения.</w:t>
      </w:r>
    </w:p>
    <w:bookmarkEnd w:id="250"/>
    <w:bookmarkStart w:name="z495" w:id="251"/>
    <w:p>
      <w:pPr>
        <w:spacing w:after="0"/>
        <w:ind w:left="0"/>
        <w:jc w:val="both"/>
      </w:pPr>
      <w:r>
        <w:rPr>
          <w:rFonts w:ascii="Times New Roman"/>
          <w:b w:val="false"/>
          <w:i w:val="false"/>
          <w:color w:val="000000"/>
          <w:sz w:val="28"/>
        </w:rPr>
        <w:t>
      17. При подписании уведомления об отказе в возврате социальных отчислений и (или) пени за несвоевременную и (или) неполную уплату социальных отчислений Фонд указывает в уведомлении причину отказа, предусмотренную пунктом 13 настоящих Правил.</w:t>
      </w:r>
    </w:p>
    <w:bookmarkEnd w:id="251"/>
    <w:bookmarkStart w:name="z496" w:id="252"/>
    <w:p>
      <w:pPr>
        <w:spacing w:after="0"/>
        <w:ind w:left="0"/>
        <w:jc w:val="both"/>
      </w:pPr>
      <w:r>
        <w:rPr>
          <w:rFonts w:ascii="Times New Roman"/>
          <w:b w:val="false"/>
          <w:i w:val="false"/>
          <w:color w:val="000000"/>
          <w:sz w:val="28"/>
        </w:rPr>
        <w:t xml:space="preserve">
      18. Для перечисления денег на банковский счет Государственной корпорации, Фонд формирует платежное поручение в формате, предусмотренном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 в Реестре государственной регистрации нормативных правовых актов за № 14419) (далее – Постановление Правления НБ РК).</w:t>
      </w:r>
    </w:p>
    <w:bookmarkEnd w:id="252"/>
    <w:bookmarkStart w:name="z497" w:id="253"/>
    <w:p>
      <w:pPr>
        <w:spacing w:after="0"/>
        <w:ind w:left="0"/>
        <w:jc w:val="both"/>
      </w:pPr>
      <w:r>
        <w:rPr>
          <w:rFonts w:ascii="Times New Roman"/>
          <w:b w:val="false"/>
          <w:i w:val="false"/>
          <w:color w:val="000000"/>
          <w:sz w:val="28"/>
        </w:rPr>
        <w:t xml:space="preserve">
      19. При обнаружении Государственной корпорацией факта назначения социальных выплат из Фонда, исчисленных по подлежащим к возврату социальных отчислений,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 Государственная корпорация в течение трех рабочих дней, следующих за днем их поступления, возвращает суммы социальных отчислений на счет Фонда.</w:t>
      </w:r>
    </w:p>
    <w:bookmarkEnd w:id="253"/>
    <w:bookmarkStart w:name="z498" w:id="254"/>
    <w:p>
      <w:pPr>
        <w:spacing w:after="0"/>
        <w:ind w:left="0"/>
        <w:jc w:val="both"/>
      </w:pPr>
      <w:r>
        <w:rPr>
          <w:rFonts w:ascii="Times New Roman"/>
          <w:b w:val="false"/>
          <w:i w:val="false"/>
          <w:color w:val="000000"/>
          <w:sz w:val="28"/>
        </w:rPr>
        <w:t>
      20. Государственная корпорация не позднее трех рабочих дней, следующих за днем поступления средств из Фонда, формирует платежное поручение в формате, предусмотренном Правилами осуществления безналичных платежей и (или) переводов денег на территории Республики Казахстан, утвержденными Постановлением Правления НБ РК, и перечисляет услугополучателю сумму излишне (ошибочно) уплаченных социальных отчислений и (или) пени за несвоевременную и (или) неполную уплату социальных отчислений.</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9" w:id="255"/>
    <w:p>
      <w:pPr>
        <w:spacing w:after="0"/>
        <w:ind w:left="0"/>
        <w:jc w:val="both"/>
      </w:pPr>
      <w:r>
        <w:rPr>
          <w:rFonts w:ascii="Times New Roman"/>
          <w:b w:val="false"/>
          <w:i w:val="false"/>
          <w:color w:val="000000"/>
          <w:sz w:val="28"/>
        </w:rPr>
        <w:t>
      21. Государственная корпорация актуализирует данные по возвращенным суммам социальных отчислений и (или) пени за несвоевременную и (или) неполную уплату социальных отчислений участников системы обязательного социального страхования в ИС МТСЗН.</w:t>
      </w:r>
    </w:p>
    <w:bookmarkEnd w:id="255"/>
    <w:bookmarkStart w:name="z500" w:id="256"/>
    <w:p>
      <w:pPr>
        <w:spacing w:after="0"/>
        <w:ind w:left="0"/>
        <w:jc w:val="both"/>
      </w:pPr>
      <w:r>
        <w:rPr>
          <w:rFonts w:ascii="Times New Roman"/>
          <w:b w:val="false"/>
          <w:i w:val="false"/>
          <w:color w:val="000000"/>
          <w:sz w:val="28"/>
        </w:rPr>
        <w:t>
      22. Между Государственной корпорацией и Фондом один раз в месяц производится сверка поступлений социальных отчислений и пени за несвоевременную и (или) неполную уплату социальных отчислений, а также возвратов социальных отчислений и (или) пени за несвоевременную и (или) неполную уплату социальных отчислений из Фонда.</w:t>
      </w:r>
    </w:p>
    <w:bookmarkEnd w:id="256"/>
    <w:bookmarkStart w:name="z501" w:id="257"/>
    <w:p>
      <w:pPr>
        <w:spacing w:after="0"/>
        <w:ind w:left="0"/>
        <w:jc w:val="both"/>
      </w:pPr>
      <w:r>
        <w:rPr>
          <w:rFonts w:ascii="Times New Roman"/>
          <w:b w:val="false"/>
          <w:i w:val="false"/>
          <w:color w:val="000000"/>
          <w:sz w:val="28"/>
        </w:rPr>
        <w:t>
      23. В сводном платежном поручении по каждому участнику системы обязательного социального страхования указывается фамилия, имя, отчество (при его наличии); индивидуальный идентификационный номер (далее – ИИН); сумма социального отчисления; период (месяц, год), за который уплачивается социальное отчисление.</w:t>
      </w:r>
    </w:p>
    <w:bookmarkEnd w:id="257"/>
    <w:bookmarkStart w:name="z880" w:id="258"/>
    <w:p>
      <w:pPr>
        <w:spacing w:after="0"/>
        <w:ind w:left="0"/>
        <w:jc w:val="both"/>
      </w:pPr>
      <w:r>
        <w:rPr>
          <w:rFonts w:ascii="Times New Roman"/>
          <w:b w:val="false"/>
          <w:i w:val="false"/>
          <w:color w:val="000000"/>
          <w:sz w:val="28"/>
        </w:rPr>
        <w:t>
      В платежных поручениях, составляемых на бумажных носителях, период, за который уплачиваются социальные отчисления, указывается плательщиками в графе "Назначение платежа".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259"/>
    <w:p>
      <w:pPr>
        <w:spacing w:after="0"/>
        <w:ind w:left="0"/>
        <w:jc w:val="both"/>
      </w:pPr>
      <w:r>
        <w:rPr>
          <w:rFonts w:ascii="Times New Roman"/>
          <w:b w:val="false"/>
          <w:i w:val="false"/>
          <w:color w:val="000000"/>
          <w:sz w:val="28"/>
        </w:rPr>
        <w:t>
      24. Оператор обеспечивает формирование, безопасность, сохранность и неизменность сведений, содержащихся на портале.</w:t>
      </w:r>
    </w:p>
    <w:bookmarkEnd w:id="259"/>
    <w:bookmarkStart w:name="z503" w:id="260"/>
    <w:p>
      <w:pPr>
        <w:spacing w:after="0"/>
        <w:ind w:left="0"/>
        <w:jc w:val="both"/>
      </w:pPr>
      <w:r>
        <w:rPr>
          <w:rFonts w:ascii="Times New Roman"/>
          <w:b w:val="false"/>
          <w:i w:val="false"/>
          <w:color w:val="000000"/>
          <w:sz w:val="28"/>
        </w:rPr>
        <w:t>
      25. Центр обеспечивает защиту данных от несанкционированного доступа на уровне прикладного программного обеспечения, своевременную передачу и неизменность сведений, полученных от услугополучателя.</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04" w:id="261"/>
    <w:p>
      <w:pPr>
        <w:spacing w:after="0"/>
        <w:ind w:left="0"/>
        <w:jc w:val="both"/>
      </w:pPr>
      <w:r>
        <w:rPr>
          <w:rFonts w:ascii="Times New Roman"/>
          <w:b w:val="false"/>
          <w:i w:val="false"/>
          <w:color w:val="000000"/>
          <w:sz w:val="28"/>
        </w:rPr>
        <w:t>
      26. Центр обеспечивает комплекс мероприятий, направленных на обеспечение бесперебойного функционирования и актуализации ИС МТСЗН в соответствии с их назначением. Центр обеспечивает полноту, достоверность, актуальность и своевременность передаваемых данных.</w:t>
      </w:r>
    </w:p>
    <w:bookmarkEnd w:id="261"/>
    <w:bookmarkStart w:name="z505" w:id="262"/>
    <w:p>
      <w:pPr>
        <w:spacing w:after="0"/>
        <w:ind w:left="0"/>
        <w:jc w:val="both"/>
      </w:pPr>
      <w:r>
        <w:rPr>
          <w:rFonts w:ascii="Times New Roman"/>
          <w:b w:val="false"/>
          <w:i w:val="false"/>
          <w:color w:val="000000"/>
          <w:sz w:val="28"/>
        </w:rPr>
        <w:t>
      27. Информационное взаимодействие по вопросам оказания Услуги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06" w:id="263"/>
    <w:p>
      <w:pPr>
        <w:spacing w:after="0"/>
        <w:ind w:left="0"/>
        <w:jc w:val="both"/>
      </w:pPr>
      <w:r>
        <w:rPr>
          <w:rFonts w:ascii="Times New Roman"/>
          <w:b w:val="false"/>
          <w:i w:val="false"/>
          <w:color w:val="000000"/>
          <w:sz w:val="28"/>
        </w:rPr>
        <w:t xml:space="preserve">
      28. Фонд через ИС МТСЗН обеспечивает внесение данных в информационную систему мониторинга оказания государственных услуг о стадии оказания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63"/>
    <w:bookmarkStart w:name="z507" w:id="264"/>
    <w:p>
      <w:pPr>
        <w:spacing w:after="0"/>
        <w:ind w:left="0"/>
        <w:jc w:val="left"/>
      </w:pPr>
      <w:r>
        <w:rPr>
          <w:rFonts w:ascii="Times New Roman"/>
          <w:b/>
          <w:i w:val="false"/>
          <w:color w:val="000000"/>
        </w:rPr>
        <w:t xml:space="preserve"> Глава 3. Порядок обжалования решений, действий (бездействия) Фонда, Государственной корпорации по вопросам оказания Услуги</w:t>
      </w:r>
    </w:p>
    <w:bookmarkEnd w:id="264"/>
    <w:bookmarkStart w:name="z508" w:id="265"/>
    <w:p>
      <w:pPr>
        <w:spacing w:after="0"/>
        <w:ind w:left="0"/>
        <w:jc w:val="both"/>
      </w:pPr>
      <w:r>
        <w:rPr>
          <w:rFonts w:ascii="Times New Roman"/>
          <w:b w:val="false"/>
          <w:i w:val="false"/>
          <w:color w:val="000000"/>
          <w:sz w:val="28"/>
        </w:rPr>
        <w:t>
      29. При обжаловании решений, действий (бездействий) Фонда (или) его должностных лиц, Государственной корпорации и (или) их работников по вопросам оказания Услуги, жалоба подается на имя руководителя Фонда, Государственной корпорации или на имя руководителя уполномоченного государственного органа.</w:t>
      </w:r>
    </w:p>
    <w:bookmarkEnd w:id="265"/>
    <w:bookmarkStart w:name="z509" w:id="266"/>
    <w:p>
      <w:pPr>
        <w:spacing w:after="0"/>
        <w:ind w:left="0"/>
        <w:jc w:val="both"/>
      </w:pPr>
      <w:r>
        <w:rPr>
          <w:rFonts w:ascii="Times New Roman"/>
          <w:b w:val="false"/>
          <w:i w:val="false"/>
          <w:color w:val="000000"/>
          <w:sz w:val="28"/>
        </w:rPr>
        <w:t>
      Жалоба услугополучателя, поступившая в адрес Фонда, Государственной корпорации подлежит рассмотрению в течение пяти рабочих дней со дня ее регистрации.</w:t>
      </w:r>
    </w:p>
    <w:bookmarkEnd w:id="266"/>
    <w:bookmarkStart w:name="z510" w:id="267"/>
    <w:p>
      <w:pPr>
        <w:spacing w:after="0"/>
        <w:ind w:left="0"/>
        <w:jc w:val="both"/>
      </w:pPr>
      <w:r>
        <w:rPr>
          <w:rFonts w:ascii="Times New Roman"/>
          <w:b w:val="false"/>
          <w:i w:val="false"/>
          <w:color w:val="000000"/>
          <w:sz w:val="28"/>
        </w:rPr>
        <w:t>
      Рассмотрение жалобы по вопросам оказания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67"/>
    <w:bookmarkStart w:name="z511" w:id="2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98 АППК РК, орган, рассматривающий жалобу, заслушивает должностное лицо, чей административный акт, административное действие (бездействие) оспаривается, участника административной процедуры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68"/>
    <w:bookmarkStart w:name="z512" w:id="269"/>
    <w:p>
      <w:pPr>
        <w:spacing w:after="0"/>
        <w:ind w:left="0"/>
        <w:jc w:val="both"/>
      </w:pPr>
      <w:r>
        <w:rPr>
          <w:rFonts w:ascii="Times New Roman"/>
          <w:b w:val="false"/>
          <w:i w:val="false"/>
          <w:color w:val="000000"/>
          <w:sz w:val="28"/>
        </w:rPr>
        <w:t>
      Жалоба услугополучателя, поступившая в адрес Фонда или Государственной корпорации, не позднее трех рабочих дней со дня поступления и административное дело направляются в орган, рассматривающий жалобу.</w:t>
      </w:r>
    </w:p>
    <w:bookmarkEnd w:id="269"/>
    <w:bookmarkStart w:name="z513" w:id="270"/>
    <w:p>
      <w:pPr>
        <w:spacing w:after="0"/>
        <w:ind w:left="0"/>
        <w:jc w:val="both"/>
      </w:pPr>
      <w:r>
        <w:rPr>
          <w:rFonts w:ascii="Times New Roman"/>
          <w:b w:val="false"/>
          <w:i w:val="false"/>
          <w:color w:val="000000"/>
          <w:sz w:val="28"/>
        </w:rPr>
        <w:t>
      При принятии Фондом, Государственной корпорацией в течение трех рабочих дней решения либо иного административного действия, полностью удовлетворяющего требованиям, указанным в жалобе, они не направляют жалобу в орган, рассматривающий жалобу.</w:t>
      </w:r>
    </w:p>
    <w:bookmarkEnd w:id="270"/>
    <w:bookmarkStart w:name="z514" w:id="27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271"/>
    <w:bookmarkStart w:name="z515" w:id="272"/>
    <w:p>
      <w:pPr>
        <w:spacing w:after="0"/>
        <w:ind w:left="0"/>
        <w:jc w:val="both"/>
      </w:pPr>
      <w:r>
        <w:rPr>
          <w:rFonts w:ascii="Times New Roman"/>
          <w:b w:val="false"/>
          <w:i w:val="false"/>
          <w:color w:val="000000"/>
          <w:sz w:val="28"/>
        </w:rPr>
        <w:t>
      30. В случаях несогласия с результатами оказанной Услуги услугополучатель обращается в суд в установленном законодательством Республики Казахстан порядке.</w:t>
      </w:r>
    </w:p>
    <w:bookmarkEnd w:id="272"/>
    <w:bookmarkStart w:name="z516" w:id="273"/>
    <w:p>
      <w:pPr>
        <w:spacing w:after="0"/>
        <w:ind w:left="0"/>
        <w:jc w:val="both"/>
      </w:pPr>
      <w:r>
        <w:rPr>
          <w:rFonts w:ascii="Times New Roman"/>
          <w:b w:val="false"/>
          <w:i w:val="false"/>
          <w:color w:val="000000"/>
          <w:sz w:val="28"/>
        </w:rPr>
        <w:t xml:space="preserve">
      31.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520" w:id="274"/>
    <w:p>
      <w:pPr>
        <w:spacing w:after="0"/>
        <w:ind w:left="0"/>
        <w:jc w:val="left"/>
      </w:pPr>
      <w:r>
        <w:rPr>
          <w:rFonts w:ascii="Times New Roman"/>
          <w:b/>
          <w:i w:val="false"/>
          <w:color w:val="000000"/>
        </w:rPr>
        <w:t xml:space="preserve"> Заявление</w:t>
      </w:r>
    </w:p>
    <w:bookmarkEnd w:id="274"/>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82" w:id="275"/>
      <w:r>
        <w:rPr>
          <w:rFonts w:ascii="Times New Roman"/>
          <w:b w:val="false"/>
          <w:i w:val="false"/>
          <w:color w:val="000000"/>
          <w:sz w:val="28"/>
        </w:rPr>
        <w:t>
      От _______________________________________________</w:t>
      </w:r>
    </w:p>
    <w:bookmarkEnd w:id="275"/>
    <w:p>
      <w:pPr>
        <w:spacing w:after="0"/>
        <w:ind w:left="0"/>
        <w:jc w:val="both"/>
      </w:pPr>
      <w:r>
        <w:rPr>
          <w:rFonts w:ascii="Times New Roman"/>
          <w:b w:val="false"/>
          <w:i w:val="false"/>
          <w:color w:val="000000"/>
          <w:sz w:val="28"/>
        </w:rPr>
        <w:t>(наименование плательщика или банка, организации,</w:t>
      </w:r>
    </w:p>
    <w:p>
      <w:pPr>
        <w:spacing w:after="0"/>
        <w:ind w:left="0"/>
        <w:jc w:val="both"/>
      </w:pPr>
      <w:r>
        <w:rPr>
          <w:rFonts w:ascii="Times New Roman"/>
          <w:b w:val="false"/>
          <w:i w:val="false"/>
          <w:color w:val="000000"/>
          <w:sz w:val="28"/>
        </w:rPr>
        <w:t>осуществляющей отдельные виды банковских операций плательщика)</w:t>
      </w:r>
    </w:p>
    <w:p>
      <w:pPr>
        <w:spacing w:after="0"/>
        <w:ind w:left="0"/>
        <w:jc w:val="both"/>
      </w:pPr>
      <w:r>
        <w:rPr>
          <w:rFonts w:ascii="Times New Roman"/>
          <w:b w:val="false"/>
          <w:i w:val="false"/>
          <w:color w:val="000000"/>
          <w:sz w:val="28"/>
        </w:rPr>
        <w:t>Прошу произвести возврат социальных отчислений и (или) пени за несвоевременную</w:t>
      </w:r>
    </w:p>
    <w:p>
      <w:pPr>
        <w:spacing w:after="0"/>
        <w:ind w:left="0"/>
        <w:jc w:val="both"/>
      </w:pPr>
      <w:r>
        <w:rPr>
          <w:rFonts w:ascii="Times New Roman"/>
          <w:b w:val="false"/>
          <w:i w:val="false"/>
          <w:color w:val="000000"/>
          <w:sz w:val="28"/>
        </w:rPr>
        <w:t>и (или) неполную уплату социальных отчислений, излишне (ошибочно) уплаченных</w:t>
      </w:r>
    </w:p>
    <w:p>
      <w:pPr>
        <w:spacing w:after="0"/>
        <w:ind w:left="0"/>
        <w:jc w:val="both"/>
      </w:pPr>
      <w:r>
        <w:rPr>
          <w:rFonts w:ascii="Times New Roman"/>
          <w:b w:val="false"/>
          <w:i w:val="false"/>
          <w:color w:val="000000"/>
          <w:sz w:val="28"/>
        </w:rPr>
        <w:t>платежным поручением № ___________ от __________, референс ___________,</w:t>
      </w:r>
    </w:p>
    <w:p>
      <w:pPr>
        <w:spacing w:after="0"/>
        <w:ind w:left="0"/>
        <w:jc w:val="both"/>
      </w:pPr>
      <w:r>
        <w:rPr>
          <w:rFonts w:ascii="Times New Roman"/>
          <w:b w:val="false"/>
          <w:i w:val="false"/>
          <w:color w:val="000000"/>
          <w:sz w:val="28"/>
        </w:rPr>
        <w:t>общая сумма платежа _________________, общая сумма возврата _____________, 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p>
            <w:pPr>
              <w:spacing w:after="20"/>
              <w:ind w:left="20"/>
              <w:jc w:val="both"/>
            </w:pPr>
            <w:r>
              <w:rPr>
                <w:rFonts w:ascii="Times New Roman"/>
                <w:b w:val="false"/>
                <w:i w:val="false"/>
                <w:color w:val="000000"/>
                <w:sz w:val="20"/>
              </w:rPr>
              <w:t>(по одному платежному</w:t>
            </w:r>
          </w:p>
          <w:p>
            <w:pPr>
              <w:spacing w:after="20"/>
              <w:ind w:left="20"/>
              <w:jc w:val="both"/>
            </w:pPr>
            <w:r>
              <w:rPr>
                <w:rFonts w:ascii="Times New Roman"/>
                <w:b w:val="false"/>
                <w:i w:val="false"/>
                <w:color w:val="000000"/>
                <w:sz w:val="20"/>
              </w:rPr>
              <w:t>поручению),</w:t>
            </w:r>
          </w:p>
          <w:p>
            <w:pPr>
              <w:spacing w:after="20"/>
              <w:ind w:left="20"/>
              <w:jc w:val="both"/>
            </w:pPr>
            <w:r>
              <w:rPr>
                <w:rFonts w:ascii="Times New Roman"/>
                <w:b w:val="false"/>
                <w:i w:val="false"/>
                <w:color w:val="000000"/>
                <w:sz w:val="20"/>
              </w:rPr>
              <w:t>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277"/>
    <w:p>
      <w:pPr>
        <w:spacing w:after="0"/>
        <w:ind w:left="0"/>
        <w:jc w:val="both"/>
      </w:pPr>
      <w:r>
        <w:rPr>
          <w:rFonts w:ascii="Times New Roman"/>
          <w:b w:val="false"/>
          <w:i w:val="false"/>
          <w:color w:val="000000"/>
          <w:sz w:val="28"/>
        </w:rPr>
        <w:t>
      Возврат излишне (ошибочно) уплаченных социальных отчислений и (или) пени за несвоевременную и (или) неполную уплату социальных отчислений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277"/>
    <w:bookmarkStart w:name="z900" w:id="278"/>
    <w:p>
      <w:pPr>
        <w:spacing w:after="0"/>
        <w:ind w:left="0"/>
        <w:jc w:val="both"/>
      </w:pPr>
      <w:r>
        <w:rPr>
          <w:rFonts w:ascii="Times New Roman"/>
          <w:b w:val="false"/>
          <w:i w:val="false"/>
          <w:color w:val="000000"/>
          <w:sz w:val="28"/>
        </w:rPr>
        <w:t>
      ☐ да</w:t>
      </w:r>
    </w:p>
    <w:bookmarkEnd w:id="278"/>
    <w:bookmarkStart w:name="z901" w:id="279"/>
    <w:p>
      <w:pPr>
        <w:spacing w:after="0"/>
        <w:ind w:left="0"/>
        <w:jc w:val="both"/>
      </w:pPr>
      <w:r>
        <w:rPr>
          <w:rFonts w:ascii="Times New Roman"/>
          <w:b w:val="false"/>
          <w:i w:val="false"/>
          <w:color w:val="000000"/>
          <w:sz w:val="28"/>
        </w:rPr>
        <w:t>
      ☐ нет</w:t>
      </w:r>
    </w:p>
    <w:bookmarkEnd w:id="279"/>
    <w:bookmarkStart w:name="z902" w:id="280"/>
    <w:p>
      <w:pPr>
        <w:spacing w:after="0"/>
        <w:ind w:left="0"/>
        <w:jc w:val="both"/>
      </w:pPr>
      <w:r>
        <w:rPr>
          <w:rFonts w:ascii="Times New Roman"/>
          <w:b w:val="false"/>
          <w:i w:val="false"/>
          <w:color w:val="000000"/>
          <w:sz w:val="28"/>
        </w:rPr>
        <w:t>
      по причине (отметить не более одной причины), с приложением необходимых документов, указанных в пункте 4 Правил и случаев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280"/>
    <w:bookmarkStart w:name="z903" w:id="281"/>
    <w:p>
      <w:pPr>
        <w:spacing w:after="0"/>
        <w:ind w:left="0"/>
        <w:jc w:val="both"/>
      </w:pPr>
      <w:r>
        <w:rPr>
          <w:rFonts w:ascii="Times New Roman"/>
          <w:b w:val="false"/>
          <w:i w:val="false"/>
          <w:color w:val="000000"/>
          <w:sz w:val="28"/>
        </w:rPr>
        <w:t>
      ☐ уплаты два и более раз за один и тот же период;</w:t>
      </w:r>
    </w:p>
    <w:bookmarkEnd w:id="281"/>
    <w:bookmarkStart w:name="z904" w:id="282"/>
    <w:p>
      <w:pPr>
        <w:spacing w:after="0"/>
        <w:ind w:left="0"/>
        <w:jc w:val="both"/>
      </w:pPr>
      <w:r>
        <w:rPr>
          <w:rFonts w:ascii="Times New Roman"/>
          <w:b w:val="false"/>
          <w:i w:val="false"/>
          <w:color w:val="000000"/>
          <w:sz w:val="28"/>
        </w:rPr>
        <w:t>
      ☐ излишне начислены на доходы, полученные вновь принятыми или уволенными работниками авансом, подлежащие возврату;</w:t>
      </w:r>
    </w:p>
    <w:bookmarkEnd w:id="282"/>
    <w:bookmarkStart w:name="z905" w:id="283"/>
    <w:p>
      <w:pPr>
        <w:spacing w:after="0"/>
        <w:ind w:left="0"/>
        <w:jc w:val="both"/>
      </w:pPr>
      <w:r>
        <w:rPr>
          <w:rFonts w:ascii="Times New Roman"/>
          <w:b w:val="false"/>
          <w:i w:val="false"/>
          <w:color w:val="000000"/>
          <w:sz w:val="28"/>
        </w:rPr>
        <w:t xml:space="preserve">
      ☐ излишне уплачены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w:t>
      </w:r>
    </w:p>
    <w:bookmarkEnd w:id="283"/>
    <w:bookmarkStart w:name="z906" w:id="284"/>
    <w:p>
      <w:pPr>
        <w:spacing w:after="0"/>
        <w:ind w:left="0"/>
        <w:jc w:val="both"/>
      </w:pPr>
      <w:r>
        <w:rPr>
          <w:rFonts w:ascii="Times New Roman"/>
          <w:b w:val="false"/>
          <w:i w:val="false"/>
          <w:color w:val="000000"/>
          <w:sz w:val="28"/>
        </w:rPr>
        <w:t>
      ☐ неверно указан код назначения платежа;</w:t>
      </w:r>
    </w:p>
    <w:bookmarkEnd w:id="284"/>
    <w:bookmarkStart w:name="z907" w:id="285"/>
    <w:p>
      <w:pPr>
        <w:spacing w:after="0"/>
        <w:ind w:left="0"/>
        <w:jc w:val="both"/>
      </w:pPr>
      <w:r>
        <w:rPr>
          <w:rFonts w:ascii="Times New Roman"/>
          <w:b w:val="false"/>
          <w:i w:val="false"/>
          <w:color w:val="000000"/>
          <w:sz w:val="28"/>
        </w:rPr>
        <w:t>
      ☐ неверно указан период платежа;</w:t>
      </w:r>
    </w:p>
    <w:bookmarkEnd w:id="285"/>
    <w:bookmarkStart w:name="z908" w:id="286"/>
    <w:p>
      <w:pPr>
        <w:spacing w:after="0"/>
        <w:ind w:left="0"/>
        <w:jc w:val="both"/>
      </w:pPr>
      <w:r>
        <w:rPr>
          <w:rFonts w:ascii="Times New Roman"/>
          <w:b w:val="false"/>
          <w:i w:val="false"/>
          <w:color w:val="000000"/>
          <w:sz w:val="28"/>
        </w:rPr>
        <w:t>
      ☐ неверно указана сумма социальных отчислений;</w:t>
      </w:r>
    </w:p>
    <w:bookmarkEnd w:id="286"/>
    <w:bookmarkStart w:name="z909" w:id="287"/>
    <w:p>
      <w:pPr>
        <w:spacing w:after="0"/>
        <w:ind w:left="0"/>
        <w:jc w:val="both"/>
      </w:pPr>
      <w:r>
        <w:rPr>
          <w:rFonts w:ascii="Times New Roman"/>
          <w:b w:val="false"/>
          <w:i w:val="false"/>
          <w:color w:val="000000"/>
          <w:sz w:val="28"/>
        </w:rPr>
        <w:t>
      ☐ неверно указаны реквизиты плательщика (в случае ошибки в ИИН/БИН плательщика);</w:t>
      </w:r>
    </w:p>
    <w:bookmarkEnd w:id="287"/>
    <w:bookmarkStart w:name="z910" w:id="288"/>
    <w:p>
      <w:pPr>
        <w:spacing w:after="0"/>
        <w:ind w:left="0"/>
        <w:jc w:val="both"/>
      </w:pPr>
      <w:r>
        <w:rPr>
          <w:rFonts w:ascii="Times New Roman"/>
          <w:b w:val="false"/>
          <w:i w:val="false"/>
          <w:color w:val="000000"/>
          <w:sz w:val="28"/>
        </w:rPr>
        <w:t>
      ☐ уплачены физическим лицом, не зарегистрированным в качестве индивидуального предпринимателя, лица, занимающегося частной практикой, крестьянского или фермерского хозяйства.</w:t>
      </w:r>
    </w:p>
    <w:bookmarkEnd w:id="288"/>
    <w:bookmarkStart w:name="z911" w:id="289"/>
    <w:p>
      <w:pPr>
        <w:spacing w:after="0"/>
        <w:ind w:left="0"/>
        <w:jc w:val="both"/>
      </w:pPr>
      <w:r>
        <w:rPr>
          <w:rFonts w:ascii="Times New Roman"/>
          <w:b w:val="false"/>
          <w:i w:val="false"/>
          <w:color w:val="000000"/>
          <w:sz w:val="28"/>
        </w:rPr>
        <w:t>
      Приложение (при необходимости возврата излишне (ошибочно) уплаченных социальных отчислений и (или) пени за несвоевременную и (или) неполную уплату социальных отчислений производится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289"/>
    <w:bookmarkStart w:name="z912" w:id="290"/>
    <w:p>
      <w:pPr>
        <w:spacing w:after="0"/>
        <w:ind w:left="0"/>
        <w:jc w:val="both"/>
      </w:pPr>
      <w:r>
        <w:rPr>
          <w:rFonts w:ascii="Times New Roman"/>
          <w:b w:val="false"/>
          <w:i w:val="false"/>
          <w:color w:val="000000"/>
          <w:sz w:val="28"/>
        </w:rPr>
        <w:t>
      ☐ заявление о согласии на возврат излишне (ошибочно) уплаченных социальных отчислений и (или) пени за несвоевременную и (или) неполную уплату социальных отчислений физического лица, получающего доход по договорам гражданско-правового характера, предметом которого является выполнение работ (оказание услуг),</w:t>
      </w:r>
    </w:p>
    <w:bookmarkEnd w:id="290"/>
    <w:bookmarkStart w:name="z913" w:id="291"/>
    <w:p>
      <w:pPr>
        <w:spacing w:after="0"/>
        <w:ind w:left="0"/>
        <w:jc w:val="both"/>
      </w:pPr>
      <w:r>
        <w:rPr>
          <w:rFonts w:ascii="Times New Roman"/>
          <w:b w:val="false"/>
          <w:i w:val="false"/>
          <w:color w:val="000000"/>
          <w:sz w:val="28"/>
        </w:rPr>
        <w:t>
      Перечень документов, приложенных к заявлению:</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2"/>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296"/>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296"/>
    <w:bookmarkStart w:name="z935" w:id="297"/>
    <w:p>
      <w:pPr>
        <w:spacing w:after="0"/>
        <w:ind w:left="0"/>
        <w:jc w:val="both"/>
      </w:pPr>
      <w:r>
        <w:rPr>
          <w:rFonts w:ascii="Times New Roman"/>
          <w:b w:val="false"/>
          <w:i w:val="false"/>
          <w:color w:val="000000"/>
          <w:sz w:val="28"/>
        </w:rPr>
        <w:t xml:space="preserve">
      Подтверждаю, что сбор и обработка персональных данных, содержащихся в настоящем заявлении, осуществлена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297"/>
    <w:bookmarkStart w:name="z936" w:id="298"/>
    <w:p>
      <w:pPr>
        <w:spacing w:after="0"/>
        <w:ind w:left="0"/>
        <w:jc w:val="both"/>
      </w:pPr>
      <w:r>
        <w:rPr>
          <w:rFonts w:ascii="Times New Roman"/>
          <w:b w:val="false"/>
          <w:i w:val="false"/>
          <w:color w:val="000000"/>
          <w:sz w:val="28"/>
        </w:rPr>
        <w:t>
      Даю согласие на уведомление о возврате об отказе в возврате излишне (ошибочно) уплаченных социальных отчислений и (или) пени за несвоевременную и (или) неполную уплату социальных отчислений путем sms-оповещения, посредством телефонной связи.</w:t>
      </w:r>
    </w:p>
    <w:bookmarkEnd w:id="298"/>
    <w:bookmarkStart w:name="z937" w:id="299"/>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содержащихся в информационных системах.</w:t>
      </w:r>
    </w:p>
    <w:bookmarkEnd w:id="299"/>
    <w:p>
      <w:pPr>
        <w:spacing w:after="0"/>
        <w:ind w:left="0"/>
        <w:jc w:val="both"/>
      </w:pPr>
      <w:bookmarkStart w:name="z938" w:id="300"/>
      <w:r>
        <w:rPr>
          <w:rFonts w:ascii="Times New Roman"/>
          <w:b w:val="false"/>
          <w:i w:val="false"/>
          <w:color w:val="000000"/>
          <w:sz w:val="28"/>
        </w:rPr>
        <w:t>
      Возврат прошу произвести по следующим реквизитам (уведомлен, что при изменении реквизитов необходимо приложить копию подтверждающего документа):</w:t>
      </w:r>
    </w:p>
    <w:bookmarkEnd w:id="300"/>
    <w:p>
      <w:pPr>
        <w:spacing w:after="0"/>
        <w:ind w:left="0"/>
        <w:jc w:val="both"/>
      </w:pPr>
      <w:r>
        <w:rPr>
          <w:rFonts w:ascii="Times New Roman"/>
          <w:b w:val="false"/>
          <w:i w:val="false"/>
          <w:color w:val="000000"/>
          <w:sz w:val="28"/>
        </w:rPr>
        <w:t>Наименование плательщика: ________________________________</w:t>
      </w:r>
    </w:p>
    <w:p>
      <w:pPr>
        <w:spacing w:after="0"/>
        <w:ind w:left="0"/>
        <w:jc w:val="both"/>
      </w:pPr>
      <w:r>
        <w:rPr>
          <w:rFonts w:ascii="Times New Roman"/>
          <w:b w:val="false"/>
          <w:i w:val="false"/>
          <w:color w:val="000000"/>
          <w:sz w:val="28"/>
        </w:rPr>
        <w:t>ИИН/БИН плательщика: ___________________________________</w:t>
      </w:r>
    </w:p>
    <w:p>
      <w:pPr>
        <w:spacing w:after="0"/>
        <w:ind w:left="0"/>
        <w:jc w:val="both"/>
      </w:pPr>
      <w:r>
        <w:rPr>
          <w:rFonts w:ascii="Times New Roman"/>
          <w:b w:val="false"/>
          <w:i w:val="false"/>
          <w:color w:val="000000"/>
          <w:sz w:val="28"/>
        </w:rPr>
        <w:t>ИИК: ___________________________________________________</w:t>
      </w:r>
    </w:p>
    <w:p>
      <w:pPr>
        <w:spacing w:after="0"/>
        <w:ind w:left="0"/>
        <w:jc w:val="both"/>
      </w:pPr>
      <w:r>
        <w:rPr>
          <w:rFonts w:ascii="Times New Roman"/>
          <w:b w:val="false"/>
          <w:i w:val="false"/>
          <w:color w:val="000000"/>
          <w:sz w:val="28"/>
        </w:rPr>
        <w:t>БИК банка плательщика: ___________________________________</w:t>
      </w:r>
    </w:p>
    <w:p>
      <w:pPr>
        <w:spacing w:after="0"/>
        <w:ind w:left="0"/>
        <w:jc w:val="both"/>
      </w:pPr>
      <w:r>
        <w:rPr>
          <w:rFonts w:ascii="Times New Roman"/>
          <w:b w:val="false"/>
          <w:i w:val="false"/>
          <w:color w:val="000000"/>
          <w:sz w:val="28"/>
        </w:rPr>
        <w:t>Наименование банка плательщика</w:t>
      </w:r>
    </w:p>
    <w:p>
      <w:pPr>
        <w:spacing w:after="0"/>
        <w:ind w:left="0"/>
        <w:jc w:val="both"/>
      </w:pPr>
      <w:r>
        <w:rPr>
          <w:rFonts w:ascii="Times New Roman"/>
          <w:b w:val="false"/>
          <w:i w:val="false"/>
          <w:color w:val="000000"/>
          <w:sz w:val="28"/>
        </w:rPr>
        <w:t>Подписи: Руководитель_____________________________________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w:t>
      </w:r>
    </w:p>
    <w:p>
      <w:pPr>
        <w:spacing w:after="0"/>
        <w:ind w:left="0"/>
        <w:jc w:val="both"/>
      </w:pPr>
      <w:r>
        <w:rPr>
          <w:rFonts w:ascii="Times New Roman"/>
          <w:b w:val="false"/>
          <w:i w:val="false"/>
          <w:color w:val="000000"/>
          <w:sz w:val="28"/>
        </w:rPr>
        <w:t>Руководителя (для электронного заявления, поданного через веб-портал</w:t>
      </w:r>
    </w:p>
    <w:p>
      <w:pPr>
        <w:spacing w:after="0"/>
        <w:ind w:left="0"/>
        <w:jc w:val="both"/>
      </w:pPr>
      <w:r>
        <w:rPr>
          <w:rFonts w:ascii="Times New Roman"/>
          <w:b w:val="false"/>
          <w:i w:val="false"/>
          <w:color w:val="000000"/>
          <w:sz w:val="28"/>
        </w:rPr>
        <w:t>"электронного правительства")</w:t>
      </w:r>
    </w:p>
    <w:p>
      <w:pPr>
        <w:spacing w:after="0"/>
        <w:ind w:left="0"/>
        <w:jc w:val="both"/>
      </w:pPr>
      <w:r>
        <w:rPr>
          <w:rFonts w:ascii="Times New Roman"/>
          <w:b w:val="false"/>
          <w:i w:val="false"/>
          <w:color w:val="000000"/>
          <w:sz w:val="28"/>
        </w:rPr>
        <w:t>Главный бухгалтер 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w:t>
      </w:r>
    </w:p>
    <w:p>
      <w:pPr>
        <w:spacing w:after="0"/>
        <w:ind w:left="0"/>
        <w:jc w:val="both"/>
      </w:pPr>
      <w:r>
        <w:rPr>
          <w:rFonts w:ascii="Times New Roman"/>
          <w:b w:val="false"/>
          <w:i w:val="false"/>
          <w:color w:val="000000"/>
          <w:sz w:val="28"/>
        </w:rPr>
        <w:t>Главного бухгалтера (для электронного заявления, поданного через</w:t>
      </w:r>
    </w:p>
    <w:p>
      <w:pPr>
        <w:spacing w:after="0"/>
        <w:ind w:left="0"/>
        <w:jc w:val="both"/>
      </w:pPr>
      <w:r>
        <w:rPr>
          <w:rFonts w:ascii="Times New Roman"/>
          <w:b w:val="false"/>
          <w:i w:val="false"/>
          <w:color w:val="000000"/>
          <w:sz w:val="28"/>
        </w:rPr>
        <w:t>веб-портал "электронного правительства")</w:t>
      </w:r>
    </w:p>
    <w:p>
      <w:pPr>
        <w:spacing w:after="0"/>
        <w:ind w:left="0"/>
        <w:jc w:val="both"/>
      </w:pPr>
      <w:r>
        <w:rPr>
          <w:rFonts w:ascii="Times New Roman"/>
          <w:b w:val="false"/>
          <w:i w:val="false"/>
          <w:color w:val="000000"/>
          <w:sz w:val="28"/>
        </w:rPr>
        <w:t>или Главный бухгалтер не предусмотрен (подчеркнуть)</w:t>
      </w:r>
    </w:p>
    <w:p>
      <w:pPr>
        <w:spacing w:after="0"/>
        <w:ind w:left="0"/>
        <w:jc w:val="both"/>
      </w:pPr>
      <w:r>
        <w:rPr>
          <w:rFonts w:ascii="Times New Roman"/>
          <w:b w:val="false"/>
          <w:i w:val="false"/>
          <w:color w:val="000000"/>
          <w:sz w:val="28"/>
        </w:rPr>
        <w:t>Юридический адрес: _________________________________________</w:t>
      </w:r>
    </w:p>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Телефон мобильный (для sms-оповещения):</w:t>
      </w:r>
    </w:p>
    <w:p>
      <w:pPr>
        <w:spacing w:after="0"/>
        <w:ind w:left="0"/>
        <w:jc w:val="both"/>
      </w:pPr>
      <w:r>
        <w:rPr>
          <w:rFonts w:ascii="Times New Roman"/>
          <w:b w:val="false"/>
          <w:i w:val="false"/>
          <w:color w:val="000000"/>
          <w:sz w:val="28"/>
        </w:rPr>
        <w:t>+7 (____)________________</w:t>
      </w:r>
    </w:p>
    <w:p>
      <w:pPr>
        <w:spacing w:after="0"/>
        <w:ind w:left="0"/>
        <w:jc w:val="both"/>
      </w:pPr>
      <w:r>
        <w:rPr>
          <w:rFonts w:ascii="Times New Roman"/>
          <w:b w:val="false"/>
          <w:i w:val="false"/>
          <w:color w:val="000000"/>
          <w:sz w:val="28"/>
        </w:rPr>
        <w:t>E-mail _____________________.</w:t>
      </w:r>
    </w:p>
    <w:p>
      <w:pPr>
        <w:spacing w:after="0"/>
        <w:ind w:left="0"/>
        <w:jc w:val="both"/>
      </w:pPr>
      <w:r>
        <w:rPr>
          <w:rFonts w:ascii="Times New Roman"/>
          <w:b w:val="false"/>
          <w:i w:val="false"/>
          <w:color w:val="000000"/>
          <w:sz w:val="28"/>
        </w:rPr>
        <w:t>Дата заполнения: "_____"_____________ 20___года.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 w:id="301"/>
    <w:p>
      <w:pPr>
        <w:spacing w:after="0"/>
        <w:ind w:left="0"/>
        <w:jc w:val="left"/>
      </w:pPr>
      <w:r>
        <w:rPr>
          <w:rFonts w:ascii="Times New Roman"/>
          <w:b/>
          <w:i w:val="false"/>
          <w:color w:val="000000"/>
        </w:rPr>
        <w:t xml:space="preserve"> Заявление о согласии на возврат излишне (ошибочно) уплаченных социальных отчислений</w:t>
      </w:r>
    </w:p>
    <w:bookmarkEnd w:id="301"/>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труда и социальной защиты населения РК от 23.01.2025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10" w:id="302"/>
      <w:r>
        <w:rPr>
          <w:rFonts w:ascii="Times New Roman"/>
          <w:b w:val="false"/>
          <w:i w:val="false"/>
          <w:color w:val="000000"/>
          <w:sz w:val="28"/>
        </w:rPr>
        <w:t>
      Я, ____________________________________________________________________</w:t>
      </w:r>
    </w:p>
    <w:bookmarkEnd w:id="302"/>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ИИН __________________________________________________________________</w:t>
      </w:r>
    </w:p>
    <w:p>
      <w:pPr>
        <w:spacing w:after="0"/>
        <w:ind w:left="0"/>
        <w:jc w:val="both"/>
      </w:pPr>
      <w:r>
        <w:rPr>
          <w:rFonts w:ascii="Times New Roman"/>
          <w:b w:val="false"/>
          <w:i w:val="false"/>
          <w:color w:val="000000"/>
          <w:sz w:val="28"/>
        </w:rPr>
        <w:t>Настоящим даю согласие на возврат излишне (ошибочно) перечисленных</w:t>
      </w:r>
    </w:p>
    <w:p>
      <w:pPr>
        <w:spacing w:after="0"/>
        <w:ind w:left="0"/>
        <w:jc w:val="both"/>
      </w:pPr>
      <w:r>
        <w:rPr>
          <w:rFonts w:ascii="Times New Roman"/>
          <w:b w:val="false"/>
          <w:i w:val="false"/>
          <w:color w:val="000000"/>
          <w:sz w:val="28"/>
        </w:rPr>
        <w:t>социальных отчислений и (или) пени за несвоевременную и (или) неполную уплату</w:t>
      </w:r>
    </w:p>
    <w:p>
      <w:pPr>
        <w:spacing w:after="0"/>
        <w:ind w:left="0"/>
        <w:jc w:val="both"/>
      </w:pPr>
      <w:r>
        <w:rPr>
          <w:rFonts w:ascii="Times New Roman"/>
          <w:b w:val="false"/>
          <w:i w:val="false"/>
          <w:color w:val="000000"/>
          <w:sz w:val="28"/>
        </w:rPr>
        <w:t>социальных отчислений</w:t>
      </w:r>
    </w:p>
    <w:p>
      <w:pPr>
        <w:spacing w:after="0"/>
        <w:ind w:left="0"/>
        <w:jc w:val="both"/>
      </w:pPr>
      <w:r>
        <w:rPr>
          <w:rFonts w:ascii="Times New Roman"/>
          <w:b w:val="false"/>
          <w:i w:val="false"/>
          <w:color w:val="000000"/>
          <w:sz w:val="28"/>
        </w:rPr>
        <w:t>в сумме (ах) ___________________________________________ (сумма прописью)</w:t>
      </w:r>
    </w:p>
    <w:p>
      <w:pPr>
        <w:spacing w:after="0"/>
        <w:ind w:left="0"/>
        <w:jc w:val="both"/>
      </w:pPr>
      <w:r>
        <w:rPr>
          <w:rFonts w:ascii="Times New Roman"/>
          <w:b w:val="false"/>
          <w:i w:val="false"/>
          <w:color w:val="000000"/>
          <w:sz w:val="28"/>
        </w:rPr>
        <w:t>(В случае необходимости возврата излишне (ошибочно) перечисленных социальных</w:t>
      </w:r>
    </w:p>
    <w:p>
      <w:pPr>
        <w:spacing w:after="0"/>
        <w:ind w:left="0"/>
        <w:jc w:val="both"/>
      </w:pPr>
      <w:r>
        <w:rPr>
          <w:rFonts w:ascii="Times New Roman"/>
          <w:b w:val="false"/>
          <w:i w:val="false"/>
          <w:color w:val="000000"/>
          <w:sz w:val="28"/>
        </w:rPr>
        <w:t>отчислений и (или) пени за несвоевременную и (или) неполную уплату социальных</w:t>
      </w:r>
    </w:p>
    <w:p>
      <w:pPr>
        <w:spacing w:after="0"/>
        <w:ind w:left="0"/>
        <w:jc w:val="both"/>
      </w:pPr>
      <w:r>
        <w:rPr>
          <w:rFonts w:ascii="Times New Roman"/>
          <w:b w:val="false"/>
          <w:i w:val="false"/>
          <w:color w:val="000000"/>
          <w:sz w:val="28"/>
        </w:rPr>
        <w:t>отчислений по нескольким платежным поручениям, суммы, подлежащие возврату,</w:t>
      </w:r>
    </w:p>
    <w:p>
      <w:pPr>
        <w:spacing w:after="0"/>
        <w:ind w:left="0"/>
        <w:jc w:val="both"/>
      </w:pPr>
      <w:r>
        <w:rPr>
          <w:rFonts w:ascii="Times New Roman"/>
          <w:b w:val="false"/>
          <w:i w:val="false"/>
          <w:color w:val="000000"/>
          <w:sz w:val="28"/>
        </w:rPr>
        <w:t>указываются отдельно на каждое платежное поручение)</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осуществления возврата излишне (ошибочно) перечисленных социальных отчислений</w:t>
      </w:r>
    </w:p>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w:t>
      </w:r>
    </w:p>
    <w:p>
      <w:pPr>
        <w:spacing w:after="0"/>
        <w:ind w:left="0"/>
        <w:jc w:val="both"/>
      </w:pPr>
      <w:r>
        <w:rPr>
          <w:rFonts w:ascii="Times New Roman"/>
          <w:b w:val="false"/>
          <w:i w:val="false"/>
          <w:color w:val="000000"/>
          <w:sz w:val="28"/>
        </w:rPr>
        <w:t>и их защите" ____ (да/нет).</w:t>
      </w:r>
    </w:p>
    <w:p>
      <w:pPr>
        <w:spacing w:after="0"/>
        <w:ind w:left="0"/>
        <w:jc w:val="both"/>
      </w:pPr>
      <w:r>
        <w:rPr>
          <w:rFonts w:ascii="Times New Roman"/>
          <w:b w:val="false"/>
          <w:i w:val="false"/>
          <w:color w:val="000000"/>
          <w:sz w:val="28"/>
        </w:rPr>
        <w:t>_______________ ________________ (подпись) (дата)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4" w:id="303"/>
    <w:p>
      <w:pPr>
        <w:spacing w:after="0"/>
        <w:ind w:left="0"/>
        <w:jc w:val="left"/>
      </w:pPr>
      <w:r>
        <w:rPr>
          <w:rFonts w:ascii="Times New Roman"/>
          <w:b/>
          <w:i w:val="false"/>
          <w:color w:val="000000"/>
        </w:rPr>
        <w:t xml:space="preserve"> Уведомление на получение согласия на возврат излишне (ошибочно) уплаченных</w:t>
      </w:r>
      <w:r>
        <w:br/>
      </w:r>
      <w:r>
        <w:rPr>
          <w:rFonts w:ascii="Times New Roman"/>
          <w:b/>
          <w:i w:val="false"/>
          <w:color w:val="000000"/>
        </w:rPr>
        <w:t>социальных отчислений и (или) пени за несвоевременную и (или) неполную уплату</w:t>
      </w:r>
      <w:r>
        <w:br/>
      </w:r>
      <w:r>
        <w:rPr>
          <w:rFonts w:ascii="Times New Roman"/>
          <w:b/>
          <w:i w:val="false"/>
          <w:color w:val="000000"/>
        </w:rPr>
        <w:t>социальных отчислений в личном кабинете портала "электронного правительства"</w:t>
      </w:r>
    </w:p>
    <w:bookmarkEnd w:id="303"/>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труда и социальной защиты населения РК от 23.01.2025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15" w:id="304"/>
      <w:r>
        <w:rPr>
          <w:rFonts w:ascii="Times New Roman"/>
          <w:b w:val="false"/>
          <w:i w:val="false"/>
          <w:color w:val="000000"/>
          <w:sz w:val="28"/>
        </w:rPr>
        <w:t>
      Уведомляем Вас, ________________________________________________________</w:t>
      </w:r>
    </w:p>
    <w:bookmarkEnd w:id="304"/>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 наличии излишне (ошибочно) уплаченных социальных отчислений и (или) пени</w:t>
      </w:r>
    </w:p>
    <w:p>
      <w:pPr>
        <w:spacing w:after="0"/>
        <w:ind w:left="0"/>
        <w:jc w:val="both"/>
      </w:pPr>
      <w:r>
        <w:rPr>
          <w:rFonts w:ascii="Times New Roman"/>
          <w:b w:val="false"/>
          <w:i w:val="false"/>
          <w:color w:val="000000"/>
          <w:sz w:val="28"/>
        </w:rPr>
        <w:t>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[ИИН/БИН плательщика]</w:t>
      </w:r>
    </w:p>
    <w:p>
      <w:pPr>
        <w:spacing w:after="0"/>
        <w:ind w:left="0"/>
        <w:jc w:val="both"/>
      </w:pPr>
      <w:r>
        <w:rPr>
          <w:rFonts w:ascii="Times New Roman"/>
          <w:b w:val="false"/>
          <w:i w:val="false"/>
          <w:color w:val="000000"/>
          <w:sz w:val="28"/>
        </w:rPr>
        <w:t>[Наименование плательщика].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случаями осуществления возврата излишне</w:t>
      </w:r>
    </w:p>
    <w:p>
      <w:pPr>
        <w:spacing w:after="0"/>
        <w:ind w:left="0"/>
        <w:jc w:val="both"/>
      </w:pPr>
      <w:r>
        <w:rPr>
          <w:rFonts w:ascii="Times New Roman"/>
          <w:b w:val="false"/>
          <w:i w:val="false"/>
          <w:color w:val="000000"/>
          <w:sz w:val="28"/>
        </w:rPr>
        <w:t>(ошибочно) уплаченных социальных отчислений и (или) пени за несвоевременную</w:t>
      </w:r>
    </w:p>
    <w:p>
      <w:pPr>
        <w:spacing w:after="0"/>
        <w:ind w:left="0"/>
        <w:jc w:val="both"/>
      </w:pPr>
      <w:r>
        <w:rPr>
          <w:rFonts w:ascii="Times New Roman"/>
          <w:b w:val="false"/>
          <w:i w:val="false"/>
          <w:color w:val="000000"/>
          <w:sz w:val="28"/>
        </w:rPr>
        <w:t>и (или) неполную уплату социальных отчислений, утвержденными приказом</w:t>
      </w:r>
    </w:p>
    <w:p>
      <w:pPr>
        <w:spacing w:after="0"/>
        <w:ind w:left="0"/>
        <w:jc w:val="both"/>
      </w:pPr>
      <w:r>
        <w:rPr>
          <w:rFonts w:ascii="Times New Roman"/>
          <w:b w:val="false"/>
          <w:i w:val="false"/>
          <w:color w:val="000000"/>
          <w:sz w:val="28"/>
        </w:rPr>
        <w:t>Заместителя Премьер-Министра - Министра труда и социальной защиты населения</w:t>
      </w:r>
    </w:p>
    <w:p>
      <w:pPr>
        <w:spacing w:after="0"/>
        <w:ind w:left="0"/>
        <w:jc w:val="both"/>
      </w:pPr>
      <w:r>
        <w:rPr>
          <w:rFonts w:ascii="Times New Roman"/>
          <w:b w:val="false"/>
          <w:i w:val="false"/>
          <w:color w:val="000000"/>
          <w:sz w:val="28"/>
        </w:rPr>
        <w:t>Республики Казахстан от 21 июня 2023 года № 229, просит дать согласие на возврат</w:t>
      </w:r>
    </w:p>
    <w:p>
      <w:pPr>
        <w:spacing w:after="0"/>
        <w:ind w:left="0"/>
        <w:jc w:val="both"/>
      </w:pPr>
      <w:r>
        <w:rPr>
          <w:rFonts w:ascii="Times New Roman"/>
          <w:b w:val="false"/>
          <w:i w:val="false"/>
          <w:color w:val="000000"/>
          <w:sz w:val="28"/>
        </w:rPr>
        <w:t>излишне (ошибочно) уплаченных социальных отчислений и (или) пени</w:t>
      </w:r>
    </w:p>
    <w:p>
      <w:pPr>
        <w:spacing w:after="0"/>
        <w:ind w:left="0"/>
        <w:jc w:val="both"/>
      </w:pPr>
      <w:r>
        <w:rPr>
          <w:rFonts w:ascii="Times New Roman"/>
          <w:b w:val="false"/>
          <w:i w:val="false"/>
          <w:color w:val="000000"/>
          <w:sz w:val="28"/>
        </w:rPr>
        <w:t>за несвоевременную и (или) неполную уплату социальных отчислений в размере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[сумма возврата, указанная плательщиком].</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осуществления возврата излишне (ошибочно) перечисленных социальных отчислений</w:t>
      </w:r>
    </w:p>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w:t>
      </w:r>
    </w:p>
    <w:p>
      <w:pPr>
        <w:spacing w:after="0"/>
        <w:ind w:left="0"/>
        <w:jc w:val="both"/>
      </w:pPr>
      <w:r>
        <w:rPr>
          <w:rFonts w:ascii="Times New Roman"/>
          <w:b w:val="false"/>
          <w:i w:val="false"/>
          <w:color w:val="000000"/>
          <w:sz w:val="28"/>
        </w:rPr>
        <w:t>и их защите": ____ (да/нет).</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случаям осуществления</w:t>
            </w:r>
            <w:r>
              <w:br/>
            </w:r>
            <w:r>
              <w:rPr>
                <w:rFonts w:ascii="Times New Roman"/>
                <w:b w:val="false"/>
                <w:i w:val="false"/>
                <w:color w:val="000000"/>
                <w:sz w:val="20"/>
              </w:rPr>
              <w:t>возврата излишне (ошибочно)</w:t>
            </w:r>
            <w:r>
              <w:br/>
            </w:r>
            <w:r>
              <w:rPr>
                <w:rFonts w:ascii="Times New Roman"/>
                <w:b w:val="false"/>
                <w:i w:val="false"/>
                <w:color w:val="000000"/>
                <w:sz w:val="20"/>
              </w:rPr>
              <w:t>уплаченных социальных отчислений</w:t>
            </w:r>
            <w:r>
              <w:br/>
            </w:r>
            <w:r>
              <w:rPr>
                <w:rFonts w:ascii="Times New Roman"/>
                <w:b w:val="false"/>
                <w:i w:val="false"/>
                <w:color w:val="000000"/>
                <w:sz w:val="20"/>
              </w:rPr>
              <w:t>и (или) 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социальных отчислений</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с 01.01.2026);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5" w:id="305"/>
    <w:p>
      <w:pPr>
        <w:spacing w:after="0"/>
        <w:ind w:left="0"/>
        <w:jc w:val="left"/>
      </w:pPr>
      <w:r>
        <w:rPr>
          <w:rFonts w:ascii="Times New Roman"/>
          <w:b/>
          <w:i w:val="false"/>
          <w:color w:val="000000"/>
        </w:rPr>
        <w:t xml:space="preserve"> Заявление</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"Возврат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бумажном виде –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 электронном виде – посредством веб-портала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излишне (ошибочно) уплаченных социальных отчислений и (или) пени за несвоевременную и (или) неполную уплату социальных отчислений либо мотивированный отказ в возврате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Фонд - с понедельника по пятницу включительно, в соответствии с графиком работы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Государственная корпорация - прием заявлений осуществляется через Государственную корпорацию с понедельника по пятницу включительно, в соответствии с графиком работы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посредством веб-портала – круглосуточно, за исключением технических перерывов, связанных с проведением ремонтных работ. При обращении услугополучателя посредством веб-портал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оказания государственной услуги услугополучатель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и случаям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через Государственную корпорацию в бумажном виде или в электронном виде посредством веб-портала.</w:t>
            </w:r>
          </w:p>
          <w:p>
            <w:pPr>
              <w:spacing w:after="20"/>
              <w:ind w:left="20"/>
              <w:jc w:val="both"/>
            </w:pPr>
            <w:r>
              <w:rPr>
                <w:rFonts w:ascii="Times New Roman"/>
                <w:b w:val="false"/>
                <w:i w:val="false"/>
                <w:color w:val="000000"/>
                <w:sz w:val="20"/>
              </w:rPr>
              <w:t>К заявлению прикладываются следующие документы:</w:t>
            </w:r>
          </w:p>
          <w:p>
            <w:pPr>
              <w:spacing w:after="20"/>
              <w:ind w:left="20"/>
              <w:jc w:val="both"/>
            </w:pPr>
            <w:r>
              <w:rPr>
                <w:rFonts w:ascii="Times New Roman"/>
                <w:b w:val="false"/>
                <w:i w:val="false"/>
                <w:color w:val="000000"/>
                <w:sz w:val="20"/>
              </w:rPr>
              <w:t>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Правил;</w:t>
            </w:r>
          </w:p>
          <w:p>
            <w:pPr>
              <w:spacing w:after="20"/>
              <w:ind w:left="20"/>
              <w:jc w:val="both"/>
            </w:pPr>
            <w:r>
              <w:rPr>
                <w:rFonts w:ascii="Times New Roman"/>
                <w:b w:val="false"/>
                <w:i w:val="false"/>
                <w:color w:val="000000"/>
                <w:sz w:val="20"/>
              </w:rPr>
              <w:t xml:space="preserve">2) копии упрощенной декларации для субъектов малого бизнеса (ф.910.00)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 При отсутствии документа, указанного в подпункте 2) прилагается выписка из лицевого счета о состоянии расчетов с бюджетом по всем или отдельным видам налогов, платежей в бюджет, социальных платежей, пеней и штрафов, выданная органами государственных доходов, по форме согласно приложению 16 к Правилам ведения лицевого счета налогоплательщика (налогового агента),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28 октября 2025 года № 637 (зарегистрирован в Реестре государственной регистрации нормативных правовых актов за № 37255) (далее - Выписка из лицевого счета налогоплательщика);</w:t>
            </w:r>
          </w:p>
          <w:p>
            <w:pPr>
              <w:spacing w:after="20"/>
              <w:ind w:left="20"/>
              <w:jc w:val="both"/>
            </w:pPr>
            <w:r>
              <w:rPr>
                <w:rFonts w:ascii="Times New Roman"/>
                <w:b w:val="false"/>
                <w:i w:val="false"/>
                <w:color w:val="000000"/>
                <w:sz w:val="20"/>
              </w:rPr>
              <w:t>3) Выписка из лицевого счета налогоплательщика по случаям, указанным в подпунктах 3), 4), 5), 6) или 7) пункта 3 настоящих Правил;</w:t>
            </w:r>
          </w:p>
          <w:p>
            <w:pPr>
              <w:spacing w:after="20"/>
              <w:ind w:left="20"/>
              <w:jc w:val="both"/>
            </w:pPr>
            <w:r>
              <w:rPr>
                <w:rFonts w:ascii="Times New Roman"/>
                <w:b w:val="false"/>
                <w:i w:val="false"/>
                <w:color w:val="000000"/>
                <w:sz w:val="20"/>
              </w:rPr>
              <w:t>При подаче заявления посредством веб-портала, услугополучатель осуществляет запрос в форме электронных документов, удостоверенный ЭЦП услугополучателя, в информационные системы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социальные отчисления и пени, указанные в заявлении услугополучателя на возврат излишне (ошибочно) уплаченных социальных отчислений и (или) пени за несвоевременную и (или) неполную уплату социальных отчислений, подлежат обязательной уплате в Фонд в соответствии с абзацем четвертым </w:t>
            </w:r>
            <w:r>
              <w:rPr>
                <w:rFonts w:ascii="Times New Roman"/>
                <w:b w:val="false"/>
                <w:i w:val="false"/>
                <w:color w:val="000000"/>
                <w:sz w:val="20"/>
              </w:rPr>
              <w:t>пункта 1</w:t>
            </w:r>
            <w:r>
              <w:rPr>
                <w:rFonts w:ascii="Times New Roman"/>
                <w:b w:val="false"/>
                <w:i w:val="false"/>
                <w:color w:val="000000"/>
                <w:sz w:val="20"/>
              </w:rPr>
              <w:t xml:space="preserve"> и абзацем четвертым </w:t>
            </w:r>
            <w:r>
              <w:rPr>
                <w:rFonts w:ascii="Times New Roman"/>
                <w:b w:val="false"/>
                <w:i w:val="false"/>
                <w:color w:val="000000"/>
                <w:sz w:val="20"/>
              </w:rPr>
              <w:t>пункта 2</w:t>
            </w:r>
            <w:r>
              <w:rPr>
                <w:rFonts w:ascii="Times New Roman"/>
                <w:b w:val="false"/>
                <w:i w:val="false"/>
                <w:color w:val="000000"/>
                <w:sz w:val="20"/>
              </w:rPr>
              <w:t xml:space="preserve"> статьи 245, с абзацем первым пункта 1 статьи 256 Социального кодекса Республики Казахстан;</w:t>
            </w:r>
          </w:p>
          <w:p>
            <w:pPr>
              <w:spacing w:after="20"/>
              <w:ind w:left="20"/>
              <w:jc w:val="both"/>
            </w:pPr>
            <w:r>
              <w:rPr>
                <w:rFonts w:ascii="Times New Roman"/>
                <w:b w:val="false"/>
                <w:i w:val="false"/>
                <w:color w:val="000000"/>
                <w:sz w:val="20"/>
              </w:rPr>
              <w:t xml:space="preserve">2)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78, </w:t>
            </w:r>
            <w:r>
              <w:rPr>
                <w:rFonts w:ascii="Times New Roman"/>
                <w:b w:val="false"/>
                <w:i w:val="false"/>
                <w:color w:val="000000"/>
                <w:sz w:val="20"/>
              </w:rPr>
              <w:t>пунктом 4</w:t>
            </w:r>
            <w:r>
              <w:rPr>
                <w:rFonts w:ascii="Times New Roman"/>
                <w:b w:val="false"/>
                <w:i w:val="false"/>
                <w:color w:val="000000"/>
                <w:sz w:val="20"/>
              </w:rPr>
              <w:t xml:space="preserve"> статьи 85, </w:t>
            </w:r>
            <w:r>
              <w:rPr>
                <w:rFonts w:ascii="Times New Roman"/>
                <w:b w:val="false"/>
                <w:i w:val="false"/>
                <w:color w:val="000000"/>
                <w:sz w:val="20"/>
              </w:rPr>
              <w:t>пунктом 4</w:t>
            </w:r>
            <w:r>
              <w:rPr>
                <w:rFonts w:ascii="Times New Roman"/>
                <w:b w:val="false"/>
                <w:i w:val="false"/>
                <w:color w:val="000000"/>
                <w:sz w:val="20"/>
              </w:rPr>
              <w:t xml:space="preserve"> статьи 118, </w:t>
            </w:r>
            <w:r>
              <w:rPr>
                <w:rFonts w:ascii="Times New Roman"/>
                <w:b w:val="false"/>
                <w:i w:val="false"/>
                <w:color w:val="000000"/>
                <w:sz w:val="20"/>
              </w:rPr>
              <w:t>пунктом 2</w:t>
            </w:r>
            <w:r>
              <w:rPr>
                <w:rFonts w:ascii="Times New Roman"/>
                <w:b w:val="false"/>
                <w:i w:val="false"/>
                <w:color w:val="000000"/>
                <w:sz w:val="20"/>
              </w:rPr>
              <w:t xml:space="preserve"> статьи 181, </w:t>
            </w:r>
            <w:r>
              <w:rPr>
                <w:rFonts w:ascii="Times New Roman"/>
                <w:b w:val="false"/>
                <w:i w:val="false"/>
                <w:color w:val="000000"/>
                <w:sz w:val="20"/>
              </w:rPr>
              <w:t>пунктом 3</w:t>
            </w:r>
            <w:r>
              <w:rPr>
                <w:rFonts w:ascii="Times New Roman"/>
                <w:b w:val="false"/>
                <w:i w:val="false"/>
                <w:color w:val="000000"/>
                <w:sz w:val="20"/>
              </w:rPr>
              <w:t xml:space="preserve"> статьи 240 Социального кодекса Республики Казахстан;</w:t>
            </w:r>
          </w:p>
          <w:p>
            <w:pPr>
              <w:spacing w:after="20"/>
              <w:ind w:left="20"/>
              <w:jc w:val="both"/>
            </w:pP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7)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p>
            <w:pPr>
              <w:spacing w:after="20"/>
              <w:ind w:left="20"/>
              <w:jc w:val="both"/>
            </w:pPr>
            <w:r>
              <w:rPr>
                <w:rFonts w:ascii="Times New Roman"/>
                <w:b w:val="false"/>
                <w:i w:val="false"/>
                <w:color w:val="000000"/>
                <w:sz w:val="20"/>
              </w:rPr>
              <w:t>8) социальные отчисления, приходящиеся на период, который принимается для исчисления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поступили в Фонд после даты возникновения права и (или) даты обращения за их назначением, но не учтены в исчислении (определении) размера соответствующей социальной выплаты, не подлежат возврату.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труда и социальной защиты населения Республики Казахстан – https://www.gov.kz/memleket/entities/enbek;</w:t>
            </w:r>
          </w:p>
          <w:p>
            <w:pPr>
              <w:spacing w:after="20"/>
              <w:ind w:left="20"/>
              <w:jc w:val="both"/>
            </w:pPr>
            <w:r>
              <w:rPr>
                <w:rFonts w:ascii="Times New Roman"/>
                <w:b w:val="false"/>
                <w:i w:val="false"/>
                <w:color w:val="000000"/>
                <w:sz w:val="20"/>
              </w:rPr>
              <w:t>2) Государственной корпорации – https://gov4c.kz/</w:t>
            </w:r>
          </w:p>
          <w:p>
            <w:pPr>
              <w:spacing w:after="20"/>
              <w:ind w:left="20"/>
              <w:jc w:val="both"/>
            </w:pPr>
            <w:r>
              <w:rPr>
                <w:rFonts w:ascii="Times New Roman"/>
                <w:b w:val="false"/>
                <w:i w:val="false"/>
                <w:color w:val="000000"/>
                <w:sz w:val="20"/>
              </w:rPr>
              <w:t>3) Фонда – https://gfss.kz/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306"/>
    <w:p>
      <w:pPr>
        <w:spacing w:after="0"/>
        <w:ind w:left="0"/>
        <w:jc w:val="left"/>
      </w:pPr>
      <w:r>
        <w:rPr>
          <w:rFonts w:ascii="Times New Roman"/>
          <w:b/>
          <w:i w:val="false"/>
          <w:color w:val="000000"/>
        </w:rPr>
        <w:t xml:space="preserve"> Электронный журнал регистрации заявлений на возврат излишне (ошибочно) уплаченных социальных отчислений и (или) пени за несвоевременную и (или) неполную уплату социальных отчислений</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07"/>
          <w:p>
            <w:pPr>
              <w:spacing w:after="20"/>
              <w:ind w:left="20"/>
              <w:jc w:val="both"/>
            </w:pPr>
            <w:r>
              <w:rPr>
                <w:rFonts w:ascii="Times New Roman"/>
                <w:b w:val="false"/>
                <w:i w:val="false"/>
                <w:color w:val="000000"/>
                <w:sz w:val="20"/>
              </w:rPr>
              <w:t>
</w:t>
            </w:r>
            <w:r>
              <w:rPr>
                <w:rFonts w:ascii="Times New Roman"/>
                <w:b w:val="false"/>
                <w:i w:val="false"/>
                <w:color w:val="000000"/>
                <w:sz w:val="20"/>
              </w:rPr>
              <w:t>Код отделения</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или банка, организации, осуществляющей отдельные виды банковских операций 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0"/>
          <w:p>
            <w:pPr>
              <w:spacing w:after="20"/>
              <w:ind w:left="20"/>
              <w:jc w:val="both"/>
            </w:pPr>
            <w:r>
              <w:rPr>
                <w:rFonts w:ascii="Times New Roman"/>
                <w:b w:val="false"/>
                <w:i w:val="false"/>
                <w:color w:val="000000"/>
                <w:sz w:val="20"/>
              </w:rPr>
              <w:t>
</w:t>
            </w:r>
            <w:r>
              <w:rPr>
                <w:rFonts w:ascii="Times New Roman"/>
                <w:b w:val="false"/>
                <w:i w:val="false"/>
                <w:color w:val="000000"/>
                <w:sz w:val="20"/>
              </w:rPr>
              <w:t>Дата возврата (отказа в возврате) социальных отчислений/пени</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социальных отчислений/пени,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 w:id="312"/>
    <w:p>
      <w:pPr>
        <w:spacing w:after="0"/>
        <w:ind w:left="0"/>
        <w:jc w:val="left"/>
      </w:pPr>
      <w:r>
        <w:rPr>
          <w:rFonts w:ascii="Times New Roman"/>
          <w:b/>
          <w:i w:val="false"/>
          <w:color w:val="000000"/>
        </w:rPr>
        <w:t xml:space="preserve"> Уведомление о принятии электронного заявления и документов на веб-портале "электронного правительства"</w:t>
      </w:r>
    </w:p>
    <w:bookmarkEnd w:id="312"/>
    <w:p>
      <w:pPr>
        <w:spacing w:after="0"/>
        <w:ind w:left="0"/>
        <w:jc w:val="both"/>
      </w:pPr>
      <w:bookmarkStart w:name="z662" w:id="313"/>
      <w:r>
        <w:rPr>
          <w:rFonts w:ascii="Times New Roman"/>
          <w:b w:val="false"/>
          <w:i w:val="false"/>
          <w:color w:val="000000"/>
          <w:sz w:val="28"/>
        </w:rPr>
        <w:t>
      Ваше заявление № _______________________________________________</w:t>
      </w:r>
    </w:p>
    <w:bookmarkEnd w:id="313"/>
    <w:p>
      <w:pPr>
        <w:spacing w:after="0"/>
        <w:ind w:left="0"/>
        <w:jc w:val="both"/>
      </w:pPr>
      <w:r>
        <w:rPr>
          <w:rFonts w:ascii="Times New Roman"/>
          <w:b w:val="false"/>
          <w:i w:val="false"/>
          <w:color w:val="000000"/>
          <w:sz w:val="28"/>
        </w:rPr>
        <w:t>(номер электронного заявления)</w:t>
      </w:r>
    </w:p>
    <w:p>
      <w:pPr>
        <w:spacing w:after="0"/>
        <w:ind w:left="0"/>
        <w:jc w:val="both"/>
      </w:pPr>
      <w:r>
        <w:rPr>
          <w:rFonts w:ascii="Times New Roman"/>
          <w:b w:val="false"/>
          <w:i w:val="false"/>
          <w:color w:val="000000"/>
          <w:sz w:val="28"/>
        </w:rPr>
        <w:t>на оказание государственной услуги "Возврат излишне (ошибочно) уплаченных</w:t>
      </w:r>
    </w:p>
    <w:p>
      <w:pPr>
        <w:spacing w:after="0"/>
        <w:ind w:left="0"/>
        <w:jc w:val="both"/>
      </w:pPr>
      <w:r>
        <w:rPr>
          <w:rFonts w:ascii="Times New Roman"/>
          <w:b w:val="false"/>
          <w:i w:val="false"/>
          <w:color w:val="000000"/>
          <w:sz w:val="28"/>
        </w:rPr>
        <w:t>социальных отчислений и (или) пени за несвоевременную и (или) неполную уплату</w:t>
      </w:r>
    </w:p>
    <w:p>
      <w:pPr>
        <w:spacing w:after="0"/>
        <w:ind w:left="0"/>
        <w:jc w:val="both"/>
      </w:pPr>
      <w:r>
        <w:rPr>
          <w:rFonts w:ascii="Times New Roman"/>
          <w:b w:val="false"/>
          <w:i w:val="false"/>
          <w:color w:val="000000"/>
          <w:sz w:val="28"/>
        </w:rPr>
        <w:t>социальных отчислений" принято в некоммерческое акционерное общество</w:t>
      </w:r>
    </w:p>
    <w:p>
      <w:pPr>
        <w:spacing w:after="0"/>
        <w:ind w:left="0"/>
        <w:jc w:val="both"/>
      </w:pPr>
      <w:r>
        <w:rPr>
          <w:rFonts w:ascii="Times New Roman"/>
          <w:b w:val="false"/>
          <w:i w:val="false"/>
          <w:color w:val="000000"/>
          <w:sz w:val="28"/>
        </w:rPr>
        <w:t>"Государственная корпорация "Правительство для граждан".</w:t>
      </w:r>
    </w:p>
    <w:p>
      <w:pPr>
        <w:spacing w:after="0"/>
        <w:ind w:left="0"/>
        <w:jc w:val="both"/>
      </w:pPr>
      <w:r>
        <w:rPr>
          <w:rFonts w:ascii="Times New Roman"/>
          <w:b w:val="false"/>
          <w:i w:val="false"/>
          <w:color w:val="000000"/>
          <w:sz w:val="28"/>
        </w:rPr>
        <w:t>Статус заявления: ____________________ (зарегистрировано).</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5" w:id="314"/>
    <w:p>
      <w:pPr>
        <w:spacing w:after="0"/>
        <w:ind w:left="0"/>
        <w:jc w:val="left"/>
      </w:pPr>
      <w:r>
        <w:rPr>
          <w:rFonts w:ascii="Times New Roman"/>
          <w:b/>
          <w:i w:val="false"/>
          <w:color w:val="000000"/>
        </w:rPr>
        <w:t xml:space="preserve"> Уведомление о статусе рассмотрения электронного заявления на веб-портале "электронного правительства"</w:t>
      </w:r>
    </w:p>
    <w:bookmarkEnd w:id="314"/>
    <w:p>
      <w:pPr>
        <w:spacing w:after="0"/>
        <w:ind w:left="0"/>
        <w:jc w:val="both"/>
      </w:pPr>
      <w:bookmarkStart w:name="z666" w:id="315"/>
      <w:r>
        <w:rPr>
          <w:rFonts w:ascii="Times New Roman"/>
          <w:b w:val="false"/>
          <w:i w:val="false"/>
          <w:color w:val="000000"/>
          <w:sz w:val="28"/>
        </w:rPr>
        <w:t>
      Ваше заявление № __________________ (номер электронного заявления) на оказание</w:t>
      </w:r>
    </w:p>
    <w:bookmarkEnd w:id="315"/>
    <w:p>
      <w:pPr>
        <w:spacing w:after="0"/>
        <w:ind w:left="0"/>
        <w:jc w:val="both"/>
      </w:pPr>
      <w:r>
        <w:rPr>
          <w:rFonts w:ascii="Times New Roman"/>
          <w:b w:val="false"/>
          <w:i w:val="false"/>
          <w:color w:val="000000"/>
          <w:sz w:val="28"/>
        </w:rPr>
        <w:t>государственной услуги "Возврат излишне (ошибочно) уплаченных социальных</w:t>
      </w:r>
    </w:p>
    <w:p>
      <w:pPr>
        <w:spacing w:after="0"/>
        <w:ind w:left="0"/>
        <w:jc w:val="both"/>
      </w:pPr>
      <w:r>
        <w:rPr>
          <w:rFonts w:ascii="Times New Roman"/>
          <w:b w:val="false"/>
          <w:i w:val="false"/>
          <w:color w:val="000000"/>
          <w:sz w:val="28"/>
        </w:rPr>
        <w:t>отчислений и (или) пени за несвоевременную и (или) неполную уплату социальных</w:t>
      </w:r>
    </w:p>
    <w:p>
      <w:pPr>
        <w:spacing w:after="0"/>
        <w:ind w:left="0"/>
        <w:jc w:val="both"/>
      </w:pPr>
      <w:r>
        <w:rPr>
          <w:rFonts w:ascii="Times New Roman"/>
          <w:b w:val="false"/>
          <w:i w:val="false"/>
          <w:color w:val="000000"/>
          <w:sz w:val="28"/>
        </w:rPr>
        <w:t>отчислений" направлено в акционерное общество "Государственный фонд</w:t>
      </w:r>
    </w:p>
    <w:p>
      <w:pPr>
        <w:spacing w:after="0"/>
        <w:ind w:left="0"/>
        <w:jc w:val="both"/>
      </w:pPr>
      <w:r>
        <w:rPr>
          <w:rFonts w:ascii="Times New Roman"/>
          <w:b w:val="false"/>
          <w:i w:val="false"/>
          <w:color w:val="000000"/>
          <w:sz w:val="28"/>
        </w:rPr>
        <w:t xml:space="preserve">социального страхования". Статус заявления: __ (на рассмотрении).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9" w:id="316"/>
    <w:p>
      <w:pPr>
        <w:spacing w:after="0"/>
        <w:ind w:left="0"/>
        <w:jc w:val="left"/>
      </w:pPr>
      <w:r>
        <w:rPr>
          <w:rFonts w:ascii="Times New Roman"/>
          <w:b/>
          <w:i w:val="false"/>
          <w:color w:val="000000"/>
        </w:rPr>
        <w:t xml:space="preserve"> Уведомление о предварительном отказе в возврате социальных отчислений</w:t>
      </w:r>
      <w:r>
        <w:br/>
      </w:r>
      <w:r>
        <w:rPr>
          <w:rFonts w:ascii="Times New Roman"/>
          <w:b/>
          <w:i w:val="false"/>
          <w:color w:val="000000"/>
        </w:rPr>
        <w:t>и (или) пени за несвоевременную и (или) неполную уплату социальных отчислений</w:t>
      </w:r>
      <w:r>
        <w:br/>
      </w:r>
      <w:r>
        <w:rPr>
          <w:rFonts w:ascii="Times New Roman"/>
          <w:b/>
          <w:i w:val="false"/>
          <w:color w:val="000000"/>
        </w:rPr>
        <w:t>_______________________________________________________</w:t>
      </w:r>
      <w:r>
        <w:br/>
      </w:r>
      <w:r>
        <w:rPr>
          <w:rFonts w:ascii="Times New Roman"/>
          <w:b/>
          <w:i w:val="false"/>
          <w:color w:val="000000"/>
        </w:rPr>
        <w:t>наименование услугополучателя</w:t>
      </w:r>
    </w:p>
    <w:bookmarkEnd w:id="316"/>
    <w:p>
      <w:pPr>
        <w:spacing w:after="0"/>
        <w:ind w:left="0"/>
        <w:jc w:val="both"/>
      </w:pPr>
      <w:bookmarkStart w:name="z670" w:id="317"/>
      <w:r>
        <w:rPr>
          <w:rFonts w:ascii="Times New Roman"/>
          <w:b w:val="false"/>
          <w:i w:val="false"/>
          <w:color w:val="000000"/>
          <w:sz w:val="28"/>
        </w:rPr>
        <w:t>
      Сообщаем о предварительном отказе в возврате социальных отчислений и (или)</w:t>
      </w:r>
    </w:p>
    <w:bookmarkEnd w:id="317"/>
    <w:p>
      <w:pPr>
        <w:spacing w:after="0"/>
        <w:ind w:left="0"/>
        <w:jc w:val="both"/>
      </w:pPr>
      <w:r>
        <w:rPr>
          <w:rFonts w:ascii="Times New Roman"/>
          <w:b w:val="false"/>
          <w:i w:val="false"/>
          <w:color w:val="000000"/>
          <w:sz w:val="28"/>
        </w:rPr>
        <w:t>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поданных заявлением №_____________, по следующей причине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причину отказа)</w:t>
      </w:r>
    </w:p>
    <w:p>
      <w:pPr>
        <w:spacing w:after="0"/>
        <w:ind w:left="0"/>
        <w:jc w:val="both"/>
      </w:pPr>
      <w:r>
        <w:rPr>
          <w:rFonts w:ascii="Times New Roman"/>
          <w:b w:val="false"/>
          <w:i w:val="false"/>
          <w:color w:val="000000"/>
          <w:sz w:val="28"/>
        </w:rPr>
        <w:t>в случае возражения наберите ___</w:t>
      </w:r>
    </w:p>
    <w:p>
      <w:pPr>
        <w:spacing w:after="0"/>
        <w:ind w:left="0"/>
        <w:jc w:val="both"/>
      </w:pPr>
      <w:r>
        <w:rPr>
          <w:rFonts w:ascii="Times New Roman"/>
          <w:b w:val="false"/>
          <w:i w:val="false"/>
          <w:color w:val="000000"/>
          <w:sz w:val="28"/>
        </w:rPr>
        <w:t>в случае согласия на отказ наберите ___</w:t>
      </w:r>
    </w:p>
    <w:p>
      <w:pPr>
        <w:spacing w:after="0"/>
        <w:ind w:left="0"/>
        <w:jc w:val="both"/>
      </w:pPr>
      <w:r>
        <w:rPr>
          <w:rFonts w:ascii="Times New Roman"/>
          <w:b w:val="false"/>
          <w:i w:val="false"/>
          <w:color w:val="000000"/>
          <w:sz w:val="28"/>
        </w:rPr>
        <w:t>в срок не позднее ___________202__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3" w:id="318"/>
    <w:p>
      <w:pPr>
        <w:spacing w:after="0"/>
        <w:ind w:left="0"/>
        <w:jc w:val="left"/>
      </w:pPr>
      <w:r>
        <w:rPr>
          <w:rFonts w:ascii="Times New Roman"/>
          <w:b/>
          <w:i w:val="false"/>
          <w:color w:val="000000"/>
        </w:rPr>
        <w:t xml:space="preserve"> Уведомление о возврате (отказе в возврате) излишне (ошибочно)</w:t>
      </w:r>
      <w:r>
        <w:br/>
      </w:r>
      <w:r>
        <w:rPr>
          <w:rFonts w:ascii="Times New Roman"/>
          <w:b/>
          <w:i w:val="false"/>
          <w:color w:val="000000"/>
        </w:rPr>
        <w:t>уплаченных социальных отчислений и (или) пени за несвоевременную</w:t>
      </w:r>
      <w:r>
        <w:br/>
      </w:r>
      <w:r>
        <w:rPr>
          <w:rFonts w:ascii="Times New Roman"/>
          <w:b/>
          <w:i w:val="false"/>
          <w:color w:val="000000"/>
        </w:rPr>
        <w:t>и (или) неполную уплату социальных отчислений</w:t>
      </w:r>
      <w:r>
        <w:br/>
      </w:r>
      <w:r>
        <w:rPr>
          <w:rFonts w:ascii="Times New Roman"/>
          <w:b/>
          <w:i w:val="false"/>
          <w:color w:val="000000"/>
        </w:rPr>
        <w:t>________________________________________________________</w:t>
      </w:r>
      <w:r>
        <w:br/>
      </w:r>
      <w:r>
        <w:rPr>
          <w:rFonts w:ascii="Times New Roman"/>
          <w:b/>
          <w:i w:val="false"/>
          <w:color w:val="000000"/>
        </w:rPr>
        <w:t>наименование услугополучателя</w:t>
      </w:r>
    </w:p>
    <w:bookmarkEnd w:id="318"/>
    <w:p>
      <w:pPr>
        <w:spacing w:after="0"/>
        <w:ind w:left="0"/>
        <w:jc w:val="both"/>
      </w:pPr>
      <w:bookmarkStart w:name="z674" w:id="319"/>
      <w:r>
        <w:rPr>
          <w:rFonts w:ascii="Times New Roman"/>
          <w:b w:val="false"/>
          <w:i w:val="false"/>
          <w:color w:val="000000"/>
          <w:sz w:val="28"/>
        </w:rPr>
        <w:t>
      1. Осуществить возврат излишне (ошибочно) уплаченных социальных отчислений</w:t>
      </w:r>
    </w:p>
    <w:bookmarkEnd w:id="319"/>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_________, уплаченных _________________ (сумма) (реквизиты платежа)</w:t>
      </w:r>
    </w:p>
    <w:p>
      <w:pPr>
        <w:spacing w:after="0"/>
        <w:ind w:left="0"/>
        <w:jc w:val="both"/>
      </w:pPr>
      <w:bookmarkStart w:name="z675" w:id="320"/>
      <w:r>
        <w:rPr>
          <w:rFonts w:ascii="Times New Roman"/>
          <w:b w:val="false"/>
          <w:i w:val="false"/>
          <w:color w:val="000000"/>
          <w:sz w:val="28"/>
        </w:rPr>
        <w:t>
      2. Отказать в возврате излишне (ошибочно) уплаченных социальных отчислений</w:t>
      </w:r>
    </w:p>
    <w:bookmarkEnd w:id="320"/>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_________, уплаченных _______________________ (сумма) (реквизиты платежа)</w:t>
      </w:r>
    </w:p>
    <w:p>
      <w:pPr>
        <w:spacing w:after="0"/>
        <w:ind w:left="0"/>
        <w:jc w:val="both"/>
      </w:pPr>
      <w:r>
        <w:rPr>
          <w:rFonts w:ascii="Times New Roman"/>
          <w:b w:val="false"/>
          <w:i w:val="false"/>
          <w:color w:val="000000"/>
          <w:sz w:val="28"/>
        </w:rPr>
        <w:t>По причине:___________________________________________________________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(причина отказа)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 w:id="321"/>
    <w:p>
      <w:pPr>
        <w:spacing w:after="0"/>
        <w:ind w:left="0"/>
        <w:jc w:val="left"/>
      </w:pPr>
      <w:r>
        <w:rPr>
          <w:rFonts w:ascii="Times New Roman"/>
          <w:b/>
          <w:i w:val="false"/>
          <w:color w:val="000000"/>
        </w:rPr>
        <w:t xml:space="preserve"> Журнал sms-оповещений услугополучателей</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направленного sms-оповещения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 услугополучателя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направления</w:t>
            </w:r>
          </w:p>
          <w:p>
            <w:pPr>
              <w:spacing w:after="20"/>
              <w:ind w:left="20"/>
              <w:jc w:val="both"/>
            </w:pPr>
            <w:r>
              <w:rPr>
                <w:rFonts w:ascii="Times New Roman"/>
                <w:b w:val="false"/>
                <w:i w:val="false"/>
                <w:color w:val="000000"/>
                <w:sz w:val="20"/>
              </w:rPr>
              <w:t>sms-оповещения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2023 года № 229</w:t>
            </w:r>
          </w:p>
        </w:tc>
      </w:tr>
    </w:tbl>
    <w:bookmarkStart w:name="z232" w:id="323"/>
    <w:p>
      <w:pPr>
        <w:spacing w:after="0"/>
        <w:ind w:left="0"/>
        <w:jc w:val="left"/>
      </w:pPr>
      <w:r>
        <w:rPr>
          <w:rFonts w:ascii="Times New Roman"/>
          <w:b/>
          <w:i w:val="false"/>
          <w:color w:val="000000"/>
        </w:rPr>
        <w:t xml:space="preserve"> Правила выдачи участнику системы обязательного социального страхования информации о состоянии и движении социальных отчислений</w:t>
      </w:r>
    </w:p>
    <w:bookmarkEnd w:id="323"/>
    <w:bookmarkStart w:name="z233" w:id="324"/>
    <w:p>
      <w:pPr>
        <w:spacing w:after="0"/>
        <w:ind w:left="0"/>
        <w:jc w:val="left"/>
      </w:pPr>
      <w:r>
        <w:rPr>
          <w:rFonts w:ascii="Times New Roman"/>
          <w:b/>
          <w:i w:val="false"/>
          <w:color w:val="000000"/>
        </w:rPr>
        <w:t xml:space="preserve"> Глава 1. Общие положения</w:t>
      </w:r>
    </w:p>
    <w:bookmarkEnd w:id="324"/>
    <w:bookmarkStart w:name="z234" w:id="325"/>
    <w:p>
      <w:pPr>
        <w:spacing w:after="0"/>
        <w:ind w:left="0"/>
        <w:jc w:val="both"/>
      </w:pPr>
      <w:r>
        <w:rPr>
          <w:rFonts w:ascii="Times New Roman"/>
          <w:b w:val="false"/>
          <w:i w:val="false"/>
          <w:color w:val="000000"/>
          <w:sz w:val="28"/>
        </w:rPr>
        <w:t xml:space="preserve">
      1. Настоящие Правила выдачи участнику системы обязательного социального страхования информации о состоянии и движении социальных отчислений (далее – Правила) разработаны в соответствии с абзацем шестнадцатым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определяют порядок выдачи участнику системы обязательного социального страхования информации о состоянии и движении социальных отчислений.</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32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26"/>
    <w:bookmarkStart w:name="z236" w:id="32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27"/>
    <w:bookmarkStart w:name="z237" w:id="328"/>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38" w:id="329"/>
    <w:p>
      <w:pPr>
        <w:spacing w:after="0"/>
        <w:ind w:left="0"/>
        <w:jc w:val="both"/>
      </w:pPr>
      <w:r>
        <w:rPr>
          <w:rFonts w:ascii="Times New Roman"/>
          <w:b w:val="false"/>
          <w:i w:val="false"/>
          <w:color w:val="000000"/>
          <w:sz w:val="28"/>
        </w:rPr>
        <w:t>
      3) единая информационная система социально-трудовой сферы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39" w:id="330"/>
    <w:p>
      <w:pPr>
        <w:spacing w:after="0"/>
        <w:ind w:left="0"/>
        <w:jc w:val="both"/>
      </w:pPr>
      <w:r>
        <w:rPr>
          <w:rFonts w:ascii="Times New Roman"/>
          <w:b w:val="false"/>
          <w:i w:val="false"/>
          <w:color w:val="000000"/>
          <w:sz w:val="28"/>
        </w:rPr>
        <w:t>
      4) автоматизированная информационная система Фонда – программное обеспечение для осуществления учета активов Фонда, а также обеспечения сохранности и защиты информации от несанкционированного доступа;</w:t>
      </w:r>
    </w:p>
    <w:bookmarkEnd w:id="330"/>
    <w:bookmarkStart w:name="z240" w:id="331"/>
    <w:p>
      <w:pPr>
        <w:spacing w:after="0"/>
        <w:ind w:left="0"/>
        <w:jc w:val="both"/>
      </w:pPr>
      <w:r>
        <w:rPr>
          <w:rFonts w:ascii="Times New Roman"/>
          <w:b w:val="false"/>
          <w:i w:val="false"/>
          <w:color w:val="000000"/>
          <w:sz w:val="28"/>
        </w:rPr>
        <w:t>
      5)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332"/>
    <w:p>
      <w:pPr>
        <w:spacing w:after="0"/>
        <w:ind w:left="0"/>
        <w:jc w:val="both"/>
      </w:pPr>
      <w:r>
        <w:rPr>
          <w:rFonts w:ascii="Times New Roman"/>
          <w:b w:val="false"/>
          <w:i w:val="false"/>
          <w:color w:val="000000"/>
          <w:sz w:val="28"/>
        </w:rPr>
        <w:t xml:space="preserve">
      9)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332"/>
    <w:bookmarkStart w:name="z245" w:id="33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6" w:id="334"/>
    <w:p>
      <w:pPr>
        <w:spacing w:after="0"/>
        <w:ind w:left="0"/>
        <w:jc w:val="both"/>
      </w:pPr>
      <w:r>
        <w:rPr>
          <w:rFonts w:ascii="Times New Roman"/>
          <w:b w:val="false"/>
          <w:i w:val="false"/>
          <w:color w:val="000000"/>
          <w:sz w:val="28"/>
        </w:rPr>
        <w:t>
      11)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34"/>
    <w:bookmarkStart w:name="z247" w:id="335"/>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336"/>
    <w:p>
      <w:pPr>
        <w:spacing w:after="0"/>
        <w:ind w:left="0"/>
        <w:jc w:val="left"/>
      </w:pPr>
      <w:r>
        <w:rPr>
          <w:rFonts w:ascii="Times New Roman"/>
          <w:b/>
          <w:i w:val="false"/>
          <w:color w:val="000000"/>
        </w:rPr>
        <w:t xml:space="preserve"> Глава 2. Порядок выдачи участнику системы обязательного социального страхования информации о состоянии и движении социальных отчислений</w:t>
      </w:r>
    </w:p>
    <w:bookmarkEnd w:id="336"/>
    <w:bookmarkStart w:name="z249" w:id="337"/>
    <w:p>
      <w:pPr>
        <w:spacing w:after="0"/>
        <w:ind w:left="0"/>
        <w:jc w:val="both"/>
      </w:pPr>
      <w:r>
        <w:rPr>
          <w:rFonts w:ascii="Times New Roman"/>
          <w:b w:val="false"/>
          <w:i w:val="false"/>
          <w:color w:val="000000"/>
          <w:sz w:val="28"/>
        </w:rPr>
        <w:t>
      3. Выдача участнику системы обязательного социального страхования информации о состоянии и движении социальных отчислений осуществляется Государственной корпорацией и филиалами Фонда.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338"/>
    <w:p>
      <w:pPr>
        <w:spacing w:after="0"/>
        <w:ind w:left="0"/>
        <w:jc w:val="both"/>
      </w:pPr>
      <w:r>
        <w:rPr>
          <w:rFonts w:ascii="Times New Roman"/>
          <w:b w:val="false"/>
          <w:i w:val="false"/>
          <w:color w:val="000000"/>
          <w:sz w:val="28"/>
        </w:rPr>
        <w:t>
      4. Для получения информации о состоянии и движении социальных отчислений участник системы обязательного социального страхования обращается в Государственную корпорацию или филиалы Фонда с документом, удостоверяющим личность (для идентификации), и заявлением по форме согласно приложению 1 к настоящим Правилам или путем отправки запроса через портал.</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339"/>
    <w:p>
      <w:pPr>
        <w:spacing w:after="0"/>
        <w:ind w:left="0"/>
        <w:jc w:val="both"/>
      </w:pPr>
      <w:r>
        <w:rPr>
          <w:rFonts w:ascii="Times New Roman"/>
          <w:b w:val="false"/>
          <w:i w:val="false"/>
          <w:color w:val="000000"/>
          <w:sz w:val="28"/>
        </w:rPr>
        <w:t xml:space="preserve">
      5. Заявление для получения информации о состоянии и движении социальных отчислений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339"/>
    <w:bookmarkStart w:name="z253" w:id="340"/>
    <w:p>
      <w:pPr>
        <w:spacing w:after="0"/>
        <w:ind w:left="0"/>
        <w:jc w:val="both"/>
      </w:pPr>
      <w:r>
        <w:rPr>
          <w:rFonts w:ascii="Times New Roman"/>
          <w:b w:val="false"/>
          <w:i w:val="false"/>
          <w:color w:val="000000"/>
          <w:sz w:val="28"/>
        </w:rPr>
        <w:t>
      6. В случаях предоставления участникам системы обязательного социального страхования документа с истекшим сроком действия работником Государственной корпорации или филиала Фонда выдается расписка об отказе в приеме заявления на выдачу участнику системы обязательного социального страхования информации о состоянии и движении социальных отчислений по форме согласно приложению 3 к настоящим Правилам.</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4" w:id="341"/>
    <w:p>
      <w:pPr>
        <w:spacing w:after="0"/>
        <w:ind w:left="0"/>
        <w:jc w:val="both"/>
      </w:pPr>
      <w:r>
        <w:rPr>
          <w:rFonts w:ascii="Times New Roman"/>
          <w:b w:val="false"/>
          <w:i w:val="false"/>
          <w:color w:val="000000"/>
          <w:sz w:val="28"/>
        </w:rPr>
        <w:t>
      7. При приеме заявления работник:</w:t>
      </w:r>
    </w:p>
    <w:bookmarkEnd w:id="341"/>
    <w:bookmarkStart w:name="z823" w:id="342"/>
    <w:p>
      <w:pPr>
        <w:spacing w:after="0"/>
        <w:ind w:left="0"/>
        <w:jc w:val="both"/>
      </w:pPr>
      <w:r>
        <w:rPr>
          <w:rFonts w:ascii="Times New Roman"/>
          <w:b w:val="false"/>
          <w:i w:val="false"/>
          <w:color w:val="000000"/>
          <w:sz w:val="28"/>
        </w:rPr>
        <w:t>
      Государственной корпорации формирует запрос в единую информационную систему социально-трудовой сферы на наличие данных об участнике системы обязательного социального страхования и регистрирует заявление;</w:t>
      </w:r>
    </w:p>
    <w:bookmarkEnd w:id="342"/>
    <w:bookmarkStart w:name="z824" w:id="343"/>
    <w:p>
      <w:pPr>
        <w:spacing w:after="0"/>
        <w:ind w:left="0"/>
        <w:jc w:val="both"/>
      </w:pPr>
      <w:r>
        <w:rPr>
          <w:rFonts w:ascii="Times New Roman"/>
          <w:b w:val="false"/>
          <w:i w:val="false"/>
          <w:color w:val="000000"/>
          <w:sz w:val="28"/>
        </w:rPr>
        <w:t>
      Фонда формирует запрос в автоматизированную информационную систему Фонда на наличие данных об участнике системы обязательного социального страхования и регистрирует заявление.</w:t>
      </w:r>
    </w:p>
    <w:bookmarkEnd w:id="343"/>
    <w:bookmarkStart w:name="z825" w:id="344"/>
    <w:p>
      <w:pPr>
        <w:spacing w:after="0"/>
        <w:ind w:left="0"/>
        <w:jc w:val="both"/>
      </w:pPr>
      <w:r>
        <w:rPr>
          <w:rFonts w:ascii="Times New Roman"/>
          <w:b w:val="false"/>
          <w:i w:val="false"/>
          <w:color w:val="000000"/>
          <w:sz w:val="28"/>
        </w:rPr>
        <w:t>
      Обработка запроса осуществляется в соответствующей единой информационной системе социально-трудовой сферы и автоматизированной информационной системе Фонда в течении 10 минут.</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345"/>
    <w:p>
      <w:pPr>
        <w:spacing w:after="0"/>
        <w:ind w:left="0"/>
        <w:jc w:val="both"/>
      </w:pPr>
      <w:r>
        <w:rPr>
          <w:rFonts w:ascii="Times New Roman"/>
          <w:b w:val="false"/>
          <w:i w:val="false"/>
          <w:color w:val="000000"/>
          <w:sz w:val="28"/>
        </w:rPr>
        <w:t xml:space="preserve">
      8. Выдача участнику системы обязательного социального страхования информации о состоянии и движении социальных отчислений осуществляется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45"/>
    <w:p>
      <w:pPr>
        <w:spacing w:after="0"/>
        <w:ind w:left="0"/>
        <w:jc w:val="both"/>
      </w:pPr>
      <w:r>
        <w:rPr>
          <w:rFonts w:ascii="Times New Roman"/>
          <w:b w:val="false"/>
          <w:i w:val="false"/>
          <w:color w:val="000000"/>
          <w:sz w:val="28"/>
        </w:rPr>
        <w:t>
      Информация о состоянии и движении социальных отчислений содержит следующие сведения:</w:t>
      </w:r>
    </w:p>
    <w:p>
      <w:pPr>
        <w:spacing w:after="0"/>
        <w:ind w:left="0"/>
        <w:jc w:val="both"/>
      </w:pPr>
      <w:r>
        <w:rPr>
          <w:rFonts w:ascii="Times New Roman"/>
          <w:b w:val="false"/>
          <w:i w:val="false"/>
          <w:color w:val="000000"/>
          <w:sz w:val="28"/>
        </w:rPr>
        <w:t>
      1) "обработанные" - суммы поступивших социальных отчислений и пени за несвоевременную и (или) неполную уплату социальных отчислений успешно обработаны;</w:t>
      </w:r>
    </w:p>
    <w:p>
      <w:pPr>
        <w:spacing w:after="0"/>
        <w:ind w:left="0"/>
        <w:jc w:val="both"/>
      </w:pPr>
      <w:r>
        <w:rPr>
          <w:rFonts w:ascii="Times New Roman"/>
          <w:b w:val="false"/>
          <w:i w:val="false"/>
          <w:color w:val="000000"/>
          <w:sz w:val="28"/>
        </w:rPr>
        <w:t>
      2) "сторнированные" - возврат ошибочных платежей по уплате социальных отчислений и (или) пени за несвоевременную и (или) неполную уплату социальных отчислений Государственной корпорацией плательщику;</w:t>
      </w:r>
    </w:p>
    <w:p>
      <w:pPr>
        <w:spacing w:after="0"/>
        <w:ind w:left="0"/>
        <w:jc w:val="both"/>
      </w:pPr>
      <w:r>
        <w:rPr>
          <w:rFonts w:ascii="Times New Roman"/>
          <w:b w:val="false"/>
          <w:i w:val="false"/>
          <w:color w:val="000000"/>
          <w:sz w:val="28"/>
        </w:rPr>
        <w:t>
      3) "доставленные" - возврат Фондом излишне (ошибочно) уплаченных социальных отчислений и пени за несвоевременную и (или) неполную уплату социальных отчислений по заявлению плательщика.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9" w:id="346"/>
    <w:p>
      <w:pPr>
        <w:spacing w:after="0"/>
        <w:ind w:left="0"/>
        <w:jc w:val="both"/>
      </w:pPr>
      <w:r>
        <w:rPr>
          <w:rFonts w:ascii="Times New Roman"/>
          <w:b w:val="false"/>
          <w:i w:val="false"/>
          <w:color w:val="000000"/>
          <w:sz w:val="28"/>
        </w:rPr>
        <w:t>
      9. Для получения информации о состоянии и движении социальных отчислений посредством портала участником системы обязательного социального страхования:</w:t>
      </w:r>
    </w:p>
    <w:bookmarkEnd w:id="346"/>
    <w:bookmarkStart w:name="z826" w:id="347"/>
    <w:p>
      <w:pPr>
        <w:spacing w:after="0"/>
        <w:ind w:left="0"/>
        <w:jc w:val="both"/>
      </w:pPr>
      <w:r>
        <w:rPr>
          <w:rFonts w:ascii="Times New Roman"/>
          <w:b w:val="false"/>
          <w:i w:val="false"/>
          <w:color w:val="000000"/>
          <w:sz w:val="28"/>
        </w:rPr>
        <w:t>
      1) производится авторизация на портале с помощью ЭЦП или одноразового пароля;</w:t>
      </w:r>
    </w:p>
    <w:bookmarkEnd w:id="347"/>
    <w:bookmarkStart w:name="z827" w:id="348"/>
    <w:p>
      <w:pPr>
        <w:spacing w:after="0"/>
        <w:ind w:left="0"/>
        <w:jc w:val="both"/>
      </w:pPr>
      <w:r>
        <w:rPr>
          <w:rFonts w:ascii="Times New Roman"/>
          <w:b w:val="false"/>
          <w:i w:val="false"/>
          <w:color w:val="000000"/>
          <w:sz w:val="28"/>
        </w:rPr>
        <w:t>
      2) осуществляется запрос в информационную систему Государственной корпорации;</w:t>
      </w:r>
    </w:p>
    <w:bookmarkEnd w:id="348"/>
    <w:bookmarkStart w:name="z828" w:id="349"/>
    <w:p>
      <w:pPr>
        <w:spacing w:after="0"/>
        <w:ind w:left="0"/>
        <w:jc w:val="both"/>
      </w:pPr>
      <w:r>
        <w:rPr>
          <w:rFonts w:ascii="Times New Roman"/>
          <w:b w:val="false"/>
          <w:i w:val="false"/>
          <w:color w:val="000000"/>
          <w:sz w:val="28"/>
        </w:rPr>
        <w:t>
      3) удостоверяется (подписывается) запрос для получения услуги посредством ЭЦП.</w:t>
      </w:r>
    </w:p>
    <w:bookmarkEnd w:id="349"/>
    <w:bookmarkStart w:name="z829" w:id="350"/>
    <w:p>
      <w:pPr>
        <w:spacing w:after="0"/>
        <w:ind w:left="0"/>
        <w:jc w:val="both"/>
      </w:pPr>
      <w:r>
        <w:rPr>
          <w:rFonts w:ascii="Times New Roman"/>
          <w:b w:val="false"/>
          <w:i w:val="false"/>
          <w:color w:val="000000"/>
          <w:sz w:val="28"/>
        </w:rPr>
        <w:t>
      При подаче участником системы обязательного социального страхования заявления через портал в "личный кабинет" участника системы обязательного социального страхования направляется статус о принятии запроса, а также уведомление с указанием даты и времени получения информации о состоянии и движении социальных отчислений.</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351"/>
    <w:p>
      <w:pPr>
        <w:spacing w:after="0"/>
        <w:ind w:left="0"/>
        <w:jc w:val="both"/>
      </w:pPr>
      <w:r>
        <w:rPr>
          <w:rFonts w:ascii="Times New Roman"/>
          <w:b w:val="false"/>
          <w:i w:val="false"/>
          <w:color w:val="000000"/>
          <w:sz w:val="28"/>
        </w:rPr>
        <w:t>
      10. Выдача участнику системы обязательного социального страхования информации о состоянии и движении социальных отчислений при обращении через портал осуществляется по форме согласно приложению 4 к настоящим Правилам.</w:t>
      </w:r>
    </w:p>
    <w:bookmarkEnd w:id="351"/>
    <w:bookmarkStart w:name="z831" w:id="352"/>
    <w:p>
      <w:pPr>
        <w:spacing w:after="0"/>
        <w:ind w:left="0"/>
        <w:jc w:val="both"/>
      </w:pPr>
      <w:r>
        <w:rPr>
          <w:rFonts w:ascii="Times New Roman"/>
          <w:b w:val="false"/>
          <w:i w:val="false"/>
          <w:color w:val="000000"/>
          <w:sz w:val="28"/>
        </w:rPr>
        <w:t>
      Информация о состоянии и движении социальных отчислений содержит следующие сведения:</w:t>
      </w:r>
    </w:p>
    <w:bookmarkEnd w:id="352"/>
    <w:bookmarkStart w:name="z832" w:id="353"/>
    <w:p>
      <w:pPr>
        <w:spacing w:after="0"/>
        <w:ind w:left="0"/>
        <w:jc w:val="both"/>
      </w:pPr>
      <w:r>
        <w:rPr>
          <w:rFonts w:ascii="Times New Roman"/>
          <w:b w:val="false"/>
          <w:i w:val="false"/>
          <w:color w:val="000000"/>
          <w:sz w:val="28"/>
        </w:rPr>
        <w:t>
      1) "обработанные" - суммы поступивших социальных отчислений и пени за несвоевременную и (или) неполную уплату социальных отчислений успешно обработаны;</w:t>
      </w:r>
    </w:p>
    <w:bookmarkEnd w:id="353"/>
    <w:bookmarkStart w:name="z833" w:id="354"/>
    <w:p>
      <w:pPr>
        <w:spacing w:after="0"/>
        <w:ind w:left="0"/>
        <w:jc w:val="both"/>
      </w:pPr>
      <w:r>
        <w:rPr>
          <w:rFonts w:ascii="Times New Roman"/>
          <w:b w:val="false"/>
          <w:i w:val="false"/>
          <w:color w:val="000000"/>
          <w:sz w:val="28"/>
        </w:rPr>
        <w:t>
      2) "сторнированные" - возврат ошибочных платежей по уплате социальных отчислений и (или) пени за несвоевременную и (или) неполную уплату социальных отчислений Государственной корпорацией плательщику;</w:t>
      </w:r>
    </w:p>
    <w:bookmarkEnd w:id="354"/>
    <w:bookmarkStart w:name="z834" w:id="355"/>
    <w:p>
      <w:pPr>
        <w:spacing w:after="0"/>
        <w:ind w:left="0"/>
        <w:jc w:val="both"/>
      </w:pPr>
      <w:r>
        <w:rPr>
          <w:rFonts w:ascii="Times New Roman"/>
          <w:b w:val="false"/>
          <w:i w:val="false"/>
          <w:color w:val="000000"/>
          <w:sz w:val="28"/>
        </w:rPr>
        <w:t>
      3) "доставленные" - возврат Фондом излишне (ошибочно) уплаченных социальных отчислений и пени за несвоевременную и (или) неполную уплату социальных отчислений по заявлению плательщика.</w:t>
      </w:r>
    </w:p>
    <w:bookmarkEnd w:id="355"/>
    <w:bookmarkStart w:name="z264" w:id="356"/>
    <w:p>
      <w:pPr>
        <w:spacing w:after="0"/>
        <w:ind w:left="0"/>
        <w:jc w:val="both"/>
      </w:pPr>
      <w:r>
        <w:rPr>
          <w:rFonts w:ascii="Times New Roman"/>
          <w:b w:val="false"/>
          <w:i w:val="false"/>
          <w:color w:val="000000"/>
          <w:sz w:val="28"/>
        </w:rPr>
        <w:t xml:space="preserve">
      10. Результат оказания государственной услуги при обращении через портал выдается в соответствии с перечнем основных требований к оказанию государственной услуги по выдаче участнику системы обязательного социального страхования информации о состоянии и движении социальных отчислений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виде электронного документа, удостоверенного ЭЦП уполномоченного лица услугодателя.</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5" w:id="357"/>
    <w:p>
      <w:pPr>
        <w:spacing w:after="0"/>
        <w:ind w:left="0"/>
        <w:jc w:val="both"/>
      </w:pPr>
      <w:r>
        <w:rPr>
          <w:rFonts w:ascii="Times New Roman"/>
          <w:b w:val="false"/>
          <w:i w:val="false"/>
          <w:color w:val="000000"/>
          <w:sz w:val="28"/>
        </w:rPr>
        <w:t>
      11. Единая информационная система социально-трудовой сферы обеспечивает:</w:t>
      </w:r>
    </w:p>
    <w:bookmarkEnd w:id="357"/>
    <w:bookmarkStart w:name="z266" w:id="358"/>
    <w:p>
      <w:pPr>
        <w:spacing w:after="0"/>
        <w:ind w:left="0"/>
        <w:jc w:val="both"/>
      </w:pPr>
      <w:r>
        <w:rPr>
          <w:rFonts w:ascii="Times New Roman"/>
          <w:b w:val="false"/>
          <w:i w:val="false"/>
          <w:color w:val="000000"/>
          <w:sz w:val="28"/>
        </w:rPr>
        <w:t>
      комплекс мероприятий, направленных на обеспечение бесперебойного функционирования и актуализации информационных систем в соответствии с их назначением;</w:t>
      </w:r>
    </w:p>
    <w:bookmarkEnd w:id="358"/>
    <w:bookmarkStart w:name="z267" w:id="359"/>
    <w:p>
      <w:pPr>
        <w:spacing w:after="0"/>
        <w:ind w:left="0"/>
        <w:jc w:val="both"/>
      </w:pPr>
      <w:r>
        <w:rPr>
          <w:rFonts w:ascii="Times New Roman"/>
          <w:b w:val="false"/>
          <w:i w:val="false"/>
          <w:color w:val="000000"/>
          <w:sz w:val="28"/>
        </w:rPr>
        <w:t>
      полноту, достоверность, актуальность и своевременность передаваемых данных.</w:t>
      </w:r>
    </w:p>
    <w:bookmarkEnd w:id="359"/>
    <w:bookmarkStart w:name="z268" w:id="360"/>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выданной Национальным удостоверяющим центром Республики Казахстан. Защита информации при информационном обмене должна обеспечиваться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361"/>
    <w:p>
      <w:pPr>
        <w:spacing w:after="0"/>
        <w:ind w:left="0"/>
        <w:jc w:val="left"/>
      </w:pPr>
      <w:r>
        <w:rPr>
          <w:rFonts w:ascii="Times New Roman"/>
          <w:b/>
          <w:i w:val="false"/>
          <w:color w:val="000000"/>
        </w:rPr>
        <w:t xml:space="preserve"> Глава 3. Порядок обжалования решений, действий (бездействия) Государственной корпорации или филиала Фонда по вопросам выдачи участнику системы обязательного социального страхования информации о состоянии и движении социальных отчислений</w:t>
      </w:r>
    </w:p>
    <w:bookmarkEnd w:id="361"/>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 w:id="362"/>
    <w:p>
      <w:pPr>
        <w:spacing w:after="0"/>
        <w:ind w:left="0"/>
        <w:jc w:val="both"/>
      </w:pPr>
      <w:r>
        <w:rPr>
          <w:rFonts w:ascii="Times New Roman"/>
          <w:b w:val="false"/>
          <w:i w:val="false"/>
          <w:color w:val="000000"/>
          <w:sz w:val="28"/>
        </w:rPr>
        <w:t>
      13. Рассмотрение жалобы по вопросам выдачи участнику системы обязательного социального страхования информации о состоянии и движении социальных отчислений производится вышестоящим административным органом, должностным лицом.</w:t>
      </w:r>
    </w:p>
    <w:bookmarkEnd w:id="362"/>
    <w:bookmarkStart w:name="z835" w:id="363"/>
    <w:p>
      <w:pPr>
        <w:spacing w:after="0"/>
        <w:ind w:left="0"/>
        <w:jc w:val="both"/>
      </w:pPr>
      <w:r>
        <w:rPr>
          <w:rFonts w:ascii="Times New Roman"/>
          <w:b w:val="false"/>
          <w:i w:val="false"/>
          <w:color w:val="000000"/>
          <w:sz w:val="28"/>
        </w:rPr>
        <w:t>
      Жалоба подается в Государственную корпорацию или филиал Фонда, должностному лицу, чье решение, действие (бездействие) обжалуются.</w:t>
      </w:r>
    </w:p>
    <w:bookmarkEnd w:id="363"/>
    <w:bookmarkStart w:name="z836" w:id="364"/>
    <w:p>
      <w:pPr>
        <w:spacing w:after="0"/>
        <w:ind w:left="0"/>
        <w:jc w:val="both"/>
      </w:pPr>
      <w:r>
        <w:rPr>
          <w:rFonts w:ascii="Times New Roman"/>
          <w:b w:val="false"/>
          <w:i w:val="false"/>
          <w:color w:val="000000"/>
          <w:sz w:val="28"/>
        </w:rPr>
        <w:t>
      Государственная корпорация или филиал Фонда,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64"/>
    <w:bookmarkStart w:name="z837" w:id="365"/>
    <w:p>
      <w:pPr>
        <w:spacing w:after="0"/>
        <w:ind w:left="0"/>
        <w:jc w:val="both"/>
      </w:pPr>
      <w:r>
        <w:rPr>
          <w:rFonts w:ascii="Times New Roman"/>
          <w:b w:val="false"/>
          <w:i w:val="false"/>
          <w:color w:val="000000"/>
          <w:sz w:val="28"/>
        </w:rPr>
        <w:t>
      При этом Государственная корпорация или филиал Фонда,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366"/>
    <w:p>
      <w:pPr>
        <w:spacing w:after="0"/>
        <w:ind w:left="0"/>
        <w:jc w:val="both"/>
      </w:pPr>
      <w:r>
        <w:rPr>
          <w:rFonts w:ascii="Times New Roman"/>
          <w:b w:val="false"/>
          <w:i w:val="false"/>
          <w:color w:val="000000"/>
          <w:sz w:val="28"/>
        </w:rPr>
        <w:t>
      14. Если иное не предусмотрено законом, обращение в суд допускается после обжалования в досудебном порядке.</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участнику</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информации о состоянии и</w:t>
            </w:r>
            <w:r>
              <w:br/>
            </w:r>
            <w:r>
              <w:rPr>
                <w:rFonts w:ascii="Times New Roman"/>
                <w:b w:val="false"/>
                <w:i w:val="false"/>
                <w:color w:val="000000"/>
                <w:sz w:val="20"/>
              </w:rPr>
              <w:t>движении социальных</w:t>
            </w:r>
            <w:r>
              <w:br/>
            </w:r>
            <w:r>
              <w:rPr>
                <w:rFonts w:ascii="Times New Roman"/>
                <w:b w:val="false"/>
                <w:i w:val="false"/>
                <w:color w:val="000000"/>
                <w:sz w:val="20"/>
              </w:rPr>
              <w:t>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367"/>
    <w:p>
      <w:pPr>
        <w:spacing w:after="0"/>
        <w:ind w:left="0"/>
        <w:jc w:val="left"/>
      </w:pPr>
      <w:r>
        <w:rPr>
          <w:rFonts w:ascii="Times New Roman"/>
          <w:b/>
          <w:i w:val="false"/>
          <w:color w:val="000000"/>
        </w:rPr>
        <w:t xml:space="preserve">                                Заявление</w:t>
      </w:r>
    </w:p>
    <w:bookmarkEnd w:id="367"/>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1" w:id="368"/>
      <w:r>
        <w:rPr>
          <w:rFonts w:ascii="Times New Roman"/>
          <w:b w:val="false"/>
          <w:i w:val="false"/>
          <w:color w:val="000000"/>
          <w:sz w:val="28"/>
        </w:rPr>
        <w:t>
      От _____________________________________________________</w:t>
      </w:r>
    </w:p>
    <w:bookmarkEnd w:id="36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____________ _____ года, проживающего по адресу: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Прошу предоставить информацию о состоянии и движении социальных отчислений </w:t>
      </w:r>
    </w:p>
    <w:p>
      <w:pPr>
        <w:spacing w:after="0"/>
        <w:ind w:left="0"/>
        <w:jc w:val="both"/>
      </w:pPr>
      <w:r>
        <w:rPr>
          <w:rFonts w:ascii="Times New Roman"/>
          <w:b w:val="false"/>
          <w:i w:val="false"/>
          <w:color w:val="000000"/>
          <w:sz w:val="28"/>
        </w:rPr>
        <w:t xml:space="preserve">участника системы обязательного социального страхования. </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w:t>
      </w:r>
    </w:p>
    <w:p>
      <w:pPr>
        <w:spacing w:after="0"/>
        <w:ind w:left="0"/>
        <w:jc w:val="both"/>
      </w:pPr>
      <w:r>
        <w:rPr>
          <w:rFonts w:ascii="Times New Roman"/>
          <w:b w:val="false"/>
          <w:i w:val="false"/>
          <w:color w:val="000000"/>
          <w:sz w:val="28"/>
        </w:rPr>
        <w:t xml:space="preserve">выдачи участнику системы обязательного социального страхования информации о состоянии </w:t>
      </w:r>
    </w:p>
    <w:p>
      <w:pPr>
        <w:spacing w:after="0"/>
        <w:ind w:left="0"/>
        <w:jc w:val="both"/>
      </w:pPr>
      <w:r>
        <w:rPr>
          <w:rFonts w:ascii="Times New Roman"/>
          <w:b w:val="false"/>
          <w:i w:val="false"/>
          <w:color w:val="000000"/>
          <w:sz w:val="28"/>
        </w:rPr>
        <w:t>и движении социальных отчислений.</w:t>
      </w:r>
    </w:p>
    <w:p>
      <w:pPr>
        <w:spacing w:after="0"/>
        <w:ind w:left="0"/>
        <w:jc w:val="both"/>
      </w:pPr>
      <w:r>
        <w:rPr>
          <w:rFonts w:ascii="Times New Roman"/>
          <w:b w:val="false"/>
          <w:i w:val="false"/>
          <w:color w:val="000000"/>
          <w:sz w:val="28"/>
        </w:rPr>
        <w:t xml:space="preserve">       Подпись___________</w:t>
      </w:r>
    </w:p>
    <w:p>
      <w:pPr>
        <w:spacing w:after="0"/>
        <w:ind w:left="0"/>
        <w:jc w:val="both"/>
      </w:pPr>
      <w:r>
        <w:rPr>
          <w:rFonts w:ascii="Times New Roman"/>
          <w:b w:val="false"/>
          <w:i w:val="false"/>
          <w:color w:val="000000"/>
          <w:sz w:val="28"/>
        </w:rPr>
        <w:t xml:space="preserve">       Дата заполнения "___" _____________ 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участнику</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информации о состоянии и</w:t>
            </w:r>
            <w:r>
              <w:br/>
            </w:r>
            <w:r>
              <w:rPr>
                <w:rFonts w:ascii="Times New Roman"/>
                <w:b w:val="false"/>
                <w:i w:val="false"/>
                <w:color w:val="000000"/>
                <w:sz w:val="20"/>
              </w:rPr>
              <w:t>движении социальных</w:t>
            </w:r>
            <w:r>
              <w:br/>
            </w:r>
            <w:r>
              <w:rPr>
                <w:rFonts w:ascii="Times New Roman"/>
                <w:b w:val="false"/>
                <w:i w:val="false"/>
                <w:color w:val="000000"/>
                <w:sz w:val="20"/>
              </w:rPr>
              <w:t>отчислений</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участнику</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информации о состоянии и</w:t>
            </w:r>
            <w:r>
              <w:br/>
            </w:r>
            <w:r>
              <w:rPr>
                <w:rFonts w:ascii="Times New Roman"/>
                <w:b w:val="false"/>
                <w:i w:val="false"/>
                <w:color w:val="000000"/>
                <w:sz w:val="20"/>
              </w:rPr>
              <w:t>движении социальных</w:t>
            </w:r>
            <w:r>
              <w:br/>
            </w:r>
            <w:r>
              <w:rPr>
                <w:rFonts w:ascii="Times New Roman"/>
                <w:b w:val="false"/>
                <w:i w:val="false"/>
                <w:color w:val="000000"/>
                <w:sz w:val="20"/>
              </w:rPr>
              <w:t>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участника 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____________________________</w:t>
            </w:r>
            <w:r>
              <w:br/>
            </w:r>
            <w:r>
              <w:rPr>
                <w:rFonts w:ascii="Times New Roman"/>
                <w:b w:val="false"/>
                <w:i w:val="false"/>
                <w:color w:val="000000"/>
                <w:sz w:val="20"/>
              </w:rPr>
              <w:t>(адрес)</w:t>
            </w:r>
          </w:p>
        </w:tc>
      </w:tr>
    </w:tbl>
    <w:bookmarkStart w:name="z314" w:id="369"/>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69"/>
    <w:p>
      <w:pPr>
        <w:spacing w:after="0"/>
        <w:ind w:left="0"/>
        <w:jc w:val="both"/>
      </w:pPr>
      <w:r>
        <w:rPr>
          <w:rFonts w:ascii="Times New Roman"/>
          <w:b w:val="false"/>
          <w:i w:val="false"/>
          <w:color w:val="000000"/>
          <w:sz w:val="28"/>
        </w:rPr>
        <w:t xml:space="preserve">
      РАСПИСКА № ____ об отказе в приеме заявления на выдачу участнику системы </w:t>
      </w:r>
    </w:p>
    <w:p>
      <w:pPr>
        <w:spacing w:after="0"/>
        <w:ind w:left="0"/>
        <w:jc w:val="both"/>
      </w:pPr>
      <w:r>
        <w:rPr>
          <w:rFonts w:ascii="Times New Roman"/>
          <w:b w:val="false"/>
          <w:i w:val="false"/>
          <w:color w:val="000000"/>
          <w:sz w:val="28"/>
        </w:rPr>
        <w:t xml:space="preserve">обязательного социального страхования информации о состоянии и движении социальных </w:t>
      </w:r>
    </w:p>
    <w:p>
      <w:pPr>
        <w:spacing w:after="0"/>
        <w:ind w:left="0"/>
        <w:jc w:val="both"/>
      </w:pPr>
      <w:r>
        <w:rPr>
          <w:rFonts w:ascii="Times New Roman"/>
          <w:b w:val="false"/>
          <w:i w:val="false"/>
          <w:color w:val="000000"/>
          <w:sz w:val="28"/>
        </w:rPr>
        <w:t xml:space="preserve">                                     отчислений</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корпорации или филиала Фонда)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(указать кем выдана расписка)</w:t>
      </w:r>
    </w:p>
    <w:p>
      <w:pPr>
        <w:spacing w:after="0"/>
        <w:ind w:left="0"/>
        <w:jc w:val="both"/>
      </w:pPr>
      <w:r>
        <w:rPr>
          <w:rFonts w:ascii="Times New Roman"/>
          <w:b w:val="false"/>
          <w:i w:val="false"/>
          <w:color w:val="000000"/>
          <w:sz w:val="28"/>
        </w:rPr>
        <w:t xml:space="preserve">отказывает в приеме документов по выдаче участнику системы обязательного социального </w:t>
      </w:r>
    </w:p>
    <w:p>
      <w:pPr>
        <w:spacing w:after="0"/>
        <w:ind w:left="0"/>
        <w:jc w:val="both"/>
      </w:pPr>
      <w:r>
        <w:rPr>
          <w:rFonts w:ascii="Times New Roman"/>
          <w:b w:val="false"/>
          <w:i w:val="false"/>
          <w:color w:val="000000"/>
          <w:sz w:val="28"/>
        </w:rPr>
        <w:t xml:space="preserve">страхования информации о состоянии и движении социальных отчислений ввиду </w:t>
      </w:r>
    </w:p>
    <w:p>
      <w:pPr>
        <w:spacing w:after="0"/>
        <w:ind w:left="0"/>
        <w:jc w:val="both"/>
      </w:pPr>
      <w:r>
        <w:rPr>
          <w:rFonts w:ascii="Times New Roman"/>
          <w:b w:val="false"/>
          <w:i w:val="false"/>
          <w:color w:val="000000"/>
          <w:sz w:val="28"/>
        </w:rPr>
        <w:t xml:space="preserve">представления Вами документа с истекшим сроком действия, согласно пункту 6 настоящих </w:t>
      </w:r>
    </w:p>
    <w:p>
      <w:pPr>
        <w:spacing w:after="0"/>
        <w:ind w:left="0"/>
        <w:jc w:val="both"/>
      </w:pPr>
      <w:r>
        <w:rPr>
          <w:rFonts w:ascii="Times New Roman"/>
          <w:b w:val="false"/>
          <w:i w:val="false"/>
          <w:color w:val="000000"/>
          <w:sz w:val="28"/>
        </w:rPr>
        <w:t>Правил, а именно:</w:t>
      </w:r>
    </w:p>
    <w:p>
      <w:pPr>
        <w:spacing w:after="0"/>
        <w:ind w:left="0"/>
        <w:jc w:val="both"/>
      </w:pPr>
      <w:r>
        <w:rPr>
          <w:rFonts w:ascii="Times New Roman"/>
          <w:b w:val="false"/>
          <w:i w:val="false"/>
          <w:color w:val="000000"/>
          <w:sz w:val="28"/>
        </w:rPr>
        <w:t xml:space="preserve">       Наименование документов:</w:t>
      </w:r>
    </w:p>
    <w:p>
      <w:pPr>
        <w:spacing w:after="0"/>
        <w:ind w:left="0"/>
        <w:jc w:val="both"/>
      </w:pPr>
      <w:r>
        <w:rPr>
          <w:rFonts w:ascii="Times New Roman"/>
          <w:b w:val="false"/>
          <w:i w:val="false"/>
          <w:color w:val="000000"/>
          <w:sz w:val="28"/>
        </w:rPr>
        <w:t xml:space="preserve">       1) _______________________________________;</w:t>
      </w:r>
    </w:p>
    <w:p>
      <w:pPr>
        <w:spacing w:after="0"/>
        <w:ind w:left="0"/>
        <w:jc w:val="both"/>
      </w:pPr>
      <w:r>
        <w:rPr>
          <w:rFonts w:ascii="Times New Roman"/>
          <w:b w:val="false"/>
          <w:i w:val="false"/>
          <w:color w:val="000000"/>
          <w:sz w:val="28"/>
        </w:rPr>
        <w:t xml:space="preserve">       2) 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корпорации </w:t>
      </w:r>
    </w:p>
    <w:p>
      <w:pPr>
        <w:spacing w:after="0"/>
        <w:ind w:left="0"/>
        <w:jc w:val="both"/>
      </w:pPr>
      <w:r>
        <w:rPr>
          <w:rFonts w:ascii="Times New Roman"/>
          <w:b w:val="false"/>
          <w:i w:val="false"/>
          <w:color w:val="000000"/>
          <w:sz w:val="28"/>
        </w:rPr>
        <w:t>или филиала Фонда, подпись)</w:t>
      </w:r>
    </w:p>
    <w:p>
      <w:pPr>
        <w:spacing w:after="0"/>
        <w:ind w:left="0"/>
        <w:jc w:val="both"/>
      </w:pPr>
      <w:r>
        <w:rPr>
          <w:rFonts w:ascii="Times New Roman"/>
          <w:b w:val="false"/>
          <w:i w:val="false"/>
          <w:color w:val="000000"/>
          <w:sz w:val="28"/>
        </w:rPr>
        <w:t xml:space="preserve">       Исполнитель: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w:t>
      </w:r>
    </w:p>
    <w:p>
      <w:pPr>
        <w:spacing w:after="0"/>
        <w:ind w:left="0"/>
        <w:jc w:val="both"/>
      </w:pPr>
      <w:r>
        <w:rPr>
          <w:rFonts w:ascii="Times New Roman"/>
          <w:b w:val="false"/>
          <w:i w:val="false"/>
          <w:color w:val="000000"/>
          <w:sz w:val="28"/>
        </w:rPr>
        <w:t xml:space="preserve">       Получил: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наличии)/подпись участника системы обязательного </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 xml:space="preserve">       "___"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участнику</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информации о состоянии и</w:t>
            </w:r>
            <w:r>
              <w:br/>
            </w:r>
            <w:r>
              <w:rPr>
                <w:rFonts w:ascii="Times New Roman"/>
                <w:b w:val="false"/>
                <w:i w:val="false"/>
                <w:color w:val="000000"/>
                <w:sz w:val="20"/>
              </w:rPr>
              <w:t>движении социальных</w:t>
            </w:r>
            <w:r>
              <w:br/>
            </w:r>
            <w:r>
              <w:rPr>
                <w:rFonts w:ascii="Times New Roman"/>
                <w:b w:val="false"/>
                <w:i w:val="false"/>
                <w:color w:val="000000"/>
                <w:sz w:val="20"/>
              </w:rPr>
              <w:t>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участника 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___________________________</w:t>
            </w:r>
            <w:r>
              <w:br/>
            </w:r>
            <w:r>
              <w:rPr>
                <w:rFonts w:ascii="Times New Roman"/>
                <w:b w:val="false"/>
                <w:i w:val="false"/>
                <w:color w:val="000000"/>
                <w:sz w:val="20"/>
              </w:rPr>
              <w:t>(адрес)</w:t>
            </w:r>
          </w:p>
        </w:tc>
      </w:tr>
    </w:tbl>
    <w:bookmarkStart w:name="z335" w:id="370"/>
    <w:p>
      <w:pPr>
        <w:spacing w:after="0"/>
        <w:ind w:left="0"/>
        <w:jc w:val="left"/>
      </w:pPr>
      <w:r>
        <w:rPr>
          <w:rFonts w:ascii="Times New Roman"/>
          <w:b/>
          <w:i w:val="false"/>
          <w:color w:val="000000"/>
        </w:rPr>
        <w:t xml:space="preserve">              Информация о состоянии и движении социальных отчислений</w:t>
      </w:r>
    </w:p>
    <w:bookmarkEnd w:id="370"/>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("обработанные", "сторнированные", "доставленные")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 w:id="371"/>
      <w:r>
        <w:rPr>
          <w:rFonts w:ascii="Times New Roman"/>
          <w:b w:val="false"/>
          <w:i w:val="false"/>
          <w:color w:val="000000"/>
          <w:sz w:val="28"/>
        </w:rPr>
        <w:t xml:space="preserve">
      М.П. (при наличии) </w:t>
      </w:r>
    </w:p>
    <w:bookmarkEnd w:id="371"/>
    <w:p>
      <w:pPr>
        <w:spacing w:after="0"/>
        <w:ind w:left="0"/>
        <w:jc w:val="both"/>
      </w:pPr>
      <w:r>
        <w:rPr>
          <w:rFonts w:ascii="Times New Roman"/>
          <w:b w:val="false"/>
          <w:i w:val="false"/>
          <w:color w:val="000000"/>
          <w:sz w:val="28"/>
        </w:rPr>
        <w:t xml:space="preserve">       (фамилия, имя, отчество (при его наличии) руководителя)</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2023 года № 229</w:t>
            </w:r>
          </w:p>
        </w:tc>
      </w:tr>
    </w:tbl>
    <w:bookmarkStart w:name="z338" w:id="372"/>
    <w:p>
      <w:pPr>
        <w:spacing w:after="0"/>
        <w:ind w:left="0"/>
        <w:jc w:val="left"/>
      </w:pPr>
      <w:r>
        <w:rPr>
          <w:rFonts w:ascii="Times New Roman"/>
          <w:b/>
          <w:i w:val="false"/>
          <w:color w:val="000000"/>
        </w:rPr>
        <w:t xml:space="preserve"> Правила предоставления информации плательщикам о состоянии и движении социальных отчислений</w:t>
      </w:r>
    </w:p>
    <w:bookmarkEnd w:id="372"/>
    <w:bookmarkStart w:name="z339" w:id="373"/>
    <w:p>
      <w:pPr>
        <w:spacing w:after="0"/>
        <w:ind w:left="0"/>
        <w:jc w:val="left"/>
      </w:pPr>
      <w:r>
        <w:rPr>
          <w:rFonts w:ascii="Times New Roman"/>
          <w:b/>
          <w:i w:val="false"/>
          <w:color w:val="000000"/>
        </w:rPr>
        <w:t xml:space="preserve"> Глава 1. Общие положения</w:t>
      </w:r>
    </w:p>
    <w:bookmarkEnd w:id="373"/>
    <w:bookmarkStart w:name="z340" w:id="374"/>
    <w:p>
      <w:pPr>
        <w:spacing w:after="0"/>
        <w:ind w:left="0"/>
        <w:jc w:val="both"/>
      </w:pPr>
      <w:r>
        <w:rPr>
          <w:rFonts w:ascii="Times New Roman"/>
          <w:b w:val="false"/>
          <w:i w:val="false"/>
          <w:color w:val="000000"/>
          <w:sz w:val="28"/>
        </w:rPr>
        <w:t xml:space="preserve">
      1. Настоящие Правила предоставления информации плательщикам о состоянии и движении социальных отчислений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17 Социального кодекса Республики Казахстан и определяют порядок предоставления информации плательщикам о состоянии и движении социальных отчислений.</w:t>
      </w:r>
    </w:p>
    <w:bookmarkEnd w:id="374"/>
    <w:bookmarkStart w:name="z341" w:id="37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75"/>
    <w:bookmarkStart w:name="z342" w:id="37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76"/>
    <w:bookmarkStart w:name="z343" w:id="377"/>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377"/>
    <w:bookmarkStart w:name="z344" w:id="378"/>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378"/>
    <w:bookmarkStart w:name="z345" w:id="379"/>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6" w:id="380"/>
    <w:p>
      <w:pPr>
        <w:spacing w:after="0"/>
        <w:ind w:left="0"/>
        <w:jc w:val="both"/>
      </w:pPr>
      <w:r>
        <w:rPr>
          <w:rFonts w:ascii="Times New Roman"/>
          <w:b w:val="false"/>
          <w:i w:val="false"/>
          <w:color w:val="000000"/>
          <w:sz w:val="28"/>
        </w:rPr>
        <w:t>
      4) единая информационная система социально-трудовой сферы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47" w:id="381"/>
    <w:p>
      <w:pPr>
        <w:spacing w:after="0"/>
        <w:ind w:left="0"/>
        <w:jc w:val="left"/>
      </w:pPr>
      <w:r>
        <w:rPr>
          <w:rFonts w:ascii="Times New Roman"/>
          <w:b/>
          <w:i w:val="false"/>
          <w:color w:val="000000"/>
        </w:rPr>
        <w:t xml:space="preserve"> Глава 2. Порядок выдачи информации плательщикам о состоянии и движении социальных отчислений</w:t>
      </w:r>
    </w:p>
    <w:bookmarkEnd w:id="381"/>
    <w:bookmarkStart w:name="z348" w:id="382"/>
    <w:p>
      <w:pPr>
        <w:spacing w:after="0"/>
        <w:ind w:left="0"/>
        <w:jc w:val="both"/>
      </w:pPr>
      <w:r>
        <w:rPr>
          <w:rFonts w:ascii="Times New Roman"/>
          <w:b w:val="false"/>
          <w:i w:val="false"/>
          <w:color w:val="000000"/>
          <w:sz w:val="28"/>
        </w:rPr>
        <w:t>
      3. Предоставление плательщику информации о состоянии и движении социальных отчислений осуществляется Государственной корпорацией.</w:t>
      </w:r>
    </w:p>
    <w:bookmarkEnd w:id="382"/>
    <w:bookmarkStart w:name="z349" w:id="383"/>
    <w:p>
      <w:pPr>
        <w:spacing w:after="0"/>
        <w:ind w:left="0"/>
        <w:jc w:val="both"/>
      </w:pPr>
      <w:r>
        <w:rPr>
          <w:rFonts w:ascii="Times New Roman"/>
          <w:b w:val="false"/>
          <w:i w:val="false"/>
          <w:color w:val="000000"/>
          <w:sz w:val="28"/>
        </w:rPr>
        <w:t xml:space="preserve">
      4. Для получения информации о состоянии и движении социальных отчислений плательщик заполняет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представляет в Государственную корпорацию по месту регистрации плательщика.</w:t>
      </w:r>
    </w:p>
    <w:bookmarkEnd w:id="383"/>
    <w:bookmarkStart w:name="z350" w:id="384"/>
    <w:p>
      <w:pPr>
        <w:spacing w:after="0"/>
        <w:ind w:left="0"/>
        <w:jc w:val="both"/>
      </w:pPr>
      <w:r>
        <w:rPr>
          <w:rFonts w:ascii="Times New Roman"/>
          <w:b w:val="false"/>
          <w:i w:val="false"/>
          <w:color w:val="000000"/>
          <w:sz w:val="28"/>
        </w:rPr>
        <w:t xml:space="preserve">
      5. Заявка для получения информации о состоянии и движении социальных отчислений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51" w:id="385"/>
    <w:p>
      <w:pPr>
        <w:spacing w:after="0"/>
        <w:ind w:left="0"/>
        <w:jc w:val="both"/>
      </w:pPr>
      <w:r>
        <w:rPr>
          <w:rFonts w:ascii="Times New Roman"/>
          <w:b w:val="false"/>
          <w:i w:val="false"/>
          <w:color w:val="000000"/>
          <w:sz w:val="28"/>
        </w:rPr>
        <w:t>
      6. При получении заявки Государственная корпорация формирует запрос в единую информационную систему социально-трудовой сферы на наличие данных о плательщике и регистрирует заявку.</w:t>
      </w:r>
    </w:p>
    <w:bookmarkEnd w:id="385"/>
    <w:bookmarkStart w:name="z352" w:id="386"/>
    <w:p>
      <w:pPr>
        <w:spacing w:after="0"/>
        <w:ind w:left="0"/>
        <w:jc w:val="both"/>
      </w:pPr>
      <w:r>
        <w:rPr>
          <w:rFonts w:ascii="Times New Roman"/>
          <w:b w:val="false"/>
          <w:i w:val="false"/>
          <w:color w:val="000000"/>
          <w:sz w:val="28"/>
        </w:rPr>
        <w:t xml:space="preserve">
      7. Государственная корпорация в течение трех рабочих дней со дня обращения плательщика готовит информацию о состоянии и движении социальных отчислений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выдает ее плательщику при обращении в бумажном виде в указанный срок.</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плательщикам о</w:t>
            </w:r>
            <w:r>
              <w:br/>
            </w:r>
            <w:r>
              <w:rPr>
                <w:rFonts w:ascii="Times New Roman"/>
                <w:b w:val="false"/>
                <w:i w:val="false"/>
                <w:color w:val="000000"/>
                <w:sz w:val="20"/>
              </w:rPr>
              <w:t>состоянии и движении</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387"/>
    <w:p>
      <w:pPr>
        <w:spacing w:after="0"/>
        <w:ind w:left="0"/>
        <w:jc w:val="left"/>
      </w:pPr>
      <w:r>
        <w:rPr>
          <w:rFonts w:ascii="Times New Roman"/>
          <w:b/>
          <w:i w:val="false"/>
          <w:color w:val="000000"/>
        </w:rPr>
        <w:t xml:space="preserve">                                Заявка</w:t>
      </w:r>
    </w:p>
    <w:bookmarkEnd w:id="387"/>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поручения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или бизнес идентификационный номер плательщика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6" w:id="388"/>
      <w:r>
        <w:rPr>
          <w:rFonts w:ascii="Times New Roman"/>
          <w:b w:val="false"/>
          <w:i w:val="false"/>
          <w:color w:val="000000"/>
          <w:sz w:val="28"/>
        </w:rPr>
        <w:t xml:space="preserve">
      Подписи: </w:t>
      </w:r>
    </w:p>
    <w:bookmarkEnd w:id="388"/>
    <w:p>
      <w:pPr>
        <w:spacing w:after="0"/>
        <w:ind w:left="0"/>
        <w:jc w:val="both"/>
      </w:pPr>
      <w:r>
        <w:rPr>
          <w:rFonts w:ascii="Times New Roman"/>
          <w:b w:val="false"/>
          <w:i w:val="false"/>
          <w:color w:val="000000"/>
          <w:sz w:val="28"/>
        </w:rPr>
        <w:t xml:space="preserve">Руководитель 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Юридический адрес: ___________,</w:t>
      </w:r>
    </w:p>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Телефон: +7 (____)_______________,</w:t>
      </w:r>
    </w:p>
    <w:p>
      <w:pPr>
        <w:spacing w:after="0"/>
        <w:ind w:left="0"/>
        <w:jc w:val="both"/>
      </w:pPr>
      <w:r>
        <w:rPr>
          <w:rFonts w:ascii="Times New Roman"/>
          <w:b w:val="false"/>
          <w:i w:val="false"/>
          <w:color w:val="000000"/>
          <w:sz w:val="28"/>
        </w:rPr>
        <w:t>E-mail_________________________.</w:t>
      </w:r>
    </w:p>
    <w:p>
      <w:pPr>
        <w:spacing w:after="0"/>
        <w:ind w:left="0"/>
        <w:jc w:val="both"/>
      </w:pPr>
      <w:r>
        <w:rPr>
          <w:rFonts w:ascii="Times New Roman"/>
          <w:b w:val="false"/>
          <w:i w:val="false"/>
          <w:color w:val="000000"/>
          <w:sz w:val="28"/>
        </w:rPr>
        <w:t>Дата заполнения: "__"_____20____г.</w:t>
      </w:r>
    </w:p>
    <w:p>
      <w:pPr>
        <w:spacing w:after="0"/>
        <w:ind w:left="0"/>
        <w:jc w:val="both"/>
      </w:pP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печати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w:t>
      </w:r>
      <w:r>
        <w:rPr>
          <w:rFonts w:ascii="Times New Roman"/>
          <w:b w:val="false"/>
          <w:i w:val="false"/>
          <w:color w:val="000000"/>
          <w:sz w:val="28"/>
        </w:rPr>
        <w:t xml:space="preserve"> </w:t>
      </w:r>
      <w:r>
        <w:rPr>
          <w:rFonts w:ascii="Times New Roman"/>
          <w:b w:val="false"/>
          <w:i/>
          <w:color w:val="000000"/>
          <w:sz w:val="28"/>
        </w:rPr>
        <w:t>отрыва</w:t>
      </w:r>
      <w:r>
        <w:rPr>
          <w:rFonts w:ascii="Times New Roman"/>
          <w:b w:val="false"/>
          <w:i w:val="false"/>
          <w:color w:val="000000"/>
          <w:sz w:val="28"/>
        </w:rPr>
        <w:t>)</w:t>
      </w:r>
    </w:p>
    <w:p>
      <w:pPr>
        <w:spacing w:after="0"/>
        <w:ind w:left="0"/>
        <w:jc w:val="both"/>
      </w:pPr>
      <w:bookmarkStart w:name="z357" w:id="389"/>
      <w:r>
        <w:rPr>
          <w:rFonts w:ascii="Times New Roman"/>
          <w:b w:val="false"/>
          <w:i w:val="false"/>
          <w:color w:val="000000"/>
          <w:sz w:val="28"/>
        </w:rPr>
        <w:t>
      Дата регистрации заявки для получения информации о состоянии и движении социальных</w:t>
      </w:r>
    </w:p>
    <w:bookmarkEnd w:id="389"/>
    <w:p>
      <w:pPr>
        <w:spacing w:after="0"/>
        <w:ind w:left="0"/>
        <w:jc w:val="both"/>
      </w:pPr>
      <w:r>
        <w:rPr>
          <w:rFonts w:ascii="Times New Roman"/>
          <w:b w:val="false"/>
          <w:i w:val="false"/>
          <w:color w:val="000000"/>
          <w:sz w:val="28"/>
        </w:rPr>
        <w:t>отчислений:</w:t>
      </w:r>
    </w:p>
    <w:p>
      <w:pPr>
        <w:spacing w:after="0"/>
        <w:ind w:left="0"/>
        <w:jc w:val="both"/>
      </w:pPr>
      <w:r>
        <w:rPr>
          <w:rFonts w:ascii="Times New Roman"/>
          <w:b w:val="false"/>
          <w:i w:val="false"/>
          <w:color w:val="000000"/>
          <w:sz w:val="28"/>
        </w:rPr>
        <w:t xml:space="preserve"> "___" __________20___г.</w:t>
      </w:r>
    </w:p>
    <w:p>
      <w:pPr>
        <w:spacing w:after="0"/>
        <w:ind w:left="0"/>
        <w:jc w:val="both"/>
      </w:pPr>
      <w:r>
        <w:rPr>
          <w:rFonts w:ascii="Times New Roman"/>
          <w:b w:val="false"/>
          <w:i w:val="false"/>
          <w:color w:val="000000"/>
          <w:sz w:val="28"/>
        </w:rPr>
        <w:t>Принял специалист: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плательщикам о</w:t>
            </w:r>
            <w:r>
              <w:br/>
            </w:r>
            <w:r>
              <w:rPr>
                <w:rFonts w:ascii="Times New Roman"/>
                <w:b w:val="false"/>
                <w:i w:val="false"/>
                <w:color w:val="000000"/>
                <w:sz w:val="20"/>
              </w:rPr>
              <w:t>состоянии и движении</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390"/>
    <w:p>
      <w:pPr>
        <w:spacing w:after="0"/>
        <w:ind w:left="0"/>
        <w:jc w:val="both"/>
      </w:pPr>
      <w:r>
        <w:rPr>
          <w:rFonts w:ascii="Times New Roman"/>
          <w:b w:val="false"/>
          <w:i w:val="false"/>
          <w:color w:val="000000"/>
          <w:sz w:val="28"/>
        </w:rPr>
        <w:t>
      Дата выдачи, исх. №</w:t>
      </w:r>
    </w:p>
    <w:bookmarkEnd w:id="390"/>
    <w:bookmarkStart w:name="z361" w:id="391"/>
    <w:p>
      <w:pPr>
        <w:spacing w:after="0"/>
        <w:ind w:left="0"/>
        <w:jc w:val="left"/>
      </w:pPr>
      <w:r>
        <w:rPr>
          <w:rFonts w:ascii="Times New Roman"/>
          <w:b/>
          <w:i w:val="false"/>
          <w:color w:val="000000"/>
        </w:rPr>
        <w:t xml:space="preserve">              Информация о состоянии и движении социальных отчислений</w:t>
      </w:r>
    </w:p>
    <w:bookmarkEnd w:id="391"/>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92"/>
          <w:p>
            <w:pPr>
              <w:spacing w:after="20"/>
              <w:ind w:left="20"/>
              <w:jc w:val="both"/>
            </w:pPr>
            <w:r>
              <w:rPr>
                <w:rFonts w:ascii="Times New Roman"/>
                <w:b w:val="false"/>
                <w:i w:val="false"/>
                <w:color w:val="000000"/>
                <w:sz w:val="20"/>
              </w:rPr>
              <w:t xml:space="preserve">
№ </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платеж</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пору</w:t>
            </w:r>
          </w:p>
          <w:p>
            <w:pPr>
              <w:spacing w:after="20"/>
              <w:ind w:left="20"/>
              <w:jc w:val="both"/>
            </w:pPr>
            <w:r>
              <w:rPr>
                <w:rFonts w:ascii="Times New Roman"/>
                <w:b w:val="false"/>
                <w:i w:val="false"/>
                <w:color w:val="000000"/>
                <w:sz w:val="20"/>
              </w:rPr>
              <w:t>
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93"/>
          <w:p>
            <w:pPr>
              <w:spacing w:after="20"/>
              <w:ind w:left="20"/>
              <w:jc w:val="both"/>
            </w:pPr>
            <w:r>
              <w:rPr>
                <w:rFonts w:ascii="Times New Roman"/>
                <w:b w:val="false"/>
                <w:i w:val="false"/>
                <w:color w:val="000000"/>
                <w:sz w:val="20"/>
              </w:rPr>
              <w:t>
Дата</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платеж</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пору</w:t>
            </w:r>
          </w:p>
          <w:p>
            <w:pPr>
              <w:spacing w:after="20"/>
              <w:ind w:left="20"/>
              <w:jc w:val="both"/>
            </w:pPr>
            <w:r>
              <w:rPr>
                <w:rFonts w:ascii="Times New Roman"/>
                <w:b w:val="false"/>
                <w:i w:val="false"/>
                <w:color w:val="000000"/>
                <w:sz w:val="20"/>
              </w:rPr>
              <w:t>
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94"/>
          <w:p>
            <w:pPr>
              <w:spacing w:after="20"/>
              <w:ind w:left="20"/>
              <w:jc w:val="both"/>
            </w:pPr>
            <w:r>
              <w:rPr>
                <w:rFonts w:ascii="Times New Roman"/>
                <w:b w:val="false"/>
                <w:i w:val="false"/>
                <w:color w:val="000000"/>
                <w:sz w:val="20"/>
              </w:rPr>
              <w:t>
Сумма</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платеж</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пору</w:t>
            </w:r>
          </w:p>
          <w:p>
            <w:pPr>
              <w:spacing w:after="20"/>
              <w:ind w:left="20"/>
              <w:jc w:val="both"/>
            </w:pPr>
            <w:r>
              <w:rPr>
                <w:rFonts w:ascii="Times New Roman"/>
                <w:b w:val="false"/>
                <w:i w:val="false"/>
                <w:color w:val="000000"/>
                <w:sz w:val="20"/>
              </w:rPr>
              <w:t>
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95"/>
          <w:p>
            <w:pPr>
              <w:spacing w:after="20"/>
              <w:ind w:left="20"/>
              <w:jc w:val="both"/>
            </w:pPr>
            <w:r>
              <w:rPr>
                <w:rFonts w:ascii="Times New Roman"/>
                <w:b w:val="false"/>
                <w:i w:val="false"/>
                <w:color w:val="000000"/>
                <w:sz w:val="20"/>
              </w:rPr>
              <w:t>
Код</w:t>
            </w:r>
          </w:p>
          <w:bookmarkEnd w:id="395"/>
          <w:p>
            <w:pPr>
              <w:spacing w:after="20"/>
              <w:ind w:left="20"/>
              <w:jc w:val="both"/>
            </w:pPr>
            <w:r>
              <w:rPr>
                <w:rFonts w:ascii="Times New Roman"/>
                <w:b w:val="false"/>
                <w:i w:val="false"/>
                <w:color w:val="000000"/>
                <w:sz w:val="20"/>
              </w:rPr>
              <w:t>
 назначения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банковской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96"/>
          <w:p>
            <w:pPr>
              <w:spacing w:after="20"/>
              <w:ind w:left="20"/>
              <w:jc w:val="both"/>
            </w:pPr>
            <w:r>
              <w:rPr>
                <w:rFonts w:ascii="Times New Roman"/>
                <w:b w:val="false"/>
                <w:i w:val="false"/>
                <w:color w:val="000000"/>
                <w:sz w:val="20"/>
              </w:rPr>
              <w:t>
Индиви</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дуальный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или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номер</w:t>
            </w:r>
          </w:p>
          <w:p>
            <w:pPr>
              <w:spacing w:after="20"/>
              <w:ind w:left="20"/>
              <w:jc w:val="both"/>
            </w:pPr>
            <w:r>
              <w:rPr>
                <w:rFonts w:ascii="Times New Roman"/>
                <w:b w:val="false"/>
                <w:i w:val="false"/>
                <w:color w:val="000000"/>
                <w:sz w:val="20"/>
              </w:rPr>
              <w:t>
 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97"/>
          <w:p>
            <w:pPr>
              <w:spacing w:after="20"/>
              <w:ind w:left="20"/>
              <w:jc w:val="both"/>
            </w:pPr>
            <w:r>
              <w:rPr>
                <w:rFonts w:ascii="Times New Roman"/>
                <w:b w:val="false"/>
                <w:i w:val="false"/>
                <w:color w:val="000000"/>
                <w:sz w:val="20"/>
              </w:rPr>
              <w:t>
Наимено</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платель</w:t>
            </w:r>
          </w:p>
          <w:p>
            <w:pPr>
              <w:spacing w:after="20"/>
              <w:ind w:left="20"/>
              <w:jc w:val="both"/>
            </w:pPr>
            <w:r>
              <w:rPr>
                <w:rFonts w:ascii="Times New Roman"/>
                <w:b w:val="false"/>
                <w:i w:val="false"/>
                <w:color w:val="000000"/>
                <w:sz w:val="20"/>
              </w:rPr>
              <w:t>
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8"/>
          <w:p>
            <w:pPr>
              <w:spacing w:after="20"/>
              <w:ind w:left="20"/>
              <w:jc w:val="both"/>
            </w:pPr>
            <w:r>
              <w:rPr>
                <w:rFonts w:ascii="Times New Roman"/>
                <w:b w:val="false"/>
                <w:i w:val="false"/>
                <w:color w:val="000000"/>
                <w:sz w:val="20"/>
              </w:rPr>
              <w:t>
Наимено</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Вание</w:t>
            </w:r>
          </w:p>
          <w:p>
            <w:pPr>
              <w:spacing w:after="20"/>
              <w:ind w:left="20"/>
              <w:jc w:val="both"/>
            </w:pPr>
            <w:r>
              <w:rPr>
                <w:rFonts w:ascii="Times New Roman"/>
                <w:b w:val="false"/>
                <w:i w:val="false"/>
                <w:color w:val="000000"/>
                <w:sz w:val="20"/>
              </w:rPr>
              <w:t>
 файла (Dbf)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399"/>
      <w:r>
        <w:rPr>
          <w:rFonts w:ascii="Times New Roman"/>
          <w:b w:val="false"/>
          <w:i w:val="false"/>
          <w:color w:val="000000"/>
          <w:sz w:val="28"/>
        </w:rPr>
        <w:t>
      Подписи:</w:t>
      </w:r>
    </w:p>
    <w:bookmarkEnd w:id="399"/>
    <w:p>
      <w:pPr>
        <w:spacing w:after="0"/>
        <w:ind w:left="0"/>
        <w:jc w:val="both"/>
      </w:pPr>
      <w:r>
        <w:rPr>
          <w:rFonts w:ascii="Times New Roman"/>
          <w:b w:val="false"/>
          <w:i w:val="false"/>
          <w:color w:val="000000"/>
          <w:sz w:val="28"/>
        </w:rPr>
        <w:t>Руководитель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w:t>
      </w:r>
    </w:p>
    <w:p>
      <w:pPr>
        <w:spacing w:after="0"/>
        <w:ind w:left="0"/>
        <w:jc w:val="both"/>
      </w:pPr>
      <w:r>
        <w:rPr>
          <w:rFonts w:ascii="Times New Roman"/>
          <w:b w:val="false"/>
          <w:i w:val="false"/>
          <w:color w:val="000000"/>
          <w:sz w:val="28"/>
        </w:rPr>
        <w:t>Специалист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w:t>
      </w:r>
    </w:p>
    <w:p>
      <w:pPr>
        <w:spacing w:after="0"/>
        <w:ind w:left="0"/>
        <w:jc w:val="both"/>
      </w:pP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печати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 Министр труда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защиты населения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июня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w:t>
            </w:r>
          </w:p>
        </w:tc>
      </w:tr>
    </w:tbl>
    <w:bookmarkStart w:name="z370" w:id="400"/>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которые подлежать признанию утратившим силу</w:t>
      </w:r>
    </w:p>
    <w:bookmarkEnd w:id="400"/>
    <w:bookmarkStart w:name="z371" w:id="4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11 июня 2020 года № 224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 20849).</w:t>
      </w:r>
    </w:p>
    <w:bookmarkEnd w:id="401"/>
    <w:bookmarkStart w:name="z372" w:id="4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18</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утвержденный приказом Министра труда и социальной защиты населения Республики Казахстан от 16 марта 2021 года № 78 "О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22354).</w:t>
      </w:r>
    </w:p>
    <w:bookmarkEnd w:id="402"/>
    <w:bookmarkStart w:name="z373" w:id="4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Приказа Министра труда и социальной защиты населения Республики Казахстан от 31 января 2022 года № 36 "О внесении изменений и дополнений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и в приказ Министра труда и социальной защиты населения Республики Казахстан от 11 июня 2020 года № 224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 26702).</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