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1dfd" w14:textId="6741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для осуществления трудовой деятельности сезонных иностранных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22 июня 2023 года № 235. Зарегистрирован в Министерстве юстиции Республики Казахстан 23 июня 2023 года № 32888.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для осуществления трудовой деятельности сезонных иностранных работников.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сентября 2020 года № 379 "Об утверждении перечня профессий для осуществления трудовой деятельности сезонных иностранных работников" (зарегистрирован в Реестре государственной регистрации нормативных правовых актов под № 21295).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235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для осуществления трудовой деятельности сезонных иностранных работников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труда и социальной защиты населения РК от 09.07.2025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Садовники и садоводы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Полеводы и овощеводы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 изготовлению табачной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растениеводстве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животноводстве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производстве смешанной растениеводческой и животноводческой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Дейстовала до 31.12.2025 в соответствии с приказом Министра труда и социальной защиты населения РК от 09.07.2025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01.01.2026).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сфере строительства – разнорабочие (строительство/ремонт)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сфере благоустройства (уборка снега, уборка территории)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сфере обслуживания (официанты, продавцы)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