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2eb9a" w14:textId="292eb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взаимодействия государственных органов Республики Казахстан при введении мер, вводимых исходя из интересов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торговли и интеграции Республики Казахстан от 16 июня 2023 года № 229-НҚ. Зарегистрирован в Министерстве юстиции Республики Казахстан 19 июня 2023 года № 32844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18-4 Закона Республики Казахстан "О регулировании торговой деятельности"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государственных органов Республики Казахстан при введении мер, вводимых исходя из интересов национальной безопасности.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внешнеторговой деятельности Министерства торговли и интеграции Республики Казахстан в установленном законодательством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Заместитель Премьер-Министра 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инфраструктурного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2023 года № 229-НҚ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взаимодействия государственных органов Республики Казахстан при введении мер, вводимых исходя из интересов национальной безопасности</w:t>
      </w:r>
    </w:p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взаимодействия государственных органов Республики Казахстан при введении мер, вводимых исходя из интересов национальной безопасности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18-4 Закона Республики Казахстан "О регулировании торговой деятельности" и определяют порядок взаимодействия государственных органов Республики Казахстан при введении мер, вводимых исходя из интересов национальной безопасности.</w:t>
      </w:r>
    </w:p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органы – центральные исполнительные государственные органы Республики Казахстан, государственные органы Республики Казахстан, непосредственно подчиненные и подотчетные Президенту Республики Казахстан;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заинтересованные лица – производитель товара, объединение производителей товара, большинство участников которого являются производителями такого товара, потребители товара (в случае, если они используют товар при производстве продукции) и объединения таких потребителей, общественные объединения потребителей (в случае, если товар потребляется преимущественно физическими лицами), экспортеры и импортеры товара;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заявитель – государственный орган, производитель товара, объединение производителей товара, большинство участников которого являются производителями такого товара.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регулирования торговой деятельности (далее – уполномоченный орган) – центральный исполнительный орган, формирующий торговую политику и осуществляющий руководство, а также межотраслевую координацию в сфере торговой деятельности;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компетентный орган иностранного государства – государственный орган иностранного государства, союза иностранных государств;</w:t>
      </w:r>
    </w:p>
    <w:bookmarkEnd w:id="11"/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взаимодействия государственных органов Республики Казахстан при введении мер, вводимых исходя из интересов национальной безопасности</w:t>
      </w:r>
    </w:p>
    <w:bookmarkEnd w:id="1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Уполномоченный орган на основании обращения заявителя, содержащего сведения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проводит анализ по определению воздействия импорта товаров на национальную безопасность в течение 270 (двести семьдесят) календарных дней (далее – анализ).</w:t>
      </w:r>
    </w:p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в пределах своей компетенции: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информирует заинтересованные лица, а также компетентный орган иностранного государства о начале проведения анализа в течение 5 (пять) рабочих дней со дня начала анализа посредством официальной переписки;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запрашивает у государственных органов, заинтересованных лиц позицию и (или) информацию, в том числе конфиденциальную, необходимую для анализа, посредством официальной переписки;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взаимодействие с загранучреждениями Республики Казахстан, компетентными органами иностранного государства, представителями иностранных государств, союзов иностранных государств и международными организациями по вопросам проводимого анализа;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уведомления государственных органов и заинтересованных лиц по их запросу проводит консультации.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Государственные органы в пределах своей компетенции: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рассматривают поступившие от уполномоченного органа материалы и запросы и в течение 10 (десять) рабочих дней со дня их получения, если в запросе не указан иной срок, обеспечивают представление информации, сформированной позиции, статистических данных и иной информации, необходимой для анализа, в том числе конфиденциальной (ограниченного распространения), в установленном законодательством порядке;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участвуют по мере необходимости в консультациях, совещаниях по вопросам анализа при направлении соответствующего запроса уполномоченного органа.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Загранучреждения Республики Казахстан обеспечивают: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полученных от Министерства иностранных дел Республики Казахстан (далее – Министерство иностранных дел) и уполномоченного органа уведомлений, материалов и запросов в компетентные органы иностранного государства в течение 3 (три) рабочих дней со дня получения в официальном порядке;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материалов и запросов от компетентного органа иностранного государства в уполномоченный орган в течение 1 (один) рабочего дня со дня получения в рабочем порядке, 3 (три) рабочих дней – в официальном порядке.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Министерство иностранных дел обеспечивает: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по дипломатическим каналам в адрес компетентного органа иностранного государства уведомлений, материалов от уполномоченного органа в течение 3 (три) рабочих дней со дня получения в официальном порядке;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полученных по дипломатическим каналам от компетентного органа иностранного государства материалов и запросов в уполномоченный орган в течение 1 (один) рабочего дня со дня получения в рабочем порядке, 3 (три) рабочих дней – в официальном порядке.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Информация, представляемая заинтересованными лицами в уполномоченный орган, рассматривается в качестве конфиденциальной при представлении этим лицом обоснований, свидетельствующих о том, что раскрытие такой информации предоставит преимущество в условиях конкуренции третьему лицу либо повлечет за собой неблагоприятные последствия для лица, представившего информацию или для лица, у которого получена эта информация. Конфиденциальная информация не разглашается без разрешения представившего ее заинтересованного лица, за исключением случаев, предусмотренных законодательством Республики Казахстан.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итогам анализа уполномоченный орган направляет предложение о применении мер, вводимых исходя из интересов национальной безопасности, на рассмотрение Межведомственной комиссией Республики Казахстан по вопросам внешнеторговой политики и участия в международных экономических организациях.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вынесения рекомендаций о применении мер, вводимых исходя из интересов национальной безопасности, Межведомственной комиссией Республики Казахстан по вопросам внешнеторговой политики и участия в международных экономических организациях, уполномоченный орган в установленном законодательством порядке разрабатывает проект постановления Правительства Республики Казахстан о введении мер, вводимых в целях соблюдения интересов национальной безопасности.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информирует компетентный орган третьей стороны о применении мер, вводимых исходя из интересов национальной безопасности, по дипломатическим каналам через Министерство иностранных дел.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введении мер, вводимых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 из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сведений, предоставляемых заявителем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о заявителе (адрес, телефон, факс, e-mail, место регистрации, фамилия, имя, отчество руководителя (при его наличии).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товара, в отношении импорта которого предлагается применить меру, вводимую исходя из интересов национальной безопасности (с указанием страны происхождения и 10-значного кода товарной номенклатуры внешнеэкономической деятельности Евразийского экономического союза).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Имеющиеся сведения о производителях импортируемого товара иностранного государства.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национальных производителях и потребителях товара.</w:t>
      </w:r>
    </w:p>
    <w:bookmarkEnd w:id="35"/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об изменении объема ввоза и вывоза товара на территорию Республики Казахстан за 3 (три) календарных года, предшествующих дате подачи заявления.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об изменении объема производства, потребления товара на территории Республики Казахстан за 3 (три) календарных года, предшествующих дате подачи заявления*.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действующих и планируемых документах системы государственного планирования и проектах по производству товара**.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о наличии угрозы национальной безопасности, включая финансовые и экономические показатели.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 о других факторах и условиях импорта товара, которые могли оказать влияние на национальную безопасность Республики Казахстан.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1"/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не заполняется, если заявителем является государственный орган;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заполняется, если заявителем является государственный орган.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