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96325" w14:textId="23963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внутренних дел Республики Казахстан от 22 февраля 2018 года № 143 "Об утверждении прейскуранта цен на услугу по выдаче в ускоренном порядке документов, удостоверяющих личность, оказываемую республиканским государственным предприятием на праве хозяйственного ведения"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6 июня 2023 года № 455. Зарегистрирован в Министерстве юстиции Республики Казахстан 9 июня 2023 года № 32751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22 февраля 2018 года № 143 "Об утверждении прейскуранта цен на услугу по выдаче в ускоренном порядке документов, удостоверяющих личность, оказываемую республиканским государственным предприятием на праве хозяйственного ведения", (зарегистрированный в Реестре государственной регистрации нормативных правовых актов за № 16576)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Прейскуранте цен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услугу по выдаче в ускоренном порядке документов, удостоверяющих личность, оказываемую республиканским государственным предприятием на праве хозяйственного ведения, утвержденном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вторую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городов Астана, Алматы, Актобе, Шымкент:".</w:t>
            </w:r>
          </w:p>
        </w:tc>
      </w:tr>
    </w:tbl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миграционной службы Министерства внутренних дел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 в установленном законодательством порядке обеспечить: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внутренних дел Республики Казахстан;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внутренних дел Республики Казахстан сведений об исполнении мероприятий, предусмотренных подпунктами 1), 2) настоящего пункта.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внутренних дел Республики Казахстан и Комитет миграционной службы Министерства внутренних дел Республики Казахстан (Аталыков А.Б.).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внутренних дел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Ахметжанов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