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799a0" w14:textId="d8799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аттестации социальных работников в сфере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8 июня 2023 года № 210. Зарегистрирован в Министерстве юстиции Республики Казахстан 9 июня 2023 года № 32744.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тридцать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аттестации социальных работников в сфере социальной защиты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Департаменту социальных услуг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официальное опубликование и размещение настоящего приказа на официальном интернет-ресурсе Министерства труда и социальной защиты населения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июня 2023 года № 210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аттестации социальных работников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аттестации социальных работников (далее – Правила) разработаны в соответствии с абзацем тридцать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и определяют порядок аттестации социальных работников, оказывающих специальные социальные услуги в организациях независимо от формы собственности и ведомственной подчиненности.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термины и определения: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аттестация – процедура, проводимая с целью определения уровня квалификации социального работника, по результатам которой присваиваются квалификационные категории;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социальный работник – работник, оказывающий специальные социальные услуги и (или) осуществляющий оценку и определение потребности в специальных социальных услугах, имеющий необходимую квалификацию, соответствующую установленным требованиям;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квалификационная категория – уровень требований к квалификации работника, отражающий сложность выполнения работ;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– уполномоченные органы соответствующей сферы столицы, областей, городов республиканского значения.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с изменением, внесенным приказом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Социальные работники проходят аттестацию не реже одного раза в три года, но не ранее одного года со дня занятия данной должности, при этом социальный работник, находящийся в отпуске по уходу за детьми, аттестуется не ранее, чем через шесть месяцев после выхода на работу.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Квалификационные категории социальным работникам присваиваются сроком на три года.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Аттестация включает в себя: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прохождение собеседования;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вынесение протокольного решения аттестационной комиссии.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21.10.2024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Глава 2. Порядок аттестации социальных работников</w:t>
      </w:r>
    </w:p>
    <w:bookmarkEnd w:id="24"/>
    <w:bookmarkStart w:name="z3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Организация работы по проведению аттестации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проведения аттестации уполномоченные органы создают аттестационную комиссию из не менее пяти членов и секретаря.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избирается членами аттестационной комиссии из их числа.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Заседание аттестационной комиссии считается правомочным, если на нем присутствовали не менее двух третей ее состава.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аттестационной комиссии принимается открытым голосованием большинством голосов членов аттестационной комиссии. При равенстве голосов голос председателя аттестационной комиссии является решающим.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явке на аттестацию социальный работник предъявляет документ о признании профессиональной квалификации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профессиональных квалификациях" и документ, удостоверяющий его личность, либо цифровое удостоверение личности из сервиса цифровых документов (для идентификации).</w:t>
      </w:r>
    </w:p>
    <w:bookmarkEnd w:id="30"/>
    <w:bookmarkStart w:name="z9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Аттестационная комиссия перед прохождением аттестации информирует социального работника о порядке проведения аттестации и их продолжительности.</w:t>
      </w:r>
    </w:p>
    <w:bookmarkEnd w:id="31"/>
    <w:bookmarkStart w:name="z9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Социальный работник по своему выбору проходит аттестацию на государственном или русском языках.</w:t>
      </w:r>
    </w:p>
    <w:bookmarkEnd w:id="32"/>
    <w:bookmarkStart w:name="z9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аттестации не допускается использование социальным работником справочной, специальной и прочей литературой на бумажных, электронных и иных носителях, принимающих-передающих электронных устройств (в том числе мобильных телефонов и иных электронных оборудований).</w:t>
      </w:r>
    </w:p>
    <w:bookmarkEnd w:id="33"/>
    <w:bookmarkStart w:name="z9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Такие устройства на время проведения собеседования помещаются на хранение в специальные шкафы с ячейками.</w:t>
      </w:r>
    </w:p>
    <w:bookmarkEnd w:id="34"/>
    <w:bookmarkStart w:name="z9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указанных требований аттестационная комиссия составляет акт о нарушении с отстранением социального работника от аттестации.</w:t>
      </w:r>
    </w:p>
    <w:bookmarkEnd w:id="35"/>
    <w:bookmarkStart w:name="z9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неявке социального работника на заседание аттестационной комиссии, он признается не аттестованным, кроме случая неявки по уважительным причинам (временная нетрудоспособность, нахождение в отпуске, болезнь несовершеннолетнего ребенка, смерть близкого родственника, нахождение в командировке).</w:t>
      </w:r>
    </w:p>
    <w:bookmarkEnd w:id="36"/>
    <w:bookmarkStart w:name="z9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неявки социального работника на заседание аттестационной комиссии по уважительной причине, рассмотрение вопроса его аттестации переносится на срок не позднее одного месяца со дня его выхода на работу.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труда и социальной защиты населения РК от 21.10.2024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присвоения (подтверждения) квалификационной категории социальный работник представляет в уполномоченный орган следующие документы: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заявление в произвольной форме;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личный листок по учету кадров;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копию диплома об образовании, заверенную кадровой службой организации;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копию трудовой книжки, заверенную кадровой службой организации;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копию свидетельства о присвоении квалификационной категории (при наличии).</w:t>
      </w:r>
    </w:p>
    <w:bookmarkEnd w:id="43"/>
    <w:bookmarkStart w:name="z10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 о признании профессиональной квалификации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профессиональных квалификациях".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труда и социальной защиты населения РК от 21.10.2024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Тестирование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Параграф 2 исключен приказом Министра труда и социальной защиты населения РК от 21.10.2024 </w:t>
      </w:r>
      <w:r>
        <w:rPr>
          <w:rFonts w:ascii="Times New Roman"/>
          <w:b w:val="false"/>
          <w:i w:val="false"/>
          <w:color w:val="ff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7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Проведение собеседования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Собеседование с социальным работником проходит в обстановке объективности, корректности и доброжелательности.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заседаниях Аттестационной комиссии ведется аудио- и (или) видеозапись. Аудио- и (или) видеозапись хранится в уполномоченном органе, проводящего процедуру аттестации, не менее трех лет.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Вопросы, задаваемые социальному работнику, направлены на выявление уровня его компетентности в вопросах профессиональной и квалификационной подготовки, деловых качеств и соответствовать уровню занимаемой должности.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результатам собеседования аттестационная комиссия принимает одно из следующих протокольных решений: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присвоении квалификационной категории;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присвоения квалификационной категории.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сфере социальной защиты населения присваивается первая, вторая, или высшая квалификационная 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Типовыми квалификационными характеристиками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должностей руководителей, специалистов и других служащих организаций социальной защиты и занятости населения, утвержденными приказом исполняющего обязанности Министра труда и социальной защиты населения Республики Казахстан от 25 октября 2017 года № 360 (зарегистрирован в Реестре государственной регистрации нормативных правовых актов за № 16057).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отказе в присвоении квалификационной категории повторная аттестация проводится в порядке, определенном настоящими Правилами, но не ранее чем через три месяца со дня вынесения решения об отказе присвоения квалификационной категории.</w:t>
      </w:r>
    </w:p>
    <w:bookmarkEnd w:id="54"/>
    <w:bookmarkStart w:name="z66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Сроки выдачи и отзыва свидетельства о присвоении квалификационной категории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течение 3 (трех) рабочих дней после дня вынесения аттестационной комиссией решения о присвоении квалификационной категории секретарь комиссии: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выдает социальному работнику свидетельство о присвоении квалификационной категории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 чем делается отметка в соответствующем журнале;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направляет в уполномоченный государственный орган информацию о присвоении социальным работникам квалификационной категории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поступлении в аттестационную комиссию обращения по факту предоставления недостоверных документов и (или) данных (сведений), содержащихся в них, представленных социальным работником на аттестацию, аттестационная комиссия в течение 10 (десяти) рабочих дней рассматривает его и принимает одно из следующих решений: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отсутствии оснований в отзыве свидетельства о присвоении квалификационной категории;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отзыве свидетельства о присвоении квалификационной категории.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течение 3 (трех) рабочих дней после дня вынесения аттестационной комиссией решения об отзыве свидетельства о присвоении квалификационной категории секретарь комиссии направляет: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социальному работнику копию решения аттестационной комиссии об отзыве свидетельства о присвоении квалификационной категории, о чем делается отметка в соответствующем журнале;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государственный орган информацию об отзыве свидетельства о присвоении квалификационной категории.</w:t>
      </w:r>
    </w:p>
    <w:bookmarkEnd w:id="64"/>
    <w:bookmarkStart w:name="z76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результатов аттестации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обжалования решений, действий (бездействия) аттестационной комиссии и (или) его должностных лиц жалоба подается в уполномоченный орган в соответствии с законодательством Республики Казахстан.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Жалоба социального работника, поступившая в адрес уполномоченного органа, подлежит рассмотрению в течение пяти рабочих дней со дня ее регистрации.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случае несогласия с решением аттестационной комиссии,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социальных работников</w:t>
            </w:r>
          </w:p>
        </w:tc>
      </w:tr>
    </w:tbl>
    <w:bookmarkStart w:name="z81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 присвоении квалификационной категории</w:t>
      </w:r>
    </w:p>
    <w:bookmarkEnd w:id="69"/>
    <w:p>
      <w:pPr>
        <w:spacing w:after="0"/>
        <w:ind w:left="0"/>
        <w:jc w:val="both"/>
      </w:pPr>
      <w:bookmarkStart w:name="z82" w:id="70"/>
      <w:r>
        <w:rPr>
          <w:rFonts w:ascii="Times New Roman"/>
          <w:b w:val="false"/>
          <w:i w:val="false"/>
          <w:color w:val="000000"/>
          <w:sz w:val="28"/>
        </w:rPr>
        <w:t>
      Решением аттестационной комиссии от "____" "__________" 20___ года,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 № 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присвоена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квалификационная категория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категории)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сроком до "____" "_________"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аттестационной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Секретарь аттестационной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выдачи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город, область)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Дата "___" " ________" 20__ года.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социальных работников</w:t>
            </w:r>
          </w:p>
        </w:tc>
      </w:tr>
    </w:tbl>
    <w:bookmarkStart w:name="z84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присвоении социальным работникам квалификационной категории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специалиста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Свидетельства о присвоении квалификационной категории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оказываемых специальных социальных услуг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Квалификационная категория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присвоения квалификационной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аттестационной комиссии (уполномоченный орган, адрес, контакты)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июня 2023 года № 210</w:t>
            </w:r>
          </w:p>
        </w:tc>
      </w:tr>
    </w:tbl>
    <w:bookmarkStart w:name="z8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труда и социальной защиты населения Республики Казахстан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28 июня 2011 года № 237-ө "Об утверждении Правил аттестации социальных работников в сфере социальной защиты населения" (зарегистрирован в Реестре государственной регистрации нормативных правовых актов под № 7075).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23 апреля 2012 года №150-ө-м "О внесении дополнений и изменений в приказ Министра труда и социальной защиты населения Республики Казахстан от 28 июня 2011 года № 237-ө "Об утверждении Правил аттестации социальных работников в сфере социальной защиты населения" (зарегистрирован в Реестре государственной регистрации нормативных правовых актов под № 7724).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решений Министерства здравоохранения и социального развития Республики Казахстан, в которые вносятся изменения, утвержденных приказом Министра здравоохранения и социального развития Республики Казахстан от 30 сентября 2015 года №772 "О внесении изменений в некоторые решения Министерства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12997).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24 июля 2019 года № 376 "О внесении изменений и дополнения в приказ Министра труда и социальной защиты населения Республики Казахстан от 28 июня 2011 года №237-ө "Об утверждении Правил аттестации социальных работников в сфере социальной защиты населения" (зарегистрирован в Реестре государственной регистрации нормативных правовых актов под № 19083).</w:t>
      </w:r>
    </w:p>
    <w:bookmarkEnd w:id="7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