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e9228c" w14:textId="ce9228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квотирования рабочих мест для лиц с инвалидностью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7 июня 2023 года № 207. Зарегистрирован в Министерстве юстиции Республики Казахстан 8 июня 2023 года № 32737.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01.07.2023.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107 Социального кодекса Республики Казахстан,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Правила квотирования рабочих мест для лиц с инвалидностью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и структурные элементы некоторых приказов Министра здравоохранения и социального развития Республики Казахстан и Министра труда и социальной защиты населения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 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занятости населения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июля 2023 года и подлежит официальному опубликованию.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Дуйсенова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 xml:space="preserve">
       "СОГЛАСОВАНО" 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2023 года № 207</w:t>
            </w:r>
          </w:p>
        </w:tc>
      </w:tr>
    </w:tbl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квотирования рабочих мест для лиц с инвалидностью</w:t>
      </w:r>
    </w:p>
    <w:bookmarkEnd w:id="10"/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 в редакции приказа Министра труда и социальной защиты населения РК от 24.06.2026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268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Настоящие Правила квотирования рабочих мест для лиц с инвалидностью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107 Социального кодекса Республики Казахстан (далее – Социальный кодекс) и устанавливают порядок квотирования рабочих мест для лиц с инвалидностью.</w:t>
      </w:r>
    </w:p>
    <w:bookmarkEnd w:id="12"/>
    <w:bookmarkStart w:name="z10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13"/>
    <w:bookmarkStart w:name="z11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местный исполнительный орган (акимат) – коллегиальный исполнительный орган, возглавляемый акимом столицы, областей, городов республиканского значения, осуществляющий в пределах своей компетенции местное государственное управление и самоуправление на соответствующей территории;</w:t>
      </w:r>
    </w:p>
    <w:bookmarkEnd w:id="14"/>
    <w:bookmarkStart w:name="z11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работодатель – физическое или юридическое лицо, с которым работник состоит в трудовых отношениях;</w:t>
      </w:r>
    </w:p>
    <w:bookmarkEnd w:id="15"/>
    <w:bookmarkStart w:name="z11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квота рабочих мест (далее – квота) – минимальное количество рабочих мест, на которые работодатель обязан трудоустроить лиц с инвалидностью, не имеющих медицинских противопоказаний для трудовой деятельности;</w:t>
      </w:r>
    </w:p>
    <w:bookmarkEnd w:id="16"/>
    <w:bookmarkStart w:name="z11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квотирование рабочих мест – предоставление рабочих мест работодателями для трудоустройства лиц с инвалидностью;</w:t>
      </w:r>
    </w:p>
    <w:bookmarkEnd w:id="17"/>
    <w:bookmarkStart w:name="z11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карьерный центр – филиал центра трудовой мобильности, осуществляющий выполнение его функций в районах, столице, городах республиканского и областного значения;</w:t>
      </w:r>
    </w:p>
    <w:bookmarkEnd w:id="18"/>
    <w:bookmarkStart w:name="z11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лицо с инвалидностью – лицо, имеющее нарушение здоровья со стойким расстройством функций организма, обусловленное заболеваниями, увечьями (ранениями, травмами, контузиями), их последствиями, нарушениями, которое приводит к ограничению жизнедеятельности и необходимости его социальной защиты;</w:t>
      </w:r>
    </w:p>
    <w:bookmarkEnd w:id="19"/>
    <w:bookmarkStart w:name="z11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государственный орган (далее – уполномоченный орган)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Казахстан;</w:t>
      </w:r>
    </w:p>
    <w:bookmarkEnd w:id="20"/>
    <w:bookmarkStart w:name="z11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Электронная биржа труда – цифровой объект, представляющий собой единую цифровую платформу занятости для соискателей и работодателей, обеспечивающую поиск работы и содействие в подборе персонала, оказание услуг в сфере занятости в электронном и проактивном формате,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Социальным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Казахстан.</w:t>
      </w:r>
    </w:p>
    <w:bookmarkEnd w:id="21"/>
    <w:bookmarkStart w:name="z11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Местные исполнительные органы устанавливают квоты в размере от двух до четырех процентов для трудоустройства лиц с инвалидностью работодателям со списочной численностью работников от 50 человек и выше без учета рабочих мест на тяжелых работах, работах с вредными, опасными условиями труда. </w:t>
      </w:r>
    </w:p>
    <w:bookmarkEnd w:id="22"/>
    <w:bookmarkStart w:name="z11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Общественным объединениям лиц с инвалидностью, а также организациям, где численность лиц с инвалидностью составляет более двадцати процентов от среднегодовой численности работников, квота не устанавливается.</w:t>
      </w:r>
    </w:p>
    <w:bookmarkEnd w:id="23"/>
    <w:bookmarkStart w:name="z12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Глава 2. Порядок квотирования рабочих мест для лиц с инвалидностью</w:t>
      </w:r>
    </w:p>
    <w:bookmarkEnd w:id="24"/>
    <w:bookmarkStart w:name="z12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Квота для лиц с инвалидностью формируется автоматически в автоматизированной цифровой системе "Рынок труда" на основании:</w:t>
      </w:r>
    </w:p>
    <w:bookmarkEnd w:id="25"/>
    <w:bookmarkStart w:name="z12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анализа, прогнозирования текущего спроса и предложения на рабочую силу из числа лиц с инвалидностью на рынке труда в соответствующей административно-территориальной единице;</w:t>
      </w:r>
    </w:p>
    <w:bookmarkEnd w:id="26"/>
    <w:bookmarkStart w:name="z12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количества действующих работодателей в районах, столице, городах областного и республиканского значения;</w:t>
      </w:r>
    </w:p>
    <w:bookmarkEnd w:id="27"/>
    <w:bookmarkStart w:name="z12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списочной численности работников работодателей в районах, столице, городах областного и республиканского значения; </w:t>
      </w:r>
    </w:p>
    <w:bookmarkEnd w:id="28"/>
    <w:bookmarkStart w:name="z12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анализа сведений о количестве действующих рабочих мест работодателя для трудоустройства лиц с инвалидностью;</w:t>
      </w:r>
    </w:p>
    <w:bookmarkEnd w:id="29"/>
    <w:bookmarkStart w:name="z12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анализа сведений о количестве действующих трудовых договоров, заключенных между работодателями и лицами с инвалидностью;</w:t>
      </w:r>
    </w:p>
    <w:bookmarkEnd w:id="30"/>
    <w:bookmarkStart w:name="z12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количества безработных лиц с инвалидностью, зарегистрированных карьерным центром.</w:t>
      </w:r>
    </w:p>
    <w:bookmarkEnd w:id="31"/>
    <w:bookmarkStart w:name="z12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Квота для лиц с инвалидностью устанавливается без учета рабочих мест на тяжелых работах, работах с вредными, опасными условиями труда работодателям со списочной численностью работников:</w:t>
      </w:r>
    </w:p>
    <w:bookmarkEnd w:id="32"/>
    <w:bookmarkStart w:name="z12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пятидесяти до ста человек – в размере двух процентов;</w:t>
      </w:r>
    </w:p>
    <w:bookmarkEnd w:id="33"/>
    <w:bookmarkStart w:name="z13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ста одного до двухсот пятидесяти человек – в размере трех процентов;</w:t>
      </w:r>
    </w:p>
    <w:bookmarkEnd w:id="34"/>
    <w:bookmarkStart w:name="z13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свыше двухсот пятидесяти одного человека – в размере четырех процентов.</w:t>
      </w:r>
    </w:p>
    <w:bookmarkEnd w:id="35"/>
    <w:bookmarkStart w:name="z13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Размер квоты устанавливается исходя из списочной численности работников работодателя на основании трудовых договоров, зарегистрированных в единой системе учета трудовых договоров, и произведенных социальных платежей согласно данным автоматизированной цифровой системы "Организация обработки платежей" за работников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Социальным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обязательном социальном медицинском страховании" за последние 12 месяцев, предшествующих дате установления квоты.</w:t>
      </w:r>
    </w:p>
    <w:bookmarkEnd w:id="36"/>
    <w:bookmarkStart w:name="z13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случае ликвидации юридического лица либо прекращения деятельности работодателя – физического лица корректировка квоты осуществляется с даты внесения соответствующих сведений в цифровой системе уполномоченного органа.</w:t>
      </w:r>
    </w:p>
    <w:bookmarkEnd w:id="37"/>
    <w:bookmarkStart w:name="z13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Перечень работодателей, сформированный в соответствии с пунктами 5, 6 настоящих Правил, доступен в автоматизированной цифровой системе "Рынок труда" местному исполнительному органу к 1 декабря, предшествующего году установления квоты, для организации работы по утверждению Перечня работодателей, к которым установлены квоты рабочих мест для лиц с инвалидностью (далее – Перечень).</w:t>
      </w:r>
    </w:p>
    <w:bookmarkEnd w:id="38"/>
    <w:bookmarkStart w:name="z13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Местный исполнительный орган до 1 января года, на который устанавливается квота, утверждает Перечень с указанием наименования работодателя и размера установленной квоты.</w:t>
      </w:r>
    </w:p>
    <w:bookmarkEnd w:id="39"/>
    <w:bookmarkStart w:name="z13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включении в Перечень в личный кабинет работодателю на Электронной бирже труда направляется уведомление об установленной квоте рабочих мест для лиц с инвалидностью (далее – уведомление) по форме согласно приложению 1 к настоящим Правилам.</w:t>
      </w:r>
    </w:p>
    <w:bookmarkEnd w:id="40"/>
    <w:bookmarkStart w:name="z13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Местный исполнительный орган до 10 января года, на который устанавливается квота, на Электронной бирже труда публикует список работодателей, включенных в Перечень.</w:t>
      </w:r>
    </w:p>
    <w:bookmarkEnd w:id="41"/>
    <w:bookmarkStart w:name="z13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Работодатель в течение 15 (пятнадцати) календарных дней со дня получения уведомления направляет в карьерный центр посредством личного кабинета на Электронной бирже труда информацию о рабочих местах для лиц с инвалидностью в рамках установленной квоты с указанием количества рабочих мест, профессий, условий труда и размера оплаты труда в месяц согласно приложению 2 к настоящим Правилам.</w:t>
      </w:r>
    </w:p>
    <w:bookmarkEnd w:id="42"/>
    <w:bookmarkStart w:name="z13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Выполнением квоты является трудоустройство работодателем лиц с инвалидностью, которое подтверждается наличием трудового договора по основному месту работы, зарегистрированному в единой системе учета трудовых договоров, и фактическая занятость лиц с инвалидностью на основе перечислений социальных платежей.</w:t>
      </w:r>
    </w:p>
    <w:bookmarkEnd w:id="43"/>
    <w:bookmarkStart w:name="z14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Фактическая занятость лиц с инвалидностью определяется как сумма месяцев занятости лиц с инвалидностью у работодателя в течение календарного года.</w:t>
      </w:r>
    </w:p>
    <w:bookmarkEnd w:id="44"/>
    <w:bookmarkStart w:name="z14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количестве рабочих мест для выполнения квоты формируются автоматически ежеквартально, к 5 числу второго месяца, следующего за отчетным кварталом, в автоматизированной цифровой системе "Рынок труда".</w:t>
      </w:r>
    </w:p>
    <w:bookmarkEnd w:id="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квотирования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рабочих мест для лиц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инвалидностью</w:t>
            </w:r>
          </w:p>
        </w:tc>
      </w:tr>
    </w:tbl>
    <w:bookmarkStart w:name="z14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Уведомление работодателя об установленной квоте рабочих мест для лиц с инвалидностью</w:t>
      </w:r>
    </w:p>
    <w:bookmarkEnd w:id="46"/>
    <w:p>
      <w:pPr>
        <w:spacing w:after="0"/>
        <w:ind w:left="0"/>
        <w:jc w:val="both"/>
      </w:pPr>
      <w:bookmarkStart w:name="z144" w:id="47"/>
      <w:r>
        <w:rPr>
          <w:rFonts w:ascii="Times New Roman"/>
          <w:b w:val="false"/>
          <w:i w:val="false"/>
          <w:color w:val="000000"/>
          <w:sz w:val="28"/>
        </w:rPr>
        <w:t>
      Уважаемый (-ое) _________________________________________!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работодателя)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соответствии с пунктом 11 Правил квотирования рабочих мест для лиц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 инвалидностью,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защиты населения Республики Казахстан 7 июня 2023 года № 207,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 социальной защиты населения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уведомляет Вас об установлении квоты трудоустройства лиц с инвалидностью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Вашей организации в количестве ___ единиц.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Благодарим за сотрудничество!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квотирования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рабочих мест для лиц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инвалидностью</w:t>
            </w:r>
          </w:p>
        </w:tc>
      </w:tr>
    </w:tbl>
    <w:bookmarkStart w:name="z14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Информация о квотируемых рабочих местах для трудоустройства лиц с инвалидностью</w:t>
      </w:r>
    </w:p>
    <w:bookmarkEnd w:id="48"/>
    <w:bookmarkStart w:name="z14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Общая информация (заполняется автоматически из государственных цифровых систем)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работодателя</w:t>
            </w:r>
          </w:p>
          <w:bookmarkEnd w:id="5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БИН / ИИН</w:t>
            </w:r>
          </w:p>
          <w:bookmarkEnd w:id="5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Область, район, город</w:t>
            </w:r>
          </w:p>
          <w:bookmarkEnd w:id="5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Списочная численность работников</w:t>
            </w:r>
          </w:p>
          <w:bookmarkEnd w:id="5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Установленная квота рабочих мест</w:t>
            </w:r>
          </w:p>
          <w:bookmarkEnd w:id="5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рабочих мест для заполнения</w:t>
            </w:r>
          </w:p>
          <w:bookmarkEnd w:id="5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</w:t>
            </w:r>
          </w:p>
        </w:tc>
      </w:tr>
    </w:tbl>
    <w:bookmarkStart w:name="z1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Перечень квотируемых рабочих мест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5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рабочего места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мест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7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Карточка квотируемого рабочего места (заполняется для каждого свободного квотируемого рабочего места)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должности</w:t>
            </w:r>
          </w:p>
          <w:bookmarkEnd w:id="5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Структурное подразделение</w:t>
            </w:r>
          </w:p>
          <w:bookmarkEnd w:id="6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Основные трудовые функции</w:t>
            </w:r>
          </w:p>
          <w:bookmarkEnd w:id="6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рабочих мест</w:t>
            </w:r>
          </w:p>
          <w:bookmarkEnd w:id="6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Фактический адрес трудоустройства</w:t>
            </w:r>
          </w:p>
          <w:bookmarkEnd w:id="6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</w:tr>
    </w:tbl>
    <w:bookmarkStart w:name="z19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 Условия труда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 работы</w:t>
            </w:r>
          </w:p>
          <w:bookmarkEnd w:id="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Режим работы</w:t>
            </w:r>
          </w:p>
          <w:bookmarkEnd w:id="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Возможность дистанционной работы</w:t>
            </w:r>
          </w:p>
          <w:bookmarkEnd w:id="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2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 Физическая нагрузка</w:t>
      </w:r>
    </w:p>
    <w:bookmarkEnd w:id="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физической нагрузки</w:t>
            </w:r>
          </w:p>
          <w:bookmarkEnd w:id="69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 длительное состояние</w:t>
            </w:r>
          </w:p>
          <w:bookmarkEnd w:id="70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 перемещение (подъем) тяжестей</w:t>
            </w:r>
          </w:p>
          <w:bookmarkEnd w:id="71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6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 Доступность рабочего места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Рабочее место доступно для лиц</w:t>
            </w:r>
          </w:p>
          <w:bookmarkEnd w:id="73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нарушением слуха</w:t>
            </w:r>
          </w:p>
          <w:bookmarkEnd w:id="74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нарушением зрения</w:t>
            </w:r>
          </w:p>
          <w:bookmarkEnd w:id="75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нарушением опорно-двигательного аппарата</w:t>
            </w:r>
          </w:p>
          <w:bookmarkEnd w:id="76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0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3.4 Адаптация условий труда</w:t>
      </w:r>
    </w:p>
    <w:bookmarkEnd w:id="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Рабочее место готово для трудоустройства лица с инвалидностью</w:t>
            </w:r>
          </w:p>
          <w:bookmarkEnd w:id="78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 адаптация</w:t>
            </w:r>
          </w:p>
          <w:bookmarkEnd w:id="79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 адаптации</w:t>
            </w:r>
          </w:p>
          <w:bookmarkEnd w:id="80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Требуется консультация карьерного центра</w:t>
            </w:r>
          </w:p>
          <w:bookmarkEnd w:id="81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4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3.5 Планируемая заработная плата 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Размер оплаты труда</w:t>
            </w:r>
          </w:p>
          <w:bookmarkEnd w:id="83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5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 заполнения рабочих мест</w:t>
      </w:r>
    </w:p>
    <w:bookmarkEnd w:id="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Готовность принять работника</w:t>
            </w:r>
          </w:p>
          <w:bookmarkEnd w:id="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7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Контактное лицо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его наличии)</w:t>
            </w:r>
          </w:p>
          <w:bookmarkEnd w:id="87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</w:t>
            </w:r>
          </w:p>
          <w:bookmarkEnd w:id="88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Email</w:t>
            </w:r>
          </w:p>
          <w:bookmarkEnd w:id="89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0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Электронная цифровая подпись работодателя Дата: "____" ___________ 20__ года</w:t>
      </w:r>
    </w:p>
    <w:bookmarkEnd w:id="9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2023 года № 207</w:t>
            </w:r>
          </w:p>
        </w:tc>
      </w:tr>
    </w:tbl>
    <w:bookmarkStart w:name="z99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и структурных элементов некоторых приказов Министра здравоохранения и социального развития Республики Казахстан и Министра труда и социальной защиты населения Республики Казахстан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13 июня 2016 года № 498 "Об утверждении Правил квотирования рабочих мест для инвалидов" (зарегистрирован в Реестре государственной регистрации нормативных правовых актов под № 14010).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14 февраля 2017 года № 9 "О внесении изменений в приказ Министра здравоохранения и социального развития Республики Казахстан от 13 июня 2016 года № 498 "Об утверждении Правил квотирования рабочих мест для инвалидов" (зарегистрирован в Реестре государственной регистрации нормативных правовых актов под № 14891).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здравоохранения и социального развития Республики Казахстан, в которые вносятся изменения и дополнение, утвержденный приказом Министра труда и социальной защиты населения Республики Казахстан от 14 июня 2018 года № 242 "О внесении изменений и дополнения в некоторые приказы Министра здравоохранения и социального развития Республики Казахстан" (зарегистрирован в Реестре государственной регистрации нормативных правовых актов под № 17194).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здравоохранения и социального развития Республики Казахстан и Министра труда и социальной защиты населения Республики Казахстан, в которые вносятся изменения и дополнение, утвержденный приказом Министра труда и социальной защиты населения Республики Казахстан от 19 марта 2021 года № 82 "О внесении изменений и дополнения в некоторые приказы Министра здравоохранения и социального развития Республики Казахстан и Министра труда и социальной защиты населения Республики Казахстан" (зарегистрирован в Реестре государственной регистрации нормативных правовых актов под № 22386).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здравоохранения и социального развития Республики Казахстан, Министра труда и социальной защиты населения Республики Казахстан и исполняющего обязанности Министра здравоохранения и социального развития Республики Казахстан в которые вносятся изменения, утвержденный приказом Министра труда и социальной защиты населения Республики Казахстан от 14 сентября 2022 года № 367 "О внесении изменений в некоторые приказы Министра здравоохранения и социального развития Республики Казахстан и Министра труда и социальной защиты населения Республики Казахстан и исполняющего обязанности Министра здравоохранения и социального развития Республики Казахстан" (зарегистрирован в Реестре государственной регистрации нормативных правовых актов под № 29707).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13 июня 2016 года № 499 "Об утверждении форм, предназначенных для сбора административных данных" (зарегистрирован в Реестре государственной регистрации нормативных правовых актов под № 13988).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здравоохранения и социального развития Республики Казахстан, Министра труда и социальной защиты населения Республики Казахстан и исполняющего обязанности Министра труда и социальной защиты населения Республики Казахстан в которые вносятся изменения, утвержденный приказом Министра труда и социальной защиты населения Республики Казахстан от 12 мая 2022 года № 162 "О внесении изменений в некоторые приказы Министра здравоохранения и социального развития Республики Казахстан, Министра труда и социальной защиты населения Республики Казахстан и исполняющего обязанности Министра труда и социальной защиты населения Республики Казахстан" (зарегистрирован в Реестре государственной регистрации нормативных правовых актов под № 28058).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здравоохранения и социального развития Республики Казахстан, Министра труда и социальной защиты населения Республики Казахстан и исполняющего обязанности Министра здравоохранения и социального развития Республики Казахстан в которые вносятся изменения, утвержденный приказом Министра труда и социальной защиты населения Республики Казахстан от 14 сентября 2022 года № 367 "О внесении изменений в некоторые приказы Министра здравоохранения и социального развития Республики Казахстан и Министра труда и социальной защиты населения Республики Казахстан и исполняющего обязанности Министра здравоохранения и социального развития Республики Казахстан" (зарегистрирован в Реестре государственной регистрации нормативных правовых актов под № 29707).</w:t>
      </w:r>
    </w:p>
    <w:bookmarkEnd w:id="9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