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56292" w14:textId="12562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Председателя Комитета по статистике Министерства национальной экономики Республики Казахстан от 23 января 2020 года № 8 "Об утверждении статистических форм общегосударственных статистических наблюдений по статистике предприятий и конъюнктурных обследований и инструкций по их заполнению"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Руководителя Бюро национальной статистики Агентства по стратегическому планированию и реформам Республики Казахстан от 7 июня 2023 года № 2. Зарегистрирован в Министерстве юстиции Республики Казахстан 8 июня 2023 года № 32728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01.01.2024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по статистике Министерства национальной экономики Республики Казахстан от 23 января 2020 года № 8 "Об утверждении статистических форм общегосударственных статистических наблюдений по статистике предприятий и конъюнктурных обследований и инструкций по их заполнению" (зарегистрирован в Реестре государственной регистрации нормативных правовых актов за № 19947)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исключить;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методологического развития и политики управления данными совместно с Юридическим департаментом Бюро национальной статистики Агентства по стратегическому планированию и реформам Республики Казахстан обеспечить в установленном законодательством порядке: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Бюро национальной статистики Агентства по стратегическому планированию и реформам Республики Казахстан.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методологического развития и политики управления данными Бюро национальной статистики Агентства по стратегическому планированию и реформам Республики Казахстан довести настоящий приказ до структурных и территориальных подразделений Бюро национальной статистики Агентства по стратегическому планированию и реформам Республики Казахстан для руководства и использования в работе.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заместителя Руководителя Бюро национальной статистики Агентства по стратегическому планированию и реформам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подлежит официальному опубликованию и вводится в действие с 1 января 2024 года.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 Бюро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национальной статистики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Агентства по стратегическому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планированию и реформам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Шаймарданов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