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072c" w14:textId="bf90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июня 2023 года № 418. Зарегистрирован в Министерстве юстиции Республики Казахстан 7 июня 2023 года № 32717.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разрешения на вырубку деревьев"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235";</w:t>
            </w:r>
          </w:p>
        </w:tc>
      </w:tr>
    </w:tbl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вырубку деревьев" (далее - Правила),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услуги,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 коммуникационной инфраструктуры "электронного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обращения через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вырубку деревьев либо мотивированный ответ об отказе в оказании государственной услуги удостоверенный электронной цифровой подписью руководителя услугодателя направляется в "личный кабинет" услугполучателя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 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заключение комплексной вневедомственной экспертизы (заключение государственной экологической экспертизы) (форма сведений); 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деревьев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обслуживании объектов инженерного благоустройства, реконструкции и устройстве инженерных сетей, подземных и надземных коммуникаций: 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заключение комплексной вневедомственной экспертизы (заключение государственной экологической экспертизы); 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 план компенсационной посадки; гарантийное письмо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 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при произрастаний деревьев и кустарников на землях общего пользования: заявление в форме электронного документа, подписанное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 план компенсационной посадки деревьев; гарантийное письмо по компенсационной посадке, с указанием даты завершения высадки саженцев. Сведения документов, удостоверяющих личность;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 Услугополучатель дает согласие на использование сведений, составляющих охраняемую законом тайну, содержащихся в информационных системах.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www.kds.miid.gov.kz, услугодателя. Единый контакт-центр по вопросам оказания государственных услуг: 1414.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