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34fc21" w14:textId="734fc2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приказ Министра национальной экономики Республики Казахстан от 20 марта 2015 года № 235 "Об утверждении Типовых правил содержания и защиты зеленых насаждений, правил благоустройства территорий городов и населенных пунктов и Правил оказании государственной услуги "Выдача разрешения на вырубку деревьев"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индустрии и инфраструктурного развития Республики Казахстан от 6 июня 2023 года № 418. Зарегистрирован в Министерстве юстиции Республики Казахстан 7 июня 2023 года № 32717.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20 марта 2015 года № 235 "Об утверждении Типовых правил содержания и защиты зеленых насаждений, правил благоустройства территорий городов и населенных пунктов и Правил оказании государственной услуги "Выдача разрешения на вырубку деревьев" (зарегистрирован в Реестре государственной регистрации нормативных правовых актов за № 10886), следующие изменения и дополнения: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Типовых правил благоустройства территорий городов и населенных пунктов и Правил оказания государственной услуги "Выдача разрешения на вырубку деревьев";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23-15)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 Закона Республики Казахстан "Об архитектурной, градостроительной и строительной деятельности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Утвердить: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1) утратил силу приказом Министра промышленности и строительства РК от 03.06.2026 </w:t>
      </w:r>
      <w:r>
        <w:rPr>
          <w:rFonts w:ascii="Times New Roman"/>
          <w:b w:val="false"/>
          <w:i w:val="false"/>
          <w:color w:val="000000"/>
          <w:sz w:val="28"/>
        </w:rPr>
        <w:t>№ 282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Правила оказания государственной услуги "Выдача разрешения на вырубку деревьев"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приказу.";</w:t>
      </w:r>
    </w:p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правый верхний угол </w:t>
      </w:r>
      <w:r>
        <w:rPr>
          <w:rFonts w:ascii="Times New Roman"/>
          <w:b w:val="false"/>
          <w:i w:val="false"/>
          <w:color w:val="000000"/>
          <w:sz w:val="28"/>
        </w:rPr>
        <w:t>приложения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 изложить в следующей редакции: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марта 2015 года № 235";</w:t>
            </w:r>
          </w:p>
        </w:tc>
      </w:tr>
    </w:tbl>
    <w:bookmarkStart w:name="z3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разрешения на вырубку деревьев" (далее - Правила), утвержденных указанным приказом: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"4. Перечень основных требований к оказанию государственной услуги, изложен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"7. В соответствии с подпунктом 11)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информатизации.</w:t>
      </w:r>
    </w:p>
    <w:bookmarkEnd w:id="8"/>
    <w:bookmarkStart w:name="z4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внесении изменений и (или) дополнений в настоящие Правила уполномоченный орган направляет оператору информационно- коммуникационной инфраструктуры "электронного правительства", в Единый контакт-центр, услугодателю информацию о таких изменениях и (или) дополнениях в течение трех рабочих дней после государственной регистрации в органах юстиции соответствующего нормативного правового акта.";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изменением, внесенным приказом Министра промышленности и строительства РК от 03.06.2026 </w:t>
      </w:r>
      <w:r>
        <w:rPr>
          <w:rFonts w:ascii="Times New Roman"/>
          <w:b w:val="false"/>
          <w:i w:val="false"/>
          <w:color w:val="000000"/>
          <w:sz w:val="28"/>
        </w:rPr>
        <w:t>№ 282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индустрии и инфраструктурного развития Республики Казахстан обеспечить:</w:t>
      </w:r>
    </w:p>
    <w:bookmarkEnd w:id="10"/>
    <w:bookmarkStart w:name="z4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1"/>
    <w:bookmarkStart w:name="z4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12"/>
    <w:bookmarkStart w:name="z4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13"/>
    <w:bookmarkStart w:name="z4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индустрии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Карабаев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51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июня 2023 года № 418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разрешения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вырубку деревьев"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разрешения на вырубку деревьев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 городов Астана, Алматы и Шымкента, районов и городов областного значения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(каналы доступа)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"электронного правительства": www.egov.kz, www.elicense.kz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(десять) рабочих дней с момента обращения через портал.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Разрешение на вырубку деревьев либо мотивированный ответ об отказе в оказании государственной услуги удостоверенный электронной цифровой подписью руководителя услугодателя направляется в "личный кабинет" услугполучателя на портале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заявителя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услугодателя – с понедельника по пятницу, в соответствии с установленным графиком работы с 9.00 до 18.30 часов,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 с перерывом на обед с 13.00 часов до 14.30 часов.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портала – круглосуточно, за исключением перерывов, связанных с проведением технических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Перечень документов и сведений, истребуемых у услугополучателя для оказания государственной услуги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при обеспечении условий для осуществления строительной деятельности, строительно-монтажных работ, предусмотренных утвержденной и согласованной градостроительной документацией: заявление в форме электронного документа, подписанное ЭЦП услугополучателя,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Правилам; электронная копия правоустанавливающего документа на земельный участок (в случае отсутствия регистрации в государственной базе данных "Регистр недвижимости"); заключение комплексной вневедомственной экспертизы (заключение государственной экологической экспертизы) (форма сведений); материалы инвентаризации и лесопатологического обследования зеленых насаждений, произрастающие на пятне объекта с указанием существующих деревьев, породного и количественного состава, их состояния; план компенсационной посадки деревьев; гарантийное письмо по компенсационной посадке деревьев с указанием даты завершения высадки саженцев; договор с организацией (специализированной) на компенсационное озеленение.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при обслуживании объектов инженерного благоустройства, реконструкции и устройстве инженерных сетей, подземных и надземных коммуникаций: заявление в форме электронного документа, подписанное ЭЦП услугополучателя,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Правилам; заключение комплексной вневедомственной экспертизы (заключение государственной экологической экспертизы); материалы инвентаризации и лесопатологического обследования зеленых насаждений, произрастающие на пятне застройки (реконструкции) с указанием существующих деревьев, породного и количественного состава, их состояния; план компенсационной посадки; гарантийное письмо компенсационной посадке с указанием даты завершения высадки саженцев; договор с организацией (специализированной) на компенсационное озеленение.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при благоустройстве территории существующих объектов и приведения в эстетический вид, необходимости улучшения качественного и видового состава зеленых насаждений: заявление в форме электронного документа, подписанное ЭЦП услугополучателя,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Правилам; электронная копия правоустанавливающего документа на земельный участок (в случае отсутствия регистрации в государственной базе данных "Регистр недвижимости"); материалы инвентаризации и лесопатологического обследования зеленых насаждений, произрастающие на территории объекта с указанием существующих деревьев, породного и количественного состава, их состояния; план компенсационной посадки деревьев; гарантийное письмо по компенсационной посадке с указанием даты завершения высадки саженцев; договор с организацией (специализированной) на компенсационное озеленение.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при произрастаний деревьев и кустарников на землях общего пользования: заявление в форме электронного документа, подписанное ЭЦП услугополучателя,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Правилам; план компенсационной посадки деревьев; гарантийное письмо по компенсационной посадке, с указанием даты завершения высадки саженцев. Сведения документов, удостоверяющих личность; о государственной регистрации (перерегистрации) юридического лица; о государственной регистрации индивидуального предпринимателя; сведения о лицензии, о лицензионном сборе; предоставляются услугодателю из информационных систем через шлюз "электронного правительства". Услугополучатель дает согласие на использование сведений, составляющих охраняемую законом тайну, содержащихся в информационных системах. Услугополучателю в "личный кабинет" направляется статус о принятии заявления для оказания государственной услуги с указанием даты и времени получения результата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в настоящих Правилах;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получает информации о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услугодателя по вопросам оказания государственной услуги размещены на интернет-ресурсах уполномоченного органа по делам архитектуры, градостроительства и строительства: www.kds.miid.gov.kz, услугодателя. Единый контакт-центр по вопросам оказания государственных услуг: 1414.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