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4fa92" w14:textId="af4fa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18 мая 2020 года № 209 "Об утверждении Правил оказания государственной услуги "Апостилирование официальных документов, исходящих из организаций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30 мая 2023 года № 151. Зарегистрирован в Министерстве юстиции Республики Казахстан 31 мая 2023 года № 32642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мая 2020 года № 209 "Об утверждении Правил оказания государственной услуги "Апостилирование официальных документов, исходящих из организаций образования" (зарегистрирован в Реестре государственной регистрации нормативных правовых актов под № 20668)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оказания государственной услуги "Апостилирование официальных документов, исходящих из организаций начального, основного среднего, общего среднего, технического и профессионального, послесреднего образования";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"Апостилирование официальных документов, исходящих из организаций начального, основного среднего, общего среднего, технического и профессионального, послесреднего образования";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"Апостилирование официальных документов, исходящих из организаций образования", утвержденные указанным приказом: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Правил изложить в следующей редакции: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оказания государственной услуги "Апостилирование официальных документов, исходящих из организаций начального, основного среднего, общего среднего, технического и профессионального, послесреднего образования";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государственной услуги "Апостилирование официальных документов, исходящих из организаций начального, основного среднего, общего среднего, технического и профессионального, послесреднего образования" (далее – государственная услуга),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2001 года № 545 "О мерах по реализации положений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>, отменяющей требование легализации иностранных официальных документов (Гаага, 5 октября 1961 года)", и определяют порядок и условия проставления апостиля.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оказания государственной услуги "Апостилирование официальных документов, исходящих из организаций начального, основного среднего, общего среднего, технического и профессионального, послесреднего образования" используются следующие определения: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апостиль – специальный штамп, удостоверяющий подлинность подписи лица, подписавшего документ, и подтверждение его полномочий, а также подлинность печати или штампа, которыми скреплен этот документ;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создания, хранения и использования электронных документов в целях реализации государственных функций и вытекающих из них государственных услуг, а также при взаимодействии с физическими и юридическими лицами, получении и оказании услуг в электронной форме;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Единый контакт-центр – юридическое лицо, определенное Правительством Республики Казахстан, выполняющее функции информационно-справочной службы по предоставлению услугополучателям информации по вопросам оказания государственных и иных услуг, а также государственным органам – информации по вопросам оказания информационно-коммуникационных услуг;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абонентское устройство сотовой связи – средство связи индивидуального использования, формирующее сигналы электрической связи для передачи или приема заданной абонентом информации и подключаемое к сети оператора сотовой связи, не имеющее постоянного географически определяемого местоположения в рамках обслуживаемой территории, работающее в сетях сотовой связи.";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Государственная услуга "Апостилирование официальных документов, исходящих из организаций начального, основного среднего, общего среднего, технического и профессионального, послесреднего образования" (далее – государственная услуга) оказывается территориальными департаментами Комитета по обеспечению качества в сфере образования Министерства просвещения Республики Казахстан (далее – услугодатель)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получения государственной услуги услугополучатели подают услугодателю через веб-портал "электронного правительства" (далее – портал): www.egov.kz; либо через некоммерческое акционерное общество "Государственная корпорация "Правительство для граждан" (далее – Государственная корпорация) документы, указанные в пункте 8 Перечня основных требований к оказанию государственной услуги "Апостилирование официальных документов, исходящих из организаций начального, основного среднего, общего среднего, технического и профессионального, послесреднего образования" (далее – Перечень основных требований)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 случае предоставления услугополучателем неполного пакета документов и (или) документов с истекшим сроком действия, работник Государственной корпорации отказывает в приеме документов, и выдает расписку об отказе в оказании государственной услуги, по форме, согласно приложению 2 к Перечню основных требований с указанием даты выдачи.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Работник отдела филиалов Государственной корпорации, расположенных в областных центрах, городах Астана, Алматы и Шымкент, в день поступления документов осуществляет подготовку документов и передает их курьеру Государственной корпорации для направления услугодателю. В случае если отделы филиалов Государственной корпорации расположены в других населенных пунктах, работник (специалист) накопительного сектора Государственной корпорации осуществляет подготовку документов в день их поступления и обеспечивает направление документов услугодателю в бумажном виде через курьера Государственной корпорации либо почтовую связь в течение 2 (двух) рабочих дней.";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При обращении услугополучателя через Государственную корпорацию: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в день поступления документов осуществляет их регистрацию в единой системе электронного документооборота в течении 1 (одного) рабочего дня и передает на исполнение ответственному структурному подразделению;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ответственного структурного подразделения в течении 1 (одного) рабочего дня отписывает документы ответственному сотруднику;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ответственного структурного подразделения услугодателя в течение 1 (одного) рабочего дня с момента регистрации документов, проверяет полноту представленных документов, в случае предоставления услугополучателем неполного пакета документов и (или) документов с истекшим сроком действия сотрудник ответственного структурного подразделения в указанные сроки готовит мотивированный отказ;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предоставлении услугополучателем полного пакета документов ответственному структурному подразделению услугодателя сотрудник ответственного структурного подразделения оформляет запрос в организации начального, основного среднего, общего среднего, технического и профессионального, послесреднего образования для подтверждения подлинности документов об образовании и получение ответа в течение 5 (пяти) рабочих дней;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подтверждения обучения в организации начального, основного среднего, общего среднего, технического и профессионального, послесреднего образования сотрудник ответственного структурного подразделения в течение 4 (четырех) рабочих дней апостилирует документы, либо подготавливает мотивированный ответ об отказе в оказании государственной услуги.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оснований, предусмотренных в пункте 9 Перечня основных требований услугодатель уведомляет услугополучателя о предварительном решении об отказе в оказании государственной услуги, а также времени, месте и способе проведения заслушивания для возможности услугополучателю выразить позицию по предварительному решению.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позднее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(извещение) направляется заказным письмом с уведомлением о его вручении, телефонограммой или телеграммой, текстовым сообщением по абонентскому устройству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принимает решение об апостилировании документа об образовании либо о мотивированном отказе в оказании государственной услуги.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подписания документов руководителем услугодателя в течение 1 (одного) рабочего дня, ответственный сотрудник ответственного структурного подразделения в течение 1 (одного) рабочего дня регистрирует в книге регистрации документов, представленных для проставления апостиля, затем не позднее чем за сутки до истечения срока направляет готовые документы либо мотивированный ответ об отказе в оказании государственной услуги через курьера или по почтовой связи в Государственную корпорацию, для выдачи.";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следующей редакции:</w:t>
      </w:r>
    </w:p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в случае подтверждения обучения в организации начального, основного среднего, общего среднего, технического и профессионального, послесреднего образования сотрудник ответственного структурного подразделения в течение 1 (одного) рабочего дня направляет уведомление через портал в "личный кабинет" услугополучателя о предоставлении в течение 4 (четырех) рабочих дней оригиналов документов для апостилирования через Государственную корпорацию по месту нахождения для апостилирования, либо подготавливает мотивированный ответ об отказе в оказании государственной услуги.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оснований, предусмотренных в пункте 9 Перечня основных требований услугодатель уведомляет услугополучателя о предварительном решении об отказе в оказании государственной услуги, а также времени, месте и способе проведения заслушивания для возможности услугополучателю выразить позицию по предварительному решению.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позднее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(извещение) направляется заказным письмом с уведомлением о его вручении, телефонограммой или телеграммой, либо через портал в "личный кабинет", текстовым сообщением по абонентскому устройству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принимает решение об апостилировании документа об образовании либо о мотивированном отказе в оказании государственной услуги.";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Услугодатель отказывает в оказании государственной услуги по основаниям, указанным в пункте 9 Перечня основных требований.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образования Республики Казахстан в течение трех рабочих дней с даты изменения извещает услугодателей, Государственную корпорацию, оператора информационно-коммуникационной инфраструктуры "электронного правительства", а также Единый контакт-центр о внесенных изменениях и дополнениях в настоящие Правила.";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обеспечению качества в сфере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вводится в действие по истечении десяти календарных дней после дня его первого официального опубликования.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6" w:id="4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 2023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2023 года № 151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"Апостилирование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исходящих из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общего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"Апостилирование официальных документов, исходящих из организаций начального, основного среднего, общего среднего, технического и профессионального, послесреднего образования"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департаменты Комитета по обеспечению качества в сфере образования Министерства просвещения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осуществляется через некоммерческое акционерное общество "Государственная корпорация "Правительство для граждан" (далее – Государственная корпорация) и веб-портал "электронного правительства"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момента сдачи пакета документов в Государственную корпорацию – 15 (пятнадцать)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обращении на портал – 15 (пятнадцать)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в Государственную корпорацию день приема не входит в срок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максимально допустимое время ожидания для сдачи пакета документов в Государственную корпорацию – 15 (пятнадцать)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максимально допустимое время обслуживания в Государственной корпорации – 15 (пятнадцать)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/бумажная.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уведомления о готовности результата государственной услуги с указанием места получения в "личный кабинет" услугополучателя на портале;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готовых документов со штампом "апостиль" на бумажном носителе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на платной основе физическим лицам (далее - услугополучатель). За оказание государственной услуги взимается государственная пошлина, которая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налогах и других обязательных платежах в бюджет (Налоговый кодекс)" составляет 0,5 месячного расчетного показателя, установленного на день уплаты государственной пошлины.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государственной пошлины осуществляется в наличной и безналичной форме через банки второго уровня и организации, осуществляющие отдельные виды банковских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подаче электронного запроса на получение государственной услуги через портал оплата осуществляется через платежный шлюз "электронного правительства" (далее – ПШЭП). В случае предварительной оплаты прикрепляется электронная копия платежного документа.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Кодекс)с перерывом на обед с 13.00 часов до 14.30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корпорации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осуществляется в порядке "электронной" очереди, по выбору услугополучателя, без ускоренного обслуживания, возможно бронирование очереди посредством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услугодателя: www.edu.gov.kz.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Интернет-ресурс Государственной корпорации: www.gov4c.kz,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услугополучателя, либо представителя по доверенности в Государственную корпорацию: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по форме, согласно приложению 1 к настоящему Перечню основных требований;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документ, удостоверяющий личность и (или) в форме электронного документа посредством сервиса цифровых документов (для идентификации личности);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документ, представленный для апостилирования (оригинал);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квитанция об оплате государственной пошлины (оригинал).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запрос в форме электронного документа, подписанного электронной цифровой подписью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документа, представленного для проставления апостиля.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подтверждающего оплату услугополучателем в бюджет за суммы сбора (в случае оплаты через ПШЭП) услугодатель 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оказании государственной услуги услугополучатель представляет согласие на использование сведений, составляющих законом тайну, содержащихся в информационных системах, если иные не предусмотрены законами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корпорации выдача готовых документов осуществляется при предъявлении документа, удостоверяющего личность и (или) в форме электронного документа посредством сервиса цифровых документов (для идентификации личности) (либо его представителя по нотариально заверенной доверенности).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корпорацию, для выдачи услугополучателю.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Подтверждением принятия заявления в Государственную корпорацию является расписка о приеме соответствующих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обращения через портал услугополучателю в "личный кабинет" направляется статус о принятии запроса на государственную услугу.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отказывает в оказании государственной услуги в случаях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представленных данных и сведений, необходимых для оказания государственной услуги, требованиям, установленным Гаагской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5 октября 1961 года, отменяющей требование легализации иностранных официальных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отсутствие согласия услугополучаателя, представляемого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 имеющим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контакт-центр по вопросам оказания государственных услуг 1414,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услугодателя по вопросам оказания государственной услуги: 8 (7172) 74-23-75. Единый контакт-центр по вопросам оказания государственных услуг: 1414,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по вопросам оказания государственной услуги, Единого контакт-центра по вопросам оказания государственных услуг 1414,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 цифровых документов доступен для пользователей, авторизованных в мобильном приложении.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использования цифрового документа необходимо пройти авторизацию в мобильном приложении с использованием электронно-цифровой подписи или одноразового пароля, далее перейти в раздел "Цифровые документы" и выбрать необходимый документ.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"Апостилирование официальных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исходящих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организаций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обеспечению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в сфере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указать фамилию,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проживающей (-его)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адресу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 или учебы</w:t>
            </w:r>
          </w:p>
        </w:tc>
      </w:tr>
    </w:tbl>
    <w:bookmarkStart w:name="z9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42"/>
    <w:p>
      <w:pPr>
        <w:spacing w:after="0"/>
        <w:ind w:left="0"/>
        <w:jc w:val="both"/>
      </w:pPr>
      <w:bookmarkStart w:name="z94" w:id="43"/>
      <w:r>
        <w:rPr>
          <w:rFonts w:ascii="Times New Roman"/>
          <w:b w:val="false"/>
          <w:i w:val="false"/>
          <w:color w:val="000000"/>
          <w:sz w:val="28"/>
        </w:rPr>
        <w:t>
      Прошу Вас апостилировать мой документ об образовании (нужное подчеркнуть):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табель;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аттестат (об общем среднем образовании, с отличием об общем среднем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образовании, об общем среднем образовании "Алтын белгі");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диплом об окончании колледжа (о техническом и профессиональном образовании,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отличием о техническом и профессиональном образовании), лицея, училища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 послесреднем образовании, с отличием о послесреднем образовании);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справка выдаваемой лицам, не завершившим образование;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другое.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выезда в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Представлены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Оригинал документа об образовании;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Оригинал приложения к документу об образовании;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 Заявитель 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Сданы следующие документы: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для оплаты: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Апостиль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Сарыаркинский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БИН: 981140001115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БИК: ККМFKZ2AКБК: 108125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КНП: 991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Госпошлина: 0,5 МРП за один документ</w:t>
            </w:r>
          </w:p>
        </w:tc>
      </w:tr>
    </w:tbl>
    <w:p>
      <w:pPr>
        <w:spacing w:after="0"/>
        <w:ind w:left="0"/>
        <w:jc w:val="both"/>
      </w:pPr>
      <w:bookmarkStart w:name="z95" w:id="44"/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 законом тайну,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 "_____" 20 ______года.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"Апостилирование официальных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исходящих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организаций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Ф.И.О)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9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45"/>
    <w:p>
      <w:pPr>
        <w:spacing w:after="0"/>
        <w:ind w:left="0"/>
        <w:jc w:val="both"/>
      </w:pPr>
      <w:bookmarkStart w:name="z98" w:id="46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 отдел № __________ филиала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корпорации "Правительство для граждан" (указать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отказывает в приеме документов на оказание государственной услуги ввиду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представления Вами неполного пакета документов согласно перечню,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предусмотренному Перечню основных требований к оказанию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услуги "Апостилирование официальных документов, исходящих из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начального, основного среднего, общего среднего, технического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профессионального, послесреднего образования" и (или) документов с истекшим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сроком действия,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 (работник Государственной корпорации) (подпись) (дата)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