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8e99" w14:textId="5f08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14 июля 2021 года № 250 "Об утверждении Правил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24 мая 2023 года № 164. Зарегистрирован в Министерстве юстиции Республики Казахстан 29 мая 2023 года № 32614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июля 2021 года № 250 "Об утверждении Правил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контроля" (зарегистрирован в Реестре государственной регистрации нормативных правовых актов № 23553)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экологии и природных ресурсов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экологии и природных ресурсов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Азидуллин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 и II категорий,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внутреннего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производственного экологического контроля объектов I и II категории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Общие сведения о предприятии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производственного объекта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по коду КАТО (Классификатор административно-территориальных объектов)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Месторасположение, координаты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(далее - БИН)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(далее - ОКЭД)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производственного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 проектная мощность предприятия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Информация по отходам производства и потребления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 в соответствии с классификатором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которому подвергается отход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Общие сведения об источниках выбросов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выбросов, всего ед.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Организованных,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Организованных, оборудованных очистными сооружениями,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 с автоматизированной системой мониторинга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источников, на которых мониторинг осуществляется инструментальными замерами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источников, на которых мониторинг осуществляется расчетным методом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Организованных, не оборудованных очистными сооружениями,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 с автоматизированной системой мониторинга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источников, на которых мониторинг осуществляется инструментальными замерами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источников, на которых мониторинг осуществляется расчетным методом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неорганизованных источников, на которых мониторинг осуществляется расчетным методом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Сведения об источниках выбросов загрязняющих веществ, на которых мониторинг осуществляется инструментальными измерениями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площадки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выброса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(географические координаты)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 согласно проекта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инструментальных замеров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Сведения об источниках выбросов загрязняющих веществ, на которых мониторинг осуществляется расчетным методом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площадки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выброса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(географические координаты)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потребляемого сырья/ материала (название)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Сведения о газовом мониторинге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контрольных точек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размещения точек (географические координаты)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наблюдений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Наблюдаемые параметры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Сведения по сбросу сточных вод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воздействия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(контрольные точки)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места сброса сточных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замеров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План-график наблюдений за состоянием атмосферного воздуха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контрольной точки (поста)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Контролируемое вещество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контроля в периоды неблагоприятных метеорологических условий (НМУ), раз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осуществляется контроль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График мониторинга воздействия на водном объекте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контролируемых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Предельно-допустимая концентрация, миллиграмм на кубический дециметр (мг/дм3)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анализа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Мониторинг уровня загрязнения почвы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отбора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контролируемого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Предельно-допустимая концентрация, миллиграмм на килограмм (мг/кг)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анализа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План-график внутренних проверок и процедур устранения нарушений экологического законодательства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 и II категорий,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внутреннего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охраны окружающей среды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-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https://www.gov.kz/memleket/entities/ecogeo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по результатам производственного экологического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ПЭК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ежеквартально, по таблицам 7 и 12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 квартал, 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операторы объектов I и II категорий.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ежеквартально до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числа второго месяца за отчҰтным кварталом, ежегодно до первого числа третьего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месяца, следующего за отчҰтным периодом по производственному мониторингу на море.</w:t>
      </w:r>
    </w:p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по оператору объекта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по коду КАТО (Классификатор административно-территориальных объектов)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Месторасположение, 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оператора объекта (БИН)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(ОКЭД)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производственного процесса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мощность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действия программы производственного мониторинга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Отходы производства и потребления Отчетные данные представляются</w:t>
      </w:r>
      <w:r>
        <w:br/>
      </w:r>
      <w:r>
        <w:rPr>
          <w:rFonts w:ascii="Times New Roman"/>
          <w:b/>
          <w:i w:val="false"/>
          <w:color w:val="000000"/>
        </w:rPr>
        <w:t>при наличии накопления отходов производства и потребления на объектах оператора.</w:t>
      </w:r>
    </w:p>
    <w:bookmarkEnd w:id="29"/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Информация по накоплению отходов производства и потребления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накопления отходов,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накопления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накопления отхода (координаты месторасположение)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периода,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Образованный объем отходов на предприятий, тонн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накопления за отчетный период,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Переданный объем отходов на проведение операции с ними,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которому передан отход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отхода, с которым проведены операции на предприятии,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отходов в накопителе на конец отчетного периода,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Операции, проведенные на предприятии, с отходами производства</w:t>
      </w:r>
      <w:r>
        <w:br/>
      </w:r>
      <w:r>
        <w:rPr>
          <w:rFonts w:ascii="Times New Roman"/>
          <w:b/>
          <w:i w:val="false"/>
          <w:color w:val="000000"/>
        </w:rPr>
        <w:t>и потребления. Заполняется в случае проведения оператором объекта операции</w:t>
      </w:r>
      <w:r>
        <w:br/>
      </w:r>
      <w:r>
        <w:rPr>
          <w:rFonts w:ascii="Times New Roman"/>
          <w:b/>
          <w:i w:val="false"/>
          <w:color w:val="000000"/>
        </w:rPr>
        <w:t>с отходами самостоятельно, без передачи сторонним организациям.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отхода, с которым проведены операции,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Переданный объем отхода/сырья после операции с ними,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которому передан отход/сырье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Оставшиеся объем отходов после проведения операции,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с оставшимся объемом отходов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Информация по захоронению отходов производства и потребления. Отчетная информация представляется при захоронении собственных отходов производства и потребления, а также при захоронении на собственном полигоне отходов, оставшегося после проведения операции с изначальным видом отходов.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Образованный объем отходов на предприятий,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отхода (координаты месторасположение)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Захороненный объем отходов на данном месте захоронения на начало отчетного периода,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захоронения отходов,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захороненных отходов за отчетный период, тонн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Информация по операциям с отходами производства и потребления при получении их от сторонней организации. Отчетная информация представляется при осуществлении операций с отходами, полученных от сторонней организации.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от которого получен отход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полученного отхода, тонн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отхода, направленный на проведение операций с ними,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Переданный объем отхода/сырья после операции с ними, тонн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которому передан отход/сырье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5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образованного отхода после проведения операции с изначальным видом отхода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отхода, образованного после проведения операции с изначальным видом отхода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образованного отхода после проведения операции с изначальным видом отхода,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с образованным после проведения операции отхода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отхода, направленный на проведение повторной операций с ними,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которому передан оставшихся объемы отходов, в случае их передачи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Газовый мониторинг полигонов твердо бытовых отходов (далее – ТБО).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Отчетная информация представляется владельцами полигонов ТБО.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Наблюдаемые компоненты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превышений/причина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реализации запланированных мероприятий по охране окружающей среде</w:t>
      </w:r>
    </w:p>
    <w:bookmarkEnd w:id="39"/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Отчет о выполнении плана мероприятий по охране окружающей среды. Мероприятия, связанные с соблюдением нормативов допустимых выбросов и сбросов загрязняющих веществ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/ источник эмиссии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нормативов, согласно разрешения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величина на конец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на мероприятие за отчетный период (тыс.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 работы по выполнению мероприятия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эффект от мероприятия, в применимых единицах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Отчетная информация о выполнении программы повышения экологической эффективности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по применению НДТ, соблюдению нормативов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/ источник эмиссии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(нормативы эмиссий, технологические нормативы)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величина на конец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Производственный мониторинг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аккредитованной испытательной лаборатории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аккредитованной испытательной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срок действия аттестата аккредитации испытательной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аккредитации испытательной лаборатории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Атмосферный воздух Сведения об источниках загрязнения атмосферы</w:t>
      </w:r>
      <w:r>
        <w:br/>
      </w:r>
      <w:r>
        <w:rPr>
          <w:rFonts w:ascii="Times New Roman"/>
          <w:b/>
          <w:i w:val="false"/>
          <w:color w:val="000000"/>
        </w:rPr>
        <w:t>(автоматическое заполнение)</w:t>
      </w:r>
    </w:p>
    <w:bookmarkEnd w:id="45"/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 ЗВ, всего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неорганизованные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очистными сооружениями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очистки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осуществлявшие выбросы в отчетном периоде: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Фактические выбросы загрязняющих веществ (сводная таблица) по мониторингу эмиссии атмосферного воздуха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Инвентаризационный номер источников выбросов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выбросов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выбросов загрязняющих веществ (далее - ЗВ)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Местоположение, координаты (долгота и широта)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в атмосферный воздух без очистки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уловленных и обезвреженных ЗВ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Сверхнормативные выбросы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или снижение выбросов ЗВ в сравнении с разрешенным,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 в год)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увеличения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утилизировано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 секунду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на основе автоматизированной системы мониторинга выбросов загрязняющих веществ.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Отчетная информация по источникам, где установлена автоматизированная система мониторинга, представляется по формам, предусмотренных Правилами ведения автоматизированной системы мониторинга эмиссий в окружающую среду при проведении производственного экологического контроля.</w:t>
      </w:r>
    </w:p>
    <w:bookmarkEnd w:id="51"/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на основе измерений выбросов загрязняющих веществ в атмосферный воздух</w:t>
      </w:r>
    </w:p>
    <w:bookmarkEnd w:id="52"/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выброса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Местоположение, координаты (долгота и широта)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4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по ПДВ, ОВОС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результат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предельно допустимых выбросов (ПДВ)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 (с указанием сроков)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грамм в секунду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в секунду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тонна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на основе расчетов выбросов загрязняющих веществ в атмосферный воздух</w:t>
      </w:r>
    </w:p>
    <w:bookmarkEnd w:id="55"/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выброса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по ПДВ, ОВОС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Местоположение, координаты (долгота и широта)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в секунду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в год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5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расчета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потребляемого сырья/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(название)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сырья/ материала, тонн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оборудования, часов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ПДВ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в секунду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тонна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мониторингу воздействия на атмосферный воздух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по мониторингу воздействия представляется периодический, один раз в квартал согласно таблице 6.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воздействия после аварийных эмиссий проводится согласно утвержденного протокола действий во внештатных ситуациях и представляется в рамках отчета производственного экологического контроля.</w:t>
      </w:r>
    </w:p>
    <w:bookmarkEnd w:id="60"/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Точки отбора проб, координаты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(долгота и широта)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концентрация (максимально разовая, мг/м3)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концентрация,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нарушений и улучшению экологической обстановки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сроков)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Поверхностные и подземные воды</w:t>
      </w:r>
    </w:p>
    <w:bookmarkEnd w:id="63"/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использованию воды</w:t>
      </w:r>
    </w:p>
    <w:bookmarkEnd w:id="64"/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Забрано, получено за отчетный период, кубический метр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сбросов за отчетный период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Хозяйственно-бытовые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хозяйственно-бытовые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природных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природных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7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переданных стоков сторонним организациям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Оборотное использование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использование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закачки воды в пласт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лабораторного анализа сточных вод</w:t>
      </w:r>
    </w:p>
    <w:bookmarkEnd w:id="67"/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воздействия, координаты (долгота и широта)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места сброса сточных вод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либо превышение нормативов предельно допустимых сбросов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мониторингу воздействия на водные ресурсы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по мониторингу воздействия водные ресурсы представляется периодический, один раз в квартал согласно таблице 9.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аварийных эмиссий в водный объект, мониторинг воздействия проводится согласно утвержденного протокола действий во внештатных ситуациях и представляется в рамках отчета производственного экологического контроля.</w:t>
      </w:r>
    </w:p>
    <w:bookmarkEnd w:id="71"/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 проб, 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(долгота и широта)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допустимых концентрации,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нарушений и улучшению экологической обстановки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сроков)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мониторингу воздействия на почвенный покров</w:t>
      </w:r>
    </w:p>
    <w:bookmarkEnd w:id="73"/>
    <w:bookmarkStart w:name="z9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 проб, 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(долгота и широта)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допустимых концентраций (мг/кг)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 (мг/кг)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нарушений и улучшению экологической обстановки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сроков)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радиационному мониторингу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работ, связанные с радиационным мониторингом, выполняются в соответствии с действующими нормативными правовыми актами Республики Казахстан. При осуществлении радиационного мониторинга сторонними организациями, необходимо наличие у сторонней организации соответствующей лицензии в области использования атомной энергии.</w:t>
      </w:r>
    </w:p>
    <w:bookmarkEnd w:id="76"/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воздействия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микрозиверт в час (мкЗв/час)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 (мкЗв/час)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"Санитарно-эпидемиологические требования к обеспечению радиационной безопасности", кратность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сроков)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производственному мониторингу на море (гидрометеорологические параметры, атмосферный воздух, физические факторы, морская вода, донные отложения, гидробионты, растительный и животный мир)</w:t>
      </w:r>
    </w:p>
    <w:bookmarkEnd w:id="78"/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Определяемые компоненты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Повторность отбора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анализа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проведения анализа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Гидрометеорологические параметры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 скорость ветра, метры в секунду (м /с)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воздуха, в градусах Цельсий (0С)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погоды (атмосферное давление в килопаскаль (кПа)/ миллиметр ртутного столба (мм.рт.ст.), облачность в %, атмосферные осадки)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водной поверхности (высота волн в метрах, направление и скорость течения метр в секунду, наличие нефтяной пленки, пены)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(при бурении и добыче углеводородного сырья)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(где применимо) в децибелах (дБ)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воды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0С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Соленость, в промилле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Прозрачность, в метрах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Мутность, по формазину на 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 -рН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электропроводность (микросименс - мкС)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Биогенные элементы (азот аммонийный, азот общий, азот нитратный, азот нитритный)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общий,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Суммарные углеводороды (нефтепродукты) 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Полиароматические углеводороды,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 ( анионные поверхностно-активные вещества) 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металлы (Al, As, Ba, Cd, Cr, Сu, Fe, Hg, Ni, Pb, V, Zn) 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потребность кислорода ( БПК5),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потребность кислорода ( ХПК),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компоненты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Донные отложения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гранулометрический состав,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окислительно-восстановительный потенциал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на глубине 1 и 4 см, в градусах Цельсий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показатель, рН на глубине 1 и 4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органического углерода,%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металлы (Al, As, Ba, Cd, Cr, Сu, Fe, Hg, Ni, Pb, V, Zn),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углеводорода (нефтепродукты),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 (поли ароматические углеводороды),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Микробиологические. Определение общего количества микроорганизмов, общего числа сапрофитов, актиномицетов и грибов, биомассы микроорганизмов, нефтеокисляющих микроорганизмов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(число и список видов)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основных групп и видов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организмов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биомасса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Доминирующие по численности и биомассе виды (состав количественно преобладающих видов зообентоса)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Фитопланктон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(число и список видов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биомасса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сапробности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Зоопланктон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(число и список видов)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биомасса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сапробности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растительность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Флористический состав сообществ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распространения видов в сообществах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донной поверхности растительностью в процентах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растительности (вертикальная, горизонтальная)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трансформации растительности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Ихтиофауна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Гидроакустические исследования (общая численность, видовой состав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рыб в уловах бимтралом и жаберными сетями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Ихтиопланктон (видовой состав, численность, вес), периоды исследований - весна, 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Улов на одно траление/сеть по видам рыб и орудиям лова, размерная структура.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ценные, редкие и краснокнижные виды рыб - видовой состав, морфометрические параметры, состояние половых продуктов, пол и стадия зрелости (неинвазийными, прижизненными методами - ультразвуковые и морфометрические исследования).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промысловых видов рыб (многочисленные, постоянные представители местного ихтиологического сообщества): индивидуальные биологические характеристики рыб (Q-общая масса, q-масса тела без внутренностей, L-общая длина рыбы, l - длина рыбы без хвостового плавника, пол, стадия зрелости, возраст, абсолютная индивидуальная плодовитость, темпы линейного роста, наличие отклонений (уродств) от типичного морфологического облика вида)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внешних паразитов, их локализация и количество (следует учитывать только паразитов видных невооруженным глазом, количество и видовая принадлежность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полостных паразитов, их количество и вес, видовая принадлежность.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Орнитофауна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видовой состав (число и список видов, сезонная и многолетняя динамика),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(сезонная и многолетняя динамика)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пребывания и особенности размещения на исследуемой территории,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Тюлени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тюленей (сезонная и многолетняя динамика)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пребывания и особенности размещения на контролируемой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</w:t>
            </w:r>
          </w:p>
        </w:tc>
      </w:tr>
    </w:tbl>
    <w:p>
      <w:pPr>
        <w:spacing w:after="0"/>
        <w:ind w:left="0"/>
        <w:jc w:val="both"/>
      </w:pPr>
      <w:bookmarkStart w:name="z99" w:id="81"/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отчета по результатам производственного экологического контроля, (ПЭК, ежеквартально, (ежегодно))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Таблица 1. Общие сведения по оператору объекта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полное наименование производственного объекта;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месторасположение площадки по коду Классификатора административно-территориальных объектов (КАТО);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месторасположение (координаты) промышленной площадки;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Бизнес Идентификационный номер оператора объекта (БИН);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вид деятельности предприятия по Общему классификатору видов экономической деятельности (ОКЭД);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краткая характеристика производственного процесса;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реквизиты оператора объекта;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категория объекта;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проектная мощность предприятия (по предприятию);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11указывается фактическая мощность предприятия за отчетный период;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год утверждения и номер (при наличии) программы производственного мониторинга.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2. Информация по накоплению отходов производства и потребления предоставляется операторами объектов ежеквартально по результатам производственного экологического контроля за управлением отходами производства и потребления. Отчетные данные представляются при наличии накопления отходов производства и потребления на объектах оператора. 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вид отхода, по которому представляется отчетная информация;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отхода в соответствии с классификатором отходов;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лимит отходов;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установленный срок накопления;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географические координаты места накопления;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остаток отхода на начало отчҰтного периода, 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образованный за отчетный период объем данного вида отхода;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фактический объем накопления отходов за отчетный период;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объем переданных отходов сторонним организациям без проведения операции на объекте образователя отхода;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БИН организации, которому передан отход без проведения операции с ними;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при наличии указывается объем отхода, с которыми проведены операции на объекте образователя отхода (самостоятельное проведение операции собственником отхода);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остаток отходов в накопителе на конец отчетного периода.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Заполняется в случае проведения оператором объекта операции с отходами самостоятельно, без передачи сторонним организациям.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заполняется автоматический, из графы 1 таблицы 2;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вид проводимой операции с отходами 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3указывается объем отхода, направленный к определенному виду операции;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объем отходов, в случае их передачи сторонним организациям после проведения операции с ними;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БИН организации, которому передан отход либо сырье после проведения операции с ними;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объем оставшегося отхода после проведения операции с изначальным видом отходов;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вид операции с оставшимся отходом после проведения операции изначального вида отхода. 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Информация по захоронению отходов производства и потребления. Отчетная информация представляется при захоронении собственных отходов производства и потребления, а также при захоронении на собственном полигоне отходов, оставшегося после проведения операции с изначальным видом отходов.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вид отхода, который направляется на захоронение в собственном полигоне;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отхода, согласно классификатору отходов;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объем образованного отхода в отчетном периоде;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место захоронения и его координаты;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накопленный объем захороненных отходов с начало эксплуатации места захоронения;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лимит захоронения отходов;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фактический объем захоронения данного вида отхода за отчетный период.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Информация по операциям с отходами производства и потребления при получении их от сторонней организации. Отчетная информация представляется при осуществлении операции с отходами, полученных от сторонней организации. 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код отхода, согласно акту приема передачи. 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БИН организации, от которого получен данный вид отхода;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объем полученного вида отхода;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объем отхода, направленный на проведение операции с ними в отчетном периоде;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проведенной операции с отходами;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переданный сторонним организациям объем отхода или сырья после проведения операции с изначальным видом отхода;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БИН организации, которому передан отход или сырье после проведения операции с изначальным видом отхода;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вид отхода, который образуется после проведения операции с изначальным видом отхода;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код образованного отхода, после проведения операции с операции с изначальным видом отхода;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объем оставшегося (образовавшегося) отхода после проведения операции с изначальным видом отхода;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11указывается вид операции с отходом из графы 8;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объем направленного на проведения операции с отходом из графы 8.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БИН организации, которому передан оставшихся отходов, в случае их передачи.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6. Газовый мониторинг полигонов ТБО.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объекта;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точка отбора;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наблюдаемые компоненты;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методика проведения мониторинга;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результаты мониторинга;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наличие превышений и причина.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Отчетная информация представляется владельцами полигонов ТБО.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Отчетность о выполнении плана мероприятий по охране окружающей среды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 информация по проведенным мероприятиям, связанные с соблюдением нормативов допустимых выбросов и сбросов загрязняющих веществ. 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Отчетность по программе повышения экологической эффективности.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 согласно условиям к разрешению. Информация представляется по проведенным мероприятиям в отчетном периоде. 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Производственный мониторинг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об аккредитованной испытательной лаборатории.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сведения о собственной и (или) привлекаемой испытательной лаборатории, адрес и наименование аккредитованной испытательной лаборатории;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номер и срок действия аттестата аккредитации испытательной лаборатории;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область аккредитации испытательной лаборатории.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об источниках загрязнения атмосферы (автоматическое заполнение).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количество стационарных источников всего и работавших за отчетный период с осуществлением выбросов в атмосферный воздух;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количество организованных источников всего и работавших за отчетный период с осуществлением выбросов в атмосферный воздух;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количество неорганизованных источников всего и работавших за отчетный период с осуществлением выбросов в атмосферный воздух;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указываются количество источников, оборудованных очистными сооружениями всего и работавших за отчетный период с осуществлением выбросов в атмосферный воздух;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указываются количество неорганизованных источников без очистки всего и работавших за отчетный период с осуществлением выбросов в атмосферный воздух.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Фактические выбросы загрязняющих веществ (сводная таблица) по мониторингу эмиссии атмосферного воздуха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и 2 указывается структурное подразделение (площадка, цех с указанием наименования и местоположения (координаты (долгота и широта));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инвентаризационный номер источников выбросов (ПДВ);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источников выбросов (*не обязательное заполнение);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выбирается из справочника (при отсутствии в справочнике заполняется) наименование загрязняющих веществ;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 и 7 указываются установленный норматив по ПДВ, ОВОС (г/с и тонн/год);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8-9 указывается фактический объем выбросов ЗВ за отчетный период (г/с и тонн/год);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заполняется по итогам года и указывается объем выбросов ЗВ в атмосферный воздух без очистки (тонн/год);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11-12 заполняется по итогам года и указывается общий объем уловленных и обезвреженных ЗВ (г/с, тонн/год);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13-14 автоматический определяется объем сверхнормативных выбросов (г/с и тонн/год);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автоматический определяется увеличение или снижение выбросов ЗВ в сравнении разрешенными, % (тонн/год);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причины увеличения выбросов ЗВ;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Результаты на основе измерений выбросов загрязняющих веществ в атмосферный воздух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и 2 указывается структурное подразделение (площадка, цех с указанием наименования и местоположения (координаты (долгота и широта));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 4 указывается номер и наименование источника выброса (согласно проекту предельно-допустимых выбросов);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5выбирается из справочника (в случае отсутствия в справочнике заполняется) наименование загрязняющих веществ;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 7 указывается установленный норматив по ПДВ ОВОС (г/си тонн/год);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и 9 указывается фактический результат мониторинга за отчетный период (г/с и тонн/год);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общее количество случаев превышение предельно допустимого выброса;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отчета указывается мероприятия по устранению нарушений (с указанием сроков).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Результаты на основе расчетов выбросов загрязняющих веществ в атмосферный воздух: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и 2 указывается структурное подразделение (площадка, цех с указанием наименования и местоположения (координаты (широта и долгота));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 4 указывается номер и наименование источника выброса (согласно проекту предельно-допустимых выбросов);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выбирается из справочника (при отсутствии в справочнике заполняется) наименование загрязняющих веществ;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 7 указывается установленный норматив по ПДВ, ОВОС (г/с и тонн/год);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и 9 отчета указывается фактический результат мониторинга за отчетный период (г/с и тонн/год);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выбирается из справочника (при отсутствии в справочнике заполняется методика расчета выбросов);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вид потребляемого сырья и материала (название), представляется по видам деятельности, предусмотренных приложением 3 к настоящим Правилам;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расход сырья и материала (тонна), представляется по видам деятельности, предусмотренных приложением 3 к настоящим Правилам;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время работы оборудования (часов), представляется по видам деятельности, предусмотренных приложением 3 к настоящим Правилам;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отчета указывается общее количество случаев превышения предельно допустимого выброса.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Сведения по мониторингу воздействия в атмосферный воздух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точки отбора проб, координаты (долгота и широта);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загрязняющих веществ;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предельно допустимая концентрация (максимально разовая, мг/дм3);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фактическая концентрация по данным мониторинга;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наличие превышения предельно допустимые концентрации, кратность;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указывается мероприятия по устранению нарушений и улучшению экологической обстановки (с указанием сроков).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Информация по использованию воды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и 2 указывается, сколько за отчетный период было забрано воды для производственных целей от природных источников и от других организации, заполняется один раз в год по итогам календарного года;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 4 указывается, сколько за отчетный период было забрано воды для хозяйственно-бытовых целей от природных источников и от других организации, заполняется один раз в год по итогам календарного года;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5 и 6 указывается фактический объем сброса сточных вод за отчетный период по производственным и хозяйственным - бытовым водам;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объем переданных стоков сторонним организациям;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объем воды, которые направлены на оборотное использование в системе замкнутого круга, заполняется один раз в год по итогам календарного года;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объем воды, которые направлены на повторное использование, заполняется один раз в год по итогам календарного года;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объем закачки очищенных сточных вод в изолированные необводненные подземные горизонты и подземные водоносные горизонты.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Результаты лабораторного анализа сточных вод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источника воздействия, координаты (долгота и широта);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указываются координаты места сброса сточных вод;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выбирается из справочника (при отсутствии в справочнике заполняется самостоятельно) наименование загрязняющих веществ;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и 5 отчета указывается установленный норматив (мг/дм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тонн/год);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 7 отчета указывается фактический результат мониторинга за отчетный период за отчетный период (мг/дм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тонн/год);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автоматический заполняется соблюдение либо превышение сбросов загрязняющих веществ в сравнении с разрешенными сбросами;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мероприятия по устранению нарушений, в случае выявления превышения.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Сведения по мониторингу воздействия на водные ресурсы.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точки отбора проб, координаты (долгота и широта);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выбирается из справочника (при отсутствии в справочнике заполняется) наименование загрязняющих веществ;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предельно допустимая концентрация (мг/дм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фактическая концентрация по данным мониторинга;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наличие превышения предельно допустимых концентраций, кратность;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устранению нарушений и улучшению экологической обстановки (с указанием сроков).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10. Сведения по мониторингу воздействия на почвенный покров: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точки отбора проб, координаты (долгота и широта);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выбираются из справочника (при отсутствии в справочнике заполняется) наименование загрязняющих веществ;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предельно допустимая концентрация (мг/кг);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фактическая концентрация по данным мониторинга (мг/кг);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наличие превышения предельно допустимых концентраций, кратность;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устранению нарушений и улучшению экологической обстановки (с указанием сроков).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11. Сведения по радиационному мониторингу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источников воздействия;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установленный норматив (мкЗв/час);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фактический результат мониторинга(мкЗв/час);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превышение нормативов "Санитарно-эпидемиологических требований к обеспечению радиационной безопасности";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мероприятия по устранению нарушения (с указанием сроков).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12. Сведения по производственному мониторингу на море (гидрометеорологические параметры, атмосферный воздух, физические факторы, морская вода, донные отложения, гидробионты, растительный и животный мир)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определяемого компонента природной среды;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название станции отбора проб (точки производственного мониторинга);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координаты станции отбора проб (точки производственного мониторинга);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сезонность исследования;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повторность отбора проб, для повышения достоверности полученных данных;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результаты исследований на отобранные показатели природной среды (компоненты воздуха, морской воды и донных отложений, растительный и животный мир);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метод проведения анализа (госты, стандарты, руководства, методики).</w:t>
      </w:r>
    </w:p>
    <w:bookmarkEnd w:id="2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