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246" w14:textId="06d6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11 мая 2023 года № 129. Зарегистрирован в Министерстве юстиции Республики Казахстан 29 мая 2023 года № 32608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(зарегистрирован в Реестре государственной регистрации нормативных правовых актов под № 30833)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предоставлении услугополучателем полного пакета документов при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 (далее – квалификационные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за № 30721), проводит разрешительный контроль с посещением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 Состав и Положение о комиссии утверждаются приказом председателя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 в течении двух рабочих дней принимает решение.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Департаментах: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проводит разрешительный контроль с посещением услугополучателя, формирует экспертное заключение и предоставляет его на рассмотрение комиссии. Состав и Положение о комиссии утверждаются приказом директора Департамента.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заключение, в течении двух рабочих дней принимает решение.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услугополучателю выразить позицию по предварительному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 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