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9ef4a" w14:textId="409ef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некоторые приказы Министра национальной экономики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26 мая 2023 года № 86. Зарегистрирован в Министерстве юстиции Республики Казахстан 29 мая 2023 года № 32605. Утратил силу приказом Заместителя Премьер-Министра - Министра национальной экономики Республики Казахстан от 2 июня 2025 года № 48.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Заместителя Премьер-Министра - Министра национальной экономики РК от 02.06.2025 </w:t>
      </w:r>
      <w:r>
        <w:rPr>
          <w:rFonts w:ascii="Times New Roman"/>
          <w:b w:val="false"/>
          <w:i w:val="false"/>
          <w:color w:val="ff0000"/>
          <w:sz w:val="28"/>
        </w:rPr>
        <w:t>№ 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Министра национальной экономики Республики Казахстан, в которые вносятся изменения и дополнение.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политики управления государственными активами Министерства национальной экономики Республики Казахстан в установленном законодательством порядке обеспечить государственную регистрацию настоящего приказа в Министерстве юстиции Республики Казахстан и его размещение на интернет-ресурсе Министерства национальной экономики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Куантыров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0" w:id="5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мая 2023 года № 86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Министра национальной экономики Республики Казахстан, в которые вносятся изменения и дополнение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20 февраля 2015 года № 113 "Об утверждении Правил создания наблюдательного совета в государственных предприятиях на праве хозяйственного ведения, требований, предъявляемых к лицам, избираемым в состав наблюдательного совета, а также Правил конкурсного отбора членов наблюдательного совета и досрочного прекращения их полномочий" (зарегистрирован в Реестре государственной регистрации нормативных правовых актов 2015 года № 10503):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создания наблюдательного совета в государственных предприятиях на праве хозяйственного ведения, утвержденных указанным приказом: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Число членов наблюдательного совета в государственных предприятиях на праве хозяйственного ведения нечетное и составляет пять и более человек, не находящихся в отношениях близкого родства и свойства друг с другом и руководителем государственного предприятия на праве хозяйственного ведения.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наблюдательного совета не входят в штат работников государственного предприятия на праве хозяйственного ведения.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менее тридцати процентов состава наблюдательного совета в государственных предприятиях на праве хозяйственного ведения в области образования и здравоохранения являются независимыми членами наблюдательного совета.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наблюдательного совета входит представитель уполномоченного органа в области образования и здравоохранения, соответствующий требованиям, предъявляемым к лицам, избираемым в состав наблюдательного совета в государственных предприятиях на праве хозяйственного ведения утвержденных настоящим приказом.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наблюдательного совета избирается из числа членов наблюдательного совета большинством голосов членов наблюдательного совета.";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конкурсного отбора членов наблюдательного совета и досрочного прекращения их полномочий, утвержденных указанным приказом: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Конкурс проводится в целях отбора членов наблюдательного совета, за исключением членов наблюдательного совета, являющихся представителями уполномоченного органа соответствующей отрасли (местного исполнительного органа), в соответствии с требованиями, определенными настоящим приказом (далее – Требования).";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Объявление о проведении конкурса на занятие должности члена наблюдательного совета публикуется в периодических печатных изданиях (распространяемых на соответствующей территории административно-территориальной единицы), а также размещается на Интернет-ресурсе уполномоченного органа соответствующей отрасли (местного исполнительного органа) на казахском и русском языках в течении пяти рабочих дней со дня принятия решения о проведении конкурса.";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изложить в следующей редакции:</w:t>
      </w:r>
    </w:p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резюме на казахском и русском языках;".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11 марта 2015 года № 193 "Об утверждении Правил оценки эффективности управления государственным имуществом" (зарегистрирован в Реестре государственной регистрации нормативных правовых актов за № 10681):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эффективности управления государственным имуществом, утвержденных указанным приказом: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Оценка осуществляется на основе следующей информации: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отчета о результатах деятельности уполномоченного органа соответствующей отрасли или местного исполнительного органа либо аппарата акимов города районного значения, села, поселка, сельского округа по управлению государственным имуществом (далее – отчет)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отчете при заполнении показателей по критериям оценки не учитываются организации, в которых в отчетном году произошла смена уполномоченного органа соответствующей отрасли или местного исполнительного органа либо аппарата акимов города районного значения, села, поселка, сельского округа, осуществляющего права владения и пользования государственным пакетом акций (долей участия в уставном капитале) акционерного общества (товарищества с ограниченной ответственностью) и управление государственными юридическими лицами, а также вновь созданные организации.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Источником информации для составления отчета являются: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годовая финансовая отчетность организаций;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утвержденные, скорректированные планы развития и отчеты по их исполнению государственных предприятий и контролируемых государством АО (ТОО);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проверки органами государственного финансового контроля организаций на предмет соблюдения законодательства Республики Казахстан при поступлении неналоговых платежей в бюджет и использовании активов государства;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проведенной инвентаризации, паспортизации и переоценки имущества, закрепленного на балансе государственных юридических лиц;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аналитическая записка к отчету, составляемая в произвольной форме и содержащая следующие сведения: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показателей отчета с изложением положительных сторон и недостатков;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поименный перечень организаций, в которых в отчетном году произошла смена уполномоченного органа соответствующей отрасли или местного исполнительного органа либо аппарата акимов города районного значения, села, поселка, сельского округа, осуществляющего права владения и пользования государственным пакетом акций (долей участия в уставном капитале) акционерного общества (товарищества с ограниченной ответственностью) и управление государственными юридическими лицами;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предложения по финансово-экономическому оздоровлению неплатежеспособных государственных предприятий и контролируемых государством АО (ТОО);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системные недостатки и проблемы, выявленные при управлении организациями;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предложения по повышению эффективности управления организациями;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результатах проверки органами государственного финансового контроля организаций на предмет соблюдения законодательства Республики Казахстан при поступлении неналоговых платежей в бюджет и использовании активов государства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данные реестра государственного имущества;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результатов мониторинга эффективности управления государственным имуществом, в том числе государственными предприятиями и юридическими лицами с участием государства, осуществляемого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мониторинга эффективности управления государственным имуществом, в том числе государственными предприятиями и юридическими лицами с участием государства, утвержденными постановлением Правительства Республики Казахстан от 4 декабря 2012 года № 1546.";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 некоторых приказов Министра национальной экономики Республики Казахстан, в которые вносятся изменения и дополнение.</w:t>
      </w:r>
    </w:p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14 февраля 2019 года № 14 "Об утверждении Правил разработки, утверждения планов развития контролируемых государством акционерных обществ и товариществ с ограниченной ответственностью, государственных предприятий, мониторинга и оценки их реализации, а также разработки и представления отчетов по их исполнению" (зарегистрирован в Реестре государственной регистрации нормативных правовых актов за № 18328):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разработки, утверждения планов развития контролируемых государством акционерных обществ и товариществ с ограниченной ответственностью, государственных предприятий, мониторинга и оценки их реализации, а также разработки и представления отчетов по их исполнению, утвержденных указанным приказом: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51-1 следующего содержания: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"51-1. Результативность и эффективность реализации планов развития контролируемых государством акционерных обществ и товариществ с ограниченной ответственностью, а также за своевременное представление отчета об их исполнении обеспечивается исполнительными органами контролируемых государством акционерных обществ и товариществ с ограниченной ответственностью в соответствии с законами Республики Казахстан.".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22 января 2021 года № 10 "Об утверждении Методики прогнозирования основных показателей социально-экономического развития страны и регионов на пятилетний период" (зарегистрирован в Реестре государственной регистрации нормативных правовых актов за № 22123):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национальной экономики Республики Казахстан, утвержденного постановлением Правительства Республики Казахстан от 24 сентября 2014 года № 1011,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мая 2023 года № 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 имуществом</w:t>
            </w:r>
          </w:p>
        </w:tc>
      </w:tr>
    </w:tbl>
    <w:bookmarkStart w:name="z58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Баллы критериев и показателей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критерия/показателя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количества организаций, имеющих отрицательный финансовый результат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организаций, имеющих отрицательный финансовый результат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в отчетном году: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сторону уменьшения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сторону увеличения или без изменений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поступлений в бюджет части чистого дохода государственных предприятий и дивиденды (доходы) на государственный пакет акций (долю участия) контролируемых государством АО (ТОО)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организаций, несвоевременно или не полностью перечисливших в бюджет соответствующую часть чистого дохода и дивиденды на государственные пакеты акций (доли участия), находящиеся в государственной собственности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утвержденных нормативов и натуральных норм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государственных учреждений, в которых установлено нарушение натуральных норм обеспечения площадями для размещения аппарата государственных органов, утвержденных уполномоченным органом по бюджетному планированию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69 Бюджетного кодекса Республики Казахстан (далее – Бюджетный кодекс).</w:t>
            </w:r>
          </w:p>
          <w:bookmarkEnd w:id="44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нарушений, выявленных органами государственного финансового контроля проверок за отчетный период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нарушений выявленных органами государственного финансового контроля проверок за отчетный период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организаций, в которых установлено нарушение натуральных норм обеспечения государственных органов служебными и дежурными автомобилями, утвержденных уполномоченным органом по бюджетному планированию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69 Бюджетного кодекса.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нарушений, выявленных органами государственного финансового контроля проверок за отчетный период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нарушений выявленных органами государственного финансового контроля проверок за отчетный период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государственных учреждений, в которых установлено нарушение натуральных норм обеспечения государственных органов телефонной связью и офисной мебелью, утвержденных уполномоченным органом по бюджетному планированию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69 Бюджетного кодекса.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нарушений, выявленных органами государственного финансового контроля проверок за отчетный период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нарушений выявленных органами государственного финансового контроля проверок за отчетный период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государственных предприятий и контролируемых государством АО (ТОО), в которых установлено нарушение норм площадей для размещения административных аппаратов, утвержденных в соответствии с подпунктом 3)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постановления Правительства Республики Казахстан от 10 февраля 2003 года № 145 "Об определении механизма проведения мониторинга административных расходов государственных предприятий, акционерных обществ, контрольные пакеты акций которых принадлежат государству, и товариществ с ограниченной ответственностью, размеры государственных долей участия в которых позволяют государству определять решения общего собрания участников, с целью их оптимизации" (далее – постановление № 145)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нарушений, выявленных органами государственного финансового контроля проверок за отчетный период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нарушений выявленных органами государственного финансового контроля проверок за отчетный период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государственных предприятий, в которых установлено превышение нормативов положенности специальных транспортных средств, утвержденных в соответствии с подпунктом 1)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1-4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постановления № 145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нарушений, выявленных органами государственного финансового контроля проверок за отчетный период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нарушений выявленных органами государственного финансового контроля проверок за отчетный период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инвентаризации, паспортизации и переоценки имущества, закрепленного на балансе государственных юридических лиц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государственных юридических лиц, на балансе которых есть объекты, по которым требуется проведение паспортизации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в реестр государственного имущества утвержденных, в том числе скорректированных планов развития и отчетов по их исполнению государственных предприятий и контролируемых государством АО (ТОО)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государственных предприятий и контролируемых государством АО (ТОО), не представивших в реестр государственного имущества утвержденные, в том числе скорректированные планы развития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государственных предприятий и контролируемых государством АО (ТОО), не представивших в реестр государственного имущества утвержденные, в том числе скорректированные планы развития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государственных предприятий и контролируемых государством АО (ТОО), не представивших в реестр государственного имущества утвержденные отчеты по исполнению планов развития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государственных предприятий и контролируемых государством АО (ТОО), не представивших в реестр государственного имущества утвержденные отчеты по исполнению планов развития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планирования показателей плана развития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всех государственных предприятиях и контролируемых государством АО (ТОО) в утвержденном плане развития определены ключевые показатели, поддающиеся количественной оценке, характеризующие деятельность организации по выполнению стратегических направлений и целей государственного органа, отраженных в его стратегическом плане (плане развития территорий)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государственных предприятий и контролируемых государством АО (ТОО), у которых в утвержденном плане развития не определены ключевые показатели, поддающиеся количественной оценке, характеризующие деятельность организации по выполнению стратегических направлений и целей государственного органа, отраженных в его стратегическом плане (плане развития территорий)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Эффективность использования средств и активов государства государственными предприятиями и контролируемыми государством АО (ТОО)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достижения ключевых показателей деятельности государственных предприятий и контролируемых государством АО (ТОО)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государственные предприятия и контролируемые государством АО (ТОО) выполнили ключевые показатели, отраженные в плане развития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государственных предприятий и контролируемых государством АО (ТОО), которые не выполнили ключевые показатели, отраженные в плане развития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устойчивости финансового состояния государственных предприятий и контролируемых государством АО (ТОО)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неплатежеспособных государственных предприятий и контролируемых государством АО (ТОО)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неплатежеспособных государственных предприятий и контролируемых государством АО (ТОО)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