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95260" w14:textId="d8952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внедрения и применения индекса развития молодежи в Республике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информации и общественного развития Республики Казахстан от 24 мая 2023 года № 214-НҚ. Зарегистрирован в Министерстве юстиции Республики Казахстан 25 мая 2023 года № 32569. Утратил силу приказом Министра культуры и информации Республики Казахстан от 2 мая 2025 года № 207-НҚ.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культуры и информации РК от 02.05.2025 </w:t>
      </w:r>
      <w:r>
        <w:rPr>
          <w:rFonts w:ascii="Times New Roman"/>
          <w:b w:val="false"/>
          <w:i w:val="false"/>
          <w:color w:val="ff0000"/>
          <w:sz w:val="28"/>
        </w:rPr>
        <w:t>№ 207-НҚ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12-3)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государственной молодежной политике"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внедрения и применения индекса развития молодежи в Республике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молодежи и семьи Министерства информации и общественного развития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информации и общественного развития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информации и общественного развития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информации и общественного развития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информации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общественного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Қыдырәлі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по правовой статистике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специальным учетам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Генеральной прокуратуры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Министерством просвещения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Центральная избирательная комиссия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общественного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мая 2023 года № 214-НҚ</w:t>
            </w:r>
          </w:p>
        </w:tc>
      </w:tr>
    </w:tbl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внедрения и применения индекса развития молодежи в Республике Казахстан</w:t>
      </w:r>
    </w:p>
    <w:bookmarkEnd w:id="13"/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внедрения и применения индекса развития молодежи в Республике Казахстан (далее –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12-3)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государственной молодежной политике" (далее – Закон) и определяют порядок внедрения и применения индекса развития молодежи в Республике Казахстан, основные направления и методы формирования оценки подходов к динамике уровня развития молодежи Республики Казахстан.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индекс развития молодежи в Республике Казахстан (далее – индекс развития молодежи) – сводный индекс для анализа реализуемой государственной молодежной политики и уровня развития молодежи по основным направлениям: образование, здоровье и благополучие, занятость и возможности, политическое участие, гражданское участие, досуг, безопасность;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по вопросам государственной молодежной политики (далее – уполномоченный орган) – центральный исполнительный орган, осуществляющий руководство и межотраслевую координацию в сфере государственной молодежной политики.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Индекс развития молодежи реализуется с целью адаптации к национальной специфике Глобального индекса развития молодежи, а также рейтинговой оценки эффективности государственных органов в части реализации государственной молодежной политики.</w:t>
      </w:r>
    </w:p>
    <w:bookmarkEnd w:id="19"/>
    <w:bookmarkStart w:name="z2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внедрения и применения индекса развития молодежи</w:t>
      </w:r>
    </w:p>
    <w:bookmarkEnd w:id="20"/>
    <w:bookmarkStart w:name="z2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внедрения индекса развития молодежи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Внедрение индекса развития молодежи направлено на своевременное выявление сдерживающих факторов эффективной реализации государственной молодежной политики, мер по улучшению положения молодежи с учетом мнения молодежи.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Внедрение индекса развития молодежи осуществляется путем интеграции его индикаторов в концепцию развития сферы государственной молодежной политики и планы развития области, города республиканского значения и столицы.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Индикаторы индекса развития молодежи определяются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Информация об итогах индекса развития молодежи размещается в национальном докладе "Молодежь Казахстана".</w:t>
      </w:r>
    </w:p>
    <w:bookmarkEnd w:id="25"/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Порядок применения индекса развития молодежи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Индекс развития молодежи применяется для оценки результатов реализации молодежной политики, в том числе в разрезе регионов Республики Казахстан, для сравнения с результатами исследований, обзоров международных организаций и международных рейтингов.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Индекс развития молодежи измеряет 7 (семь) направлений по 33 (тридцать три) индикаторам.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Уполномоченный орган ежегодно не позднее 30 (тридцать) мая года, следующего за отчетным периодом, осуществляет сбор и анализ информации об итогах индекса развития молодежи.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Необходимые данные для сбора и анализа информации об итогах индекса развития молодежи формируются из открытых источников центральных государственных органов. Опросные данные формируются путем анкетирования молодежи.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основании информации об итогах индекса развития молодежи уполномоченным органом формируются рекомендации по совершенствованию государственной молодежной политики.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Информация об итогах индекса развития молодежи не позднее 20 (двадцать) июля года, следующего за отчетным периодом направляется уполномоченным органом в центральные и местные исполнительные органы, а также размещается на интернет-ресурсе, официальных аккаунтах в социальных сетях уполномоченного органа.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Для центральных и местных исполнительных органов к информации по итогам расчета индекса развития молодежи прилагаются пояснения и рекомендации.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общественного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мая 2023 года № 214-НҚ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внедрения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применения индекса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молодежи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</w:p>
        </w:tc>
      </w:tr>
    </w:tbl>
    <w:bookmarkStart w:name="z42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Индикаторы индекса развития молодежи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индикатора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"Образование"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(вес домена – 0,12)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J1.1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(вес индикатора – 0,3)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средним образованием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охвата молодежи среднем образованием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данные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 РК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размещения выходной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интернет-ресурс МП РК https://www.gov.kz/memleket/entities/qogam?lang=ru, раздел деятельность / статистические отраслевые данные / образование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J1.2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(вес индикатора – 0,3)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качества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качества образования на основе результатов Единого национального тестирования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данные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 РК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размещения выходной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интернет-ресурс МП РК https://www.gov.kz/memleket/entities/qogam?lang=ru, раздел деятельность / статистические отраслевые данные / образование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J1.3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(вес индикатора – 0,3)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техническим и профессиональным образованием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охвата молодежи техническим и профессиональным образованием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данные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 РК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размещения выходной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интернет-ресурс МП РК https://www.gov.kz/memleket/entities/qogam?lang=ru, раздел деятельность / статистические отраслевые данные / образование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J1.4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(вес индикатора – 0,3)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эффективности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трудоустроенных выпускников в первый год после окончания учебных заведений технического и профессионального образования по государственному заказу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данные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 РК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размещения выходной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интернет-ресурс МП РК https://www.gov.kz/memleket/entities/qogam?lang=ru, раздел деятельность / статистические отраслевые данные / образование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J1.5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(вес индикатора – 0,3)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высшим образованием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Валовый коэффициент охвата высшим образованием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Официальная статистическая информация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БНС АСПиР РК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размещения выходной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интернет-ресурс БНС АСПиР РК https://stat.gov.kz,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Официальная статистика/ Публикации/ Статистические сборники/ Образование в Республике Казахстан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J1.6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(вес индикатора – 0,3)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Удовлетворенность качеством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респондентов, отметивших, что удовлетворены качеством системы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Итоги социологического исследования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НИЦ "Молодежь"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размещения выходной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интернет-ресурс НИЦ "Молодежь" https://www.eljastary.kz/ru/reports/,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НИЦ "Молодежь" / национальные доклады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"Здоровье и благополучие"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(вес домена – 0,24)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J2.1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(вес индикатора – 0,3)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заболеваемости молодежи от 14 до 35 лет злокачественными новообразованиями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Заболеваемость злокачественными новообразованиями на 100 000 населения в возрасте от 14 до 35 лет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данные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 РК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размещения выходной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интернет-ресурс МЗ РК https://www.gov.kz/memleket/entities/dsm?lang=ru, раздел деятельность / статистические отраслевые данные / статистика здравоохранения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J2.2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(вес индикатора – 0,3)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заболеваемости молодежи от 14 до 35 лет туберкулезом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заболеваемости молодежи от 14 до 35 лет туберкулезом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данные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 РК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размещения выходной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интернет-ресурс МЗ РК https://www.gov.kz/memleket/entities/dsm?lang=ru, раздел деятельность / статистические отраслевые данные / статистика здравоохранения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J2.3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(вес индикатора – 0,3)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заболеваемости молодежи от 14 до 35 лет вирусом иммунодефицита человека, синдромом приобретенного иммунодефицита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Заболеваемость вирусом иммунодефицита человека, синдромом приобретенного иммунодефицита на 100 000 населения в возрасте от 14 до 35 лет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данные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 РК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Периодичность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размещения выходной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интернет-ресурс МЗ РК https://www.gov.kz/memleket/entities/dsm?lang=ru, раздел деятельность / статистические отраслевые данные / статистика здравоохранения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J2.4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(вес индикатора – 0,3)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заболеваемости молодежи от 14 до 35 лет инфекциями, передающимися половым путем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Заболеваемость инфекциями, передающимися половым путем на 100 000 населения в возрасте от 14 до 35 лет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данные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 РК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размещения выходной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интернет-ресурс МЗ РК https://www.gov.kz/memleket/entities/dsm?lang=ru, раздел деятельность / статистические отраслевые данные / статистика здравоохранения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J2.5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(вес индикатора – 0,3)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Психическое здоровье молодежи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Заболеваемость психическими и поведенческими расстройствами на 100 000 населения в возрасте от 14 до 35 лет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данные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 РК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размещения выходной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интернет-ресурс МЗ РК https://www.gov.kz/memleket/entities/dsm?lang=ru, раздел деятельность / статистические отраслевые данные / статистика здравоохранения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J2.6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(вес индикатора – 0,3)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Смертность среди молодежи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смертности молодежи в возрасте от 14 до 35 лет от несчастных случаев, отравлений и травм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Официальная статистическая информация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БНС АСПиР РК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размещения выходной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интернет-ресурс БНС АСПиР РК https://stat.gov.kz,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Официальная статистика/ Публикации/ Статистические сборники/ Молодежь Казахстана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J2.7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(вес индикатора – 0,3)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Ранняя беременность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подростковой рождаемости на 1000 женщин в возрасте от 15 до 17 лет (включительно)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данные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 РК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размещения выходной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интернет-ресурс МЗ РК https://www.gov.kz/memleket/entities/dsm?lang=ru, раздел деятельность / статистические отраслевые данные / статистика здравоохранения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J2.8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(вес индикатора – 0,3)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удовлетворенности системой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респондентов, отметивших, что удовлетворены качеством услуг системы здравоохранения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Итоги социологического исследования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НИЦ "Молодежь"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Периодичность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размещения выходной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интернет-ресурс НИЦ "Молодежь" https://www.eljastary.kz/ru/reports/,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НИЦ "Молодежь" / национальные доклады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"Занятость и возможности"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(вес домена – 0,24)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J3.1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(вес индикатора – 0,3)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занятой молодежи в возрасте от 15 до 35 лет от общего количества рабочей силы в возрасте от 15 до 35 лет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Официальная статистическая информация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БНС АСПиР РК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 / ежегодно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размещения выходной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интернет-ресурс БНС АСПиР РК https://stat.gov.kz,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Официальная статистика/ по отраслям / Статистика труда и занятости / Статистика / Основные индикаторы рынка труда молодежи (в возрасте 15-34 лет)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J3.2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(вес индикатора – 0,3)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самозанятости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самостоятельно занятой молодежи в возрасте от 15 до 35 лет от общего количества занятого населения в возрасте от 15 до 35 лет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Официальная статистическая информация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БНС АСПиР РК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Периодичность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 / ежегодно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размещения выходной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интернет-ресурс БНС АСПиР РК https://stat.gov.kz,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Официальная статистика/ по отраслям / Статистика труда и занятости / Статистика / Основные индикаторы рынка труда молодежи (в возрасте 15-34 лет)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J3.3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(вес индикатора – 0,3)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молодежной безработицы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численности безработного населения в возрасте 15-35 лет в численности рабочей силы в возрасте 15-35 лет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Официальная статистическая информация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БНС АСПиР РК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 / ежегодно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размещения выходной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интернет-ресурс БНС АСПиР РК https://stat.gov.kz,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Официальная статистика/ по отраслям / Статистика труда и занятости / Статистика / Основные индикаторы рынка труда молодежи (в возрасте 15-34 лет)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J3.4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(вес индикатора – 0,3)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молодежи NEET, которая не работает, не занята образованием или профессиональной подготовкой и находится вне системы образования и сферы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молодежи, которая не работает, не занята образованием или профессиональной подготовкой и находится вне системы образования и сферы занятости в общем числе молодежи в возрасте в 15-35 лет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Официальная статистическая информация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БНС АСПиР РК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размещения выходной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интернет-ресурс БНС АСПиР РК https://stat.gov.kz,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Официальная статистика/ по отраслям / Статистика труда и занятости / Статистика / Доля NEET в общем числе молодежи в возрасте 15-34 лет в Республике Казахстан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J3.5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(вес индикатора – 0,3)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Предпринимательская активность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зарегистрированных и действующих индивидуальных предпринимателей в возрасте до 35 лет и юридических лиц, собственниками (100%) которых являются лица в возрасте до 35 лет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Официальная статистическая информация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БНС АСПиР РК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размещения выходной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Официальный интернет-ресурс БНС АСПиР РК Раздел Бизнес статистика/ Статистика предприятий/ Электронные таблицы/ Количество зарегистрированных и действующих индивидуальных предпринимателей в возрасте до 35 лет и юридических лиц, собственниками (100%) которых являются лица в возрасте до 35 лет 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J3.6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(вес индикатора – 0,3)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Внешняя миграция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внешней миграции среди молодежи в возрасте от 14 до 35 лет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Официальная статистическая информация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БНС АСПиР РК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размещения выходной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интернет-ресурс БНС АСПиР РК https://stat.gov.kz,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Официальная статистика/ Публикации/ Статистические сборники/ Молодежь Казахстан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J3.7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(вес индикатора – 0,3)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Уверенность молодежи в стабильности рынка труда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респондентов, отметивших, что уверены в стабильности рынка труда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Итоги социологического исследования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НИЦ "Молодежь"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размещения выходной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интернет-ресурс НИЦ "Молодежь" https://www.eljastary.kz/ru/reports/,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НИЦ "Молодежь" / национальные доклады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"Политическое участие"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(вес домена – 0,13)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J4.1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(вес индикатора – 0,3)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представительных органах, консультативно-совещательных органах, образуемых министерствами, органами, непосредственно подчиненными и подотчетными Президенту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молодых депутатов маслихатов и членов общественных советов при акиматах от общего количества депутатов маслихатов и членов общественных советов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данные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 РК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размещения выходной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интернет-ресурс ЦИК РК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https://www.gov.kz/memleket/entities/election?lang=ru, Раздел деятельность / отраслевые документы / о выборах и референдумах в РК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J4.2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(вес индикатора – 0,3)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доверия к государственным органам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респондентов, отметивших, что доверяют государственном органам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Итоги социологического исследования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НИЦ "Молодежь"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Периодичность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размещения выходной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интернет-ресурс НИЦ "Молодежь"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https://www.eljastary.kz/ru/reports/,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НИЦ "Молодежь" / национальные доклады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"Гражданское участие"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(вес домена – 0,6)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J5.1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(вес индикатора – 0,3)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молодежи в деятельности неправительственных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неправительственных организаций, зарегистрированных в Базе данных неправительственных организаций по направлению "Поддержка молодежной политики и детских инициатив"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данные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 РК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размещения выходной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интернет-ресурс МИОР РК https://www.gov.kz/memleket/entities/qogam?lang=ru, Раздел деятельность / направления деятельности / гражданское общество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J5.2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(вес индикатора – 0,3)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молодежи в волонтерской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молодежи, сообщающих, что занимаются волонтерской деятельностью на постоянной основе (более одного раза в месяц)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Официальная статистическая информация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БНС АСПиР РК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размещения выходной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интернет-ресурс БНС АСПиР РК https://stat.gov.kz,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Официальная статистика/ Публикации/ Статистические сборники/ Молодежь Казахстан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J5.3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(вес индикатора – 0,3)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благотворительности среди молодежи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молодежи, сообщающих, что занимаются благотворительностью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Итоги социологического исследования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НИЦ "Молодежь"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размещения выходной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интернет-ресурс НИЦ "Молодежь" https://www.eljastary.kz/ru/reports/,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НИЦ "Молодежь" / национальные доклады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J5.4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(вес индикатора – 0,3)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верующих среди молодежи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молодежи, сообщающих, что являются верующими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Итоги социологического исследования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НИЦ "Молодежь"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размещения выходной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интернет-ресурс НИЦ "Молодежь" https://www.eljastary.kz/ru/reports/,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НИЦ "Молодежь" / национальные доклады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"Спорт, досуг и доступ к инфраструктуре"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J6.1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(вес индикатора – 0,3)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молодежных ресурсных центров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молодежных ресурсных центров на 100 000 населения в возрасте от 14 до 35 лет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данные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 РК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размещения выходной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интернет-ресурс МИОР РК https://www.gov.kz/memleket/entities/qogam?lang=ru, Раздел деятельность / направления деятельности / молодежная политика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J6.2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(вес индикатора – 0,3)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Удовлетворенность молодежи качеством досуга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Доля респондентов, отметивших, что удовлетворены качеством досуга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Итоги социологического исследования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НИЦ "Молодежь"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размещения выходной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интернет-ресурс НИЦ "Молодежь" https://www.eljastary.kz/ru/reports/,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НИЦ "Молодежь" / национальные доклады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J6.3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(вес индикатора – 0,3)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молодежи собственным жильем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молодежи, отмечающих, что имеют собственное жилье для проживания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Итоги социологического исследования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НИЦ "Молодежь"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размещения выходной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интернет-ресурс НИЦ "Молодежь" https://www.eljastary.kz/ru/reports/,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НИЦ "Молодежь" / национальные доклады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"Безопасность"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(вес домена – 0,6)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J7.1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(вес индикатора – 0,3)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Доля потерпевшей молодежи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молодежи, ставшей потерпевшими (по правонарушениям) от общего количества потерпевших, в том числе в результате семейно-бытового насилия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данные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КПСиСУ ГП РК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размещения выходной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интернет-ресурс КПСиСУ ГП РК https://www.gov.kz/memleket/entities/pravstat?lang=ru, Раздел деятельность /отраслевые документы / аналитическая информация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J7.2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(вес индикатора – 0,3)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Уровень молодежной преступности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правонарушений, совершенных молодежью в возрасте от 14 до 35 лет от общего количества правонарушений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данные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КПСиСУ ГП РК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размещения выходной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интернет-ресурс КПСиСУ ГП РК https://www.gov.kz/memleket/entities/pravstat?lang=ru,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деятельность /отраслевые документы / аналитическая информация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J7.3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(вес индикатора – 0,3)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респондентов, отметивших, насколько чувствуют себя в безопасности, идя по улице один (одна) в районе своего проживания (молодежь в возрасте от 15 до 20 лет, от 20 до 25 лет, от 25 до 29 лет, от 29 лет до 35 лет)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Итоги социологического исследования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НИЦ "Молодежь"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размещения выходной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интернет-ресурс НИЦ "Молодежь" https://www.eljastary.kz/ru/reports/,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НИЦ "Молодежь" / национальные доклады</w:t>
            </w:r>
          </w:p>
        </w:tc>
      </w:tr>
    </w:tbl>
    <w:p>
      <w:pPr>
        <w:spacing w:after="0"/>
        <w:ind w:left="0"/>
        <w:jc w:val="both"/>
      </w:pPr>
      <w:bookmarkStart w:name="z51" w:id="35"/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МИОР РК – Министерство информации и общественного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КПСиСУ ГП РК – Комитет по правовой статистике и специальным учетам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Генеральной прокуратуры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МЗ РК – Министерство здравоохранения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НИЦ "Молодежь" – Научно-исследовательский центр "Молодежь";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МП РК – Министерство просвещения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ЦИК РК – Центральная избирательная комиссия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БНС АСПиР РК – Бюро национальной статистики Агентства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стратегическому планированию и реформам Республики Казахстан.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