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e930" w14:textId="4a7e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5 мая 2023 года № 23. Зарегистрировано в Министерстве юстиции Республики Казахстан 16 мая 2023 года № 32495.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регулирования финансового рынка,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23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минимальной программы обучения страховых агентов и требований к порядку проведения обучения" (зарегистрировано в Реестре государственной регистрации нормативных правовых актов под № 6164)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минимальной программы обучения страховых агентов и требований к порядку проведения обучения,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минимальная программа обучения страховых агентов и требования к порядку проведения обучения (далее – Требования)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(далее – Закон) в целях урегулирования процессов, возникающих при заключении и исполнении договоров страхования, в том числе при осуществлении страховым агентом посреднической деятельности по заключению договоров страхования от имени и по поручению страховой организации, филиала страховой организации-нерезидента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согласно Требованиям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настоящих Требований, регулирующие порядок осуществления страховой организацией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минимальная программа обучения страховых агентов и требования к порядку проведения обучения, распространяются на филиалы страховых организаций-нерезидентов Республики Казахстан, осуществляющих страховую деятельность на территории Республики Казахстан,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Страхование гражданско-правовой ответственности. Обязательные виды страхования: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сущность страхования ответственности;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страхование профессиональной ответственности;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страхование гражданско-правовой ответственности владельцев транспортных средств;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страхование гражданско-правовой ответственности перевозчика перед пассажирами;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страхование гражданско-правовой ответственности частных нотариусов;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страхование гражданско-правовой ответственности аудиторских организаций;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экологическое страхование;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страхование гражданско-правовой ответственности владельцев объектов, деятельность которых связана с опасностью причинения вреда третьим лицам;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другие виды страхования ответственности и обязательных видов страхования.".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развитию финансового рынка от 12 сентября 2022 года № 60 "Об утверждении Правил избрания и осуществления деятельности страхового омбудсмана" (зарегистрировано в Реестре государственной регистрации нормативных правовых актов под № 29623) следующие изменения и дополнения:</w:t>
      </w:r>
    </w:p>
    <w:bookmarkEnd w:id="26"/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и осуществления деятельности страхового омбудсмана: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Совет представителей не позднее 1 (одного) календарного месяца до даты истечения полномочий страхового омбудсмана предоставляет в уполномоченный орган утвержденный список кандидатов на должность страхового омбудсмана в количестве не менее трех человек.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утвержденному списку кандидатов на должность страхового омбудсмана прилагаются копии документов, подтверждающих их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Закона, сведения о кандидате на должность страхового омбудсмана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бизнес-план на ближайшие три года, содержащий основные цели, приоритетные задачи и направления развития деятельности страхового омбудсмана и финансовый план офиса страхового омбудсмана.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представителей определяет размер фонда оплаты труда страхового омбудсмана до предоставления в уполномоченный орган утвержденного списка кандидатов на должность страхового омбудсмана.";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При рассмотрении заявления страховой омбудсман не ограничивается представленными заявителями доводами, доказательствами и иными материалами дела, всесторонне, полно и объективно рассматривает заявление. В случае, если предметом спора является размер страховой выплаты, страховой омбудсман делает расчеты, в том числе посредством программных комплексов.";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результатам рассмотрения Заявления страховым омбудсманом принимается одно из следующих решений: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Заявления;</w:t>
      </w:r>
    </w:p>
    <w:bookmarkEnd w:id="34"/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 с обоснованием принятия такого решения;</w:t>
      </w:r>
    </w:p>
    <w:bookmarkEnd w:id="35"/>
    <w:bookmarkStart w:name="z1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рассмотрения Заявления с указанием оснований.";</w:t>
      </w:r>
    </w:p>
    <w:bookmarkEnd w:id="36"/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Помимо случаев, указанных в пункте 23 Правил, допускается завершение спора путем: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примирения сторон на основании взаимных уступок на любой стадии его рассмотрения;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рекомендации или разъяснения об урегулировании спора в соответствии с внутренними правилами страхового омбудсмана.";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Страховой омбудсман после получения от заявителя (страхователя, застрахованного, выгодоприобретателя, страховой организации) Заявления и прилагаемых к нему документов в течение 3 (трех) рабочих дней извещает стороны о принятии Заявления к рассмотрению или отказе в его принятии по основаниям, предусмотренным пунктом 27 Правил.</w:t>
      </w:r>
    </w:p>
    <w:bookmarkEnd w:id="41"/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информации от уполномоченного органа о наличии спора между страхователем (застрахованным, выгодоприобретателем) и страховой организацией страховой омбудсман в течение 3 (трех) рабочих дней сообщает страхователю (застрахованному, выгодоприобретателю) о его праве представить страховому омбудсману заявление и прилагаемые к нему документы для урегулирования разногласий на безвозмездной основе.";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Заявления, поступившие на рассмотрение страховому омбудсману до 18.00 часов времени города Астаны, подлежат регистрации в журнале входящей корреспонденции страхового омбудсмана в день их поступления. Заявления, поступившие после 18.00 часов времени города Астаны, регистрируются в журнале входящей корреспонденции страхового омбудсмана на следующий рабочий день.";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 инициативе сторон или страхового омбудсмана слушание дела откладывается либо его разбирательство приостанавливается. Об отложении слушания дела или о приостановлении разбирательства страховым омбудсманом выносится определение. Слушание дела откладывается либо разбирательство приостанавливается не более чем на 15 (пятнадцать) рабочих дней в пределах срока, установленного пунктом 26 Правил.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стороной спора отзыва на Заявление разбирательство по делу продолжается.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Слушание дела производится страховым омбудсманом при обязательном участии обеих сторон, за исключением случаев, предусмотренных Правилами и внутренними правилами страхового омбудсмана. При неявке стороны страховой омбудсман откладывает рассмотрение дела. В случае неявки стороны по неуважительным причинам допускается рассмотрение страховым омбудсманом дела в отсутствие данной стороны.";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Страховой омбудсман при осуществлении своей деятельности обеспечивает полноту, достоверность и своевременность размещения информации и сведений на своем интернет-ресурсе, включая сведения и информацию,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259 "Об утверждении Правил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данных", зарегистрированным в Реестре нормативных правовых актов под № 17825.</w:t>
      </w:r>
    </w:p>
    <w:bookmarkEnd w:id="47"/>
    <w:bookmarkStart w:name="z1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Страховым омбудсманом обеспечивается возможность определения на своем интернет-ресурсе размера амортизационного износа при расчете стоимости размера вреда, причиненного транспортному средству в рамках Закона Республики Казахстан "Об обязательном страховании гражданско-правовой ответственности владельцев транспортных средств".</w:t>
      </w:r>
    </w:p>
    <w:bookmarkEnd w:id="48"/>
    <w:bookmarkStart w:name="z1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омбудсман размещает информацию о своей деятельности на интернет-ресурсе на казахском и русском языках, а также при необходимости на других языках.".</w:t>
      </w:r>
    </w:p>
    <w:bookmarkEnd w:id="49"/>
    <w:bookmarkStart w:name="z1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по регулированию развитию финансового рынка Республики Казахстан от 22 ноября 2022 года № 94 "Об утверждении Правил расчета расчетной суммы по договору образовательного накопительного страхования, расчета и порядка осуществления страховых выплат" (зарегистрировано в Реестре государственной регистрации нормативных правовых актов под № 30796) следующие изменения:</w:t>
      </w:r>
    </w:p>
    <w:bookmarkEnd w:id="50"/>
    <w:bookmarkStart w:name="z1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расчетной суммы по договору образовательного накопительного страхования, расчете и порядке осуществления страховых выплат, утвержденных указанным постановлением: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Страховая выплата рассчитывается исходя из страховой премии (взносов), инвестиционного дохода, начисленной премии государства.".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