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f3543" w14:textId="c5f35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совместный приказ Министра здравоохранения и социального развития Республики Казахстан от 25 декабря 2015 года № 1021 и Министра национальной экономики Республики Казахстан от 28 декабря 2015 года № 807 "Об утверждении Критериев оценки степени риска и проверочных листов в сфере предоставления специальных социальных услуг и в области социальной защиты лиц с инвалидностью"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и.о. Министра труда и социальной защиты населения Республики Казахстан от 2 мая 2023 года № 143 и Министра национальной экономики Республики Казахстан от 2 мая 2023 года № 53. Зарегистрирован в Министерстве юстиции Республики Казахстан 4 мая 2023 года № 32429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ПРИКАЗЫВАЕМ: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совместный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25 декабря 2015 года № 1021 и Министра национальной экономики Республики Казахстан от 28 декабря 2015 года № 807 "Об утверждении Критериев оценки степени риска и проверочных листов в сфере предоставления специальных социальных услуг и в области социальной защиты лиц с инвалидностью" (зарегистрирован в Реестре государственной регистрации нормативных правовых актов под № 12701)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критерии оценки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степени риска в сфере предоставления специальных социальных услуг и в области социальной защиты лиц с инвалидностью, утвержденные указанным совместным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труда и социальной защиты Министерства труда и социальной защиты населения Республики Казахстан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совместного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размещение настоящего совместного приказа на интернет-ресурсе Министерства труда и социальной защиты населения Республики Казахстан после его официального опубликования; 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течение десяти рабочих дней после государственной регистрации настоящего совместного приказа представить в Департамент юридической службы Министерства труда и социальной защиты населения Республики Казахстан сведения об исполнении мероприятий, предусмотренных подпунктами 1) и 2) настоящего пункта. 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совместного приказа возложить на курирующего вице-министра труда и социальной защиты населения Республики Казахстан. 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совместный приказ вводится в действие по истечении десяти календарных дней после дня их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национальной экономики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 А. Куантыров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труда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социальной защиты населения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 А. Сарбасов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5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по правовой статистике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специальным учетам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Генеральной прокуратуры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2015 года № 1021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2015 года № 807</w:t>
            </w:r>
          </w:p>
        </w:tc>
      </w:tr>
    </w:tbl>
    <w:bookmarkStart w:name="z1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Критерии оценки степени риска в сфере предоставления специальных социальных услуг и в области социальной защиты лиц с инвалидностью</w:t>
      </w:r>
    </w:p>
    <w:bookmarkEnd w:id="9"/>
    <w:bookmarkStart w:name="z1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Критерии оценки степени риска в сфере предоставления специальных социальных услуг и в области социальной защиты лиц с инвалидностью (далее – Критерии)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 Республики Казахстан (далее – Кодекс),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социальной защите лиц с инвалидностью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специальных социальных услугах"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31 июля 2018 года № 3 "Об утверждении формы проверочного листа" (зарегистрирован в Реестре государственной регистрации нормативных правовых актов под № 17371) и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 регулирующими государственными органами системы оценки и управления рисками, утвержденными приказом исполняющего обязанности Министра национальной экономики Республики Казахстан от 22 июня 2022 года № 48 (зарегистрирован в Реестре государственной регистрации нормативных правовых актов под № 28577) для отбора субъектов контроля при проведении профилактического контроля с посещением субъекта (объекта) контроля.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Критериях использованы следующие понятия: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балл – количественная мера исчисления риска;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незначительное нарушение – нарушения требований, установленных нормативными правовыми актами, которые не отнесены к грубым и значительным нарушениям;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нормализация данных – статистическая процедура, предусматривающая приведение значений, измеренных в различных шкалах, к условно общей шкале;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значительное нарушение – нарушение требований, установленных нормативными правовыми актами в сфере социальной защиты лиц с инвалидностью и сфере предоставления специальных социальных услуг: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нарушения сроков вынесения решения о предоставлении гарантированного объема специальных социальных услуг в отношении получателя услуг и нарушения сроков проведения оценки и определения потребности в предоставлении специальных социальных услуг в отношении деятельности местных исполнительных органов/уполномоченных ими государственных органов, субъектов независимо от формы собственности, предоставляющих специальные социальные услуги;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нарушения сроков разработки индивидуальных планов работ после наблюдения специалистами организации за получателем услуг, нарушения по отсутствию и не полному заполнение индивидуального плана работ и журнала электронной картотеки получателя услуг, отсутствие документов подтверждающие обоснованное приостановление и (или) прекращение оказания специальных социальных услуг субъектов (организаций), предоставляющих гарантированный объем специальных социальных услуг в условиях стационара, полустационара, оказания услуг на дому и временного пребывания;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нарушения в предоставлении части требований социально-психологических, социально-педагогических, социально-трудовых, социально-культурных, социально-экономических, социально-правовых услуг субъектов (организаций), предоставляющих гарантированный объем специальных социальных услуг в условиях стационара, полустационара, оказания услуг на дому и временного пребывания;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нарушения по не обеспечению лиц с инвалидностью санаторно-курортным лечением, услугами индивидуального помощника для лиц с инвалидностью первой группы, имеющих затруднение в передвижении, специалистом жестового языка для лиц с инвалидностью по слуху, обязательными гигиеническими средствами, специальными социальными услугами в области социальной защиты населения в условиях стационара, полустационара и в условиях оказания услуг на дому для субъектов (организаций), осуществляющих выполнение реабилитационных мероприятий согласно индивидуальной программе абилитации и реабилитации лиц с инвалидностью;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нарушения по необеспечению доступа лицам с инвалидностью к зонам оказания услуг, к средствам информации и телекоммуникации на объекте, к общественным видам транспорта и к культурно-зрелищным мероприятиям, а также спортивным сооружениям для занятия физической культурой и спортом, предоставление специального спортивного инвентаря субъектов (организаций), обеспечивающих доступ лиц с инвалидностью к объектам социальной и транспортной инфраструктуры;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выборочная совокупность (выборка) – перечень оцениваемых субъектов (объектов), относимых к однородной группе субъектов (объектов) контроля в сфере государственного контроля в сфере предоставления специальных социальных услуг и в области социальной защиты лиц с инвалидностью;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грубое нарушение – нарушение требований, установленных нормативными правовыми актами в сфере социальной защиты лиц с инвалидностью и сфере предоставления специальных социальных услуг: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нарушения в предоставлении части требований социально-бытовых и социально-медицинских услуг субъектов (организаций), предоставляющих гарантированный объем специальных социальных услуг в условиях стационара, полустационара, оказания услуг на дому и временного пребывания;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нарушения по необеспечению доступа лицам с инвалидностью к входным группам, к санитарно-бытовым помещениям, к территории объекта, в пути движения субъектов (организаций), обеспечивающих доступ лиц с инвалидностью к объектам социальной и транспортной инфраструктуры;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нарушения по необеспечению лиц с инвалидностью протезно-ортопедической помощью, сурдотехническими средствами, тифлотехническими средствами и специальными средствами передвижения (кресло-колясками) для субъектов (организаций), осуществляющих выполнение реабилитационных мероприятий согласно индивидуальной программе абилитации и реабилитации лиц с инвалидностью;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риск – вероятность причинения вреда в результате деятельности субъекта контроля жизни или здоровью человека, законным интересам физических и юридических лиц, имущественным интересам государства с учетом степени тяжести его последствий;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объективные критерии оценки степени риска (далее – объективные критерии) – критерии оценки степени риска, используемые для отбора субъектов (объектов) контроля в зависимости от степени риска в определенной сфере деятельности и не зависящие непосредственно от отдельного субъекта (объекта) контроля;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субъективные критерии оценки степени риска (далее – субъективные критерии) – критерии оценки степени риска, используемые для отбора субъектов (объектов) контроля в зависимости от результатов деятельности конкретного субъекта (объекта) контроля;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система оценки и управления рисками - процесс принятия управленческих решений, направленных на снижение вероятности наступления неблагоприятных факторов путем распределения субъектов (объектов) контроля по степеням риска для последующего осуществления профилактического контроля с посещением субъекта (объекта) контроля с целью минимально возможной степени ограничения свободы предпринимательства, обеспечивая при этом допустимый уровень риска в соответствующих сферах деятельности, а также направленных на изменение уровня риска для конкретного субъекта (объекта) контроля и (или) освобождения такого субъекта (объекта) контроля от профилактического контроля с посещением субъекта (объекта) контроля;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проверочный лист – перечень требований, предъявляемых к деятельности субъектов (объектов) контроля, несоблюдение которых влечет за собой угрозу жизни и здоровью человека, законным интересам физических и юридических лиц, государства.</w:t>
      </w:r>
    </w:p>
    <w:bookmarkEnd w:id="31"/>
    <w:bookmarkStart w:name="z41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формирования системы оценки и управления рисками при проведении профилактического контроля субъектов (объектов) контроля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целей управления рисками при осуществлении профилактического контроля с посещением субъекта (объекта) контроля критерии оценки степени риска для проведения профилактического контроля субъектов (объектов) контроля формируются посредством определения объективных и субъективных критериев, которые осуществляются поэтапно (мультикритериальный анализ решений).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первом этапе территориальные департаменты Комитета труда и социальной защиты (далее – территориальные департаменты) по объективным критериям относят субъекты (объекты) контроля к одной из следующих степеней риска: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высокий риск;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средний риск;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сфер деятельности субъектов (объектов) контроля, отнесенных к высокой и средней степени риска по объективным критериям, проводятся профилактический контроль с посещением субъекта (объекта) контроля и внеплановая проверка.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втором этапе территориальные департаменты по субъективным критериям относят субъекты (объекты) контроля к одной из следующих степеней риска: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высокий риск;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средний риск;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показателям степени риска по субъективным критериям субъект (объект) контроля относится: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 высокой степени риска – при показателе степени риска от 71 до 100 включительно;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 средней степени риска – при показателе степени риска от 31 до 70 включительно;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зависимости от возможного риска и значимости проблемы, единичности или системности нарушения, анализа принятых ранее решений по каждому источнику информации требования, предъявляемые к деятельности субъектов (объектов) контроля, соответствуют степени нарушения – грубое, значительное и незначительное.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Степень нарушения (грубое, значительное, незначительное) присваивается в соответствии с установленными определениями грубых, значительных, незначительных нарушений по субъективным критериям.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Критерии оценки степени риска для проведения профилактического контроля субъектов (объектов) контроля формируются посредством определения объективных и субъективных критериев.</w:t>
      </w:r>
    </w:p>
    <w:bookmarkEnd w:id="46"/>
    <w:bookmarkStart w:name="z56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Объективные критерии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 объективным критериям, к высокой степени риска относятся: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сфере предоставления специальных социальных услуг - субъекты, осуществляющие деятельность в условиях стационара, полустационара, оказания услуг на дому и временного пребывания;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области социальной защиты лиц с инвалидностью - субъекты, осуществляющие деятельность по выполнению реабилитационных мероприятий лиц с инвалидностью и обеспечивающие доступ к объектам здравоохранения, социальной защиты населения, государственных организаций и учреждений, объектам транспортной инфраструктуры, торговым, бытовым, жилым, хозяйственным, коммунальным, пищевым объектам, объектам финансовой, страховой, научной деятельности, предоставления услуг, объектам физической культуры и спорта, образования, общественного питания, досуга (развлекательная инфраструктура и в сфере культуры);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 средней степени риска в области социальной защиты лиц с инвалидностью относятся - субъекты, обеспечивающие доступ к объектам осуществляющим промышленную, производственную деятельность, к объектам строительства, сельского хозяйства, обрабатывающей промышленности.</w:t>
      </w:r>
    </w:p>
    <w:bookmarkEnd w:id="51"/>
    <w:bookmarkStart w:name="z61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Субъективные критерии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Определение субъективных критериев осуществляется с применением следующих этапов: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формирование базы данных и сбор информации;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анализ информации и оценка рисков.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Формирование базы данных и сбор информации необходимы для выявления субъектов (объектов) контроля.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оценки степени риска используются следующие источники информации: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результаты мониторинга отчетности и сведений, представляемых субъектом контроля;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результаты предыдущих проверок и профилактического контроля с посещением субъектов (объектов) контроля;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анализ данных Портала социальных услуг и результатов заключения комиссий на основе изучения пакета документов, представленных Поставщиком для регистрации на Портале социальных услуг.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основании имеющихся источников информации территориальные департаменты формируют данные по субъективным критериям, подлежащие анализу и оценке.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при анализе и оценке не применяются данные субъективных критериев, ранее учтенные и использованные в отношении конкретного субъекта (объекта) контроля либо данные, по которым истек срок исковой давности в соответствии с законодательством Республики Казахстан.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отношении субъектов контроля, устранивших в полном объеме выданные нарушения по итогам проведенного предыдущего профилактического контроля с посещением, не допускается включение их при формировании списков на очередной период государственного контроля.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Исходя из приоритетности применяемых источников информации и значимости показателей субъективных критериев, в соответствии с порядком расчета показателя степени риска по субъективным критериям, определенным в главе 3 настоящих Критериев, рассчитывается показатель степени риска по субъективным критериям по шкале от 0 до 100 баллов.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Приоритетность применяемых источников информации и значимость показателей субъективных критериев устанавливаются в критериях оценки степени риска регулирующего государственного органа с учетом специфики соответствующей сферы государственного контроля согласно перечню субъективных критериев для определения степени риска по субъективным критериям по форме согласно приложению 2 к настоящим Критериям.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Показатели субъективных критериев определяются для каждой однородной группы субъектов (объектов) контроля в каждой сфере государственного контроля. Удельный вес по значимости показателей субъективных критериев определяется в зависимости от важности показателя в оценке риска для каждой однородной группы субъектов (объектов) контроля в каждой сфере государственного контроля. Допустимые значения показателей субъективных критериев регламентируются нормативными правовыми актами Республики Казахстан.</w:t>
      </w:r>
    </w:p>
    <w:bookmarkEnd w:id="66"/>
    <w:bookmarkStart w:name="z76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Особенности формирования системы оценки и управления рисками для государственных органов, использующих информационные системы с учетом специфики и конфиденциальности, в соответствии с законодательными актами Республики Казахстан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Система оценки и управления рисками ведется с использованием информационных систем, относящих субъекты (объекты) контроля к конкретным степеням риска и формирующих списки проведения контрольных мероприятий, а также основывается на государственной статистике, итогах ведомственного статистического наблюдения, а также информационных инструментах.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информационной системы оценки и управления рисками минимально допустимый порог количества субъектов (объектов) контроля, в отношении которых осуществляются профилактический контроль с посещением субъекта (объекта) контроля не должен превышать пяти процентов от общего количества таких субъектов контроля.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 формировании системы оценки рисков для территориальных департаментов, использующих информационные системы, с учетом специфики и конфиденциальности в соответствии с законодательными актами Республики Казахстан, расчет показателя степени риска по субъективным критериям, а также показатели степени риска, в соответствии с которыми субъект контроля относится к высокой, средней или низкой степеням риска, устанавливаются в критериях оценки степени риска регулирующего государственного органа согласно перечню субъективных критериев для определения степени риска по субъективным критериям по форме согласно приложению 2 к настоящим Критериям.</w:t>
      </w:r>
    </w:p>
    <w:bookmarkEnd w:id="70"/>
    <w:bookmarkStart w:name="z80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расчета степени риска по субъективным критериям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Для отнесения субъекта контроля к степени риска в соответствии с пунктом 3 настоящих Критериев применяется следующий порядок расчета показателя степени риска.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Территориальные департаменты собирают информацию и формируют базу данных по субъективным критериям из источников согласно пункту 9 настоящих Критериев.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показателя степени риска по субъективным критериям (R) осуществляется в автоматизированном режиме путем суммирования показателя степени риска по нарушениям по результатам предыдущих проверок и профилактического контроля с посещением субъектов (объектов) контроля (SP) и показателя степени риска по субъективным критериям, определенным в соответствии с пунктом 11 настоящих Критериев (SC), с последующей нормализацией значений, данных в диапазон от 0 до 100 баллов.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</w:t>
      </w:r>
      <w:r>
        <w:rPr>
          <w:rFonts w:ascii="Times New Roman"/>
          <w:b w:val="false"/>
          <w:i w:val="false"/>
          <w:color w:val="000000"/>
          <w:vertAlign w:val="subscript"/>
        </w:rPr>
        <w:t>пром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= SP + SC, где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</w:t>
      </w:r>
      <w:r>
        <w:rPr>
          <w:rFonts w:ascii="Times New Roman"/>
          <w:b w:val="false"/>
          <w:i w:val="false"/>
          <w:color w:val="000000"/>
          <w:vertAlign w:val="subscript"/>
        </w:rPr>
        <w:t>пром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промежуточный показатель степени риска по субъективным критериям,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 – показатель степени риска по нарушениям,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SC – показатель степени риска по субъективным критериям, определенным в соответствии с пунктом 11 настоящих Критериев.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производится по каждому субъекту (объекту) контроля однородной группы субъектов (объектов) контроля каждой сферы государственного контроля. При этом перечень оцениваемых субъектов (объектов) контроля, относимых к однородной группе субъектов (объектов) контроля одной сферы государственного контроля, образует выборочную совокупность (выборку) для последующей нормализации данных.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По данным, полученным по результатам предыдущих проверок и профилактического контроля с посещением субъектов (объектов) контроля, формируется показатель степени риска по нарушениям, оцениваемый в баллах от 0 до 100.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одного грубого нарушения по любому из источников информации, указанных в пункте 9 настоящих Критериев, субъекту контроля приравнивается показатель степени риска 100 баллов и в отношении него проводится профилактический контроль с посещением субъекта (объекта) контроля.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 выявлении грубых нарушений показатель степени риска по нарушениям рассчитывается суммарным показателем по нарушениям значительной и незначительной степени.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определении показателя значительных нарушений применяется коэффициент 0,7.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показатель рассчитывается по следующей формуле: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</w:t>
      </w:r>
      <w:r>
        <w:rPr>
          <w:rFonts w:ascii="Times New Roman"/>
          <w:b w:val="false"/>
          <w:i w:val="false"/>
          <w:color w:val="000000"/>
          <w:vertAlign w:val="subscript"/>
        </w:rPr>
        <w:t>з</w:t>
      </w:r>
      <w:r>
        <w:rPr>
          <w:rFonts w:ascii="Times New Roman"/>
          <w:b w:val="false"/>
          <w:i w:val="false"/>
          <w:color w:val="000000"/>
          <w:sz w:val="28"/>
        </w:rPr>
        <w:t xml:space="preserve"> = (SР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х 100/SР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) х 0,7, где: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</w:t>
      </w:r>
      <w:r>
        <w:rPr>
          <w:rFonts w:ascii="Times New Roman"/>
          <w:b w:val="false"/>
          <w:i w:val="false"/>
          <w:color w:val="000000"/>
          <w:vertAlign w:val="subscript"/>
        </w:rPr>
        <w:t>з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показатель значительных нарушений;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требуемое количество значительных нарушений;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количество выявленных значительных нарушений;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определении показателя незначительных нарушений применяется коэффициент 0,3.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показатель рассчитывается по следующей формуле: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</w:t>
      </w:r>
      <w:r>
        <w:rPr>
          <w:rFonts w:ascii="Times New Roman"/>
          <w:b w:val="false"/>
          <w:i w:val="false"/>
          <w:color w:val="000000"/>
          <w:vertAlign w:val="subscript"/>
        </w:rPr>
        <w:t>н</w:t>
      </w:r>
      <w:r>
        <w:rPr>
          <w:rFonts w:ascii="Times New Roman"/>
          <w:b w:val="false"/>
          <w:i w:val="false"/>
          <w:color w:val="000000"/>
          <w:sz w:val="28"/>
        </w:rPr>
        <w:t xml:space="preserve"> = (SР2 х 100/SР1) х 0,3, где:</w:t>
      </w:r>
    </w:p>
    <w:bookmarkEnd w:id="91"/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</w:t>
      </w:r>
      <w:r>
        <w:rPr>
          <w:rFonts w:ascii="Times New Roman"/>
          <w:b w:val="false"/>
          <w:i w:val="false"/>
          <w:color w:val="000000"/>
          <w:vertAlign w:val="subscript"/>
        </w:rPr>
        <w:t>н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показатель незначительных нарушений;</w:t>
      </w:r>
    </w:p>
    <w:bookmarkEnd w:id="92"/>
    <w:bookmarkStart w:name="z1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SР1 – требуемое количество незначительных нарушений;</w:t>
      </w:r>
    </w:p>
    <w:bookmarkEnd w:id="93"/>
    <w:bookmarkStart w:name="z10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SР2 – количество выявленных незначительных нарушений;</w:t>
      </w:r>
    </w:p>
    <w:bookmarkEnd w:id="94"/>
    <w:bookmarkStart w:name="z10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Показатель степени риска по нарушениям (SР) рассчитывается по шкале от 0 до 100 баллов и определяется путем суммирования показателей значительных и незначительных нарушений по следующей формуле:</w:t>
      </w:r>
    </w:p>
    <w:bookmarkEnd w:id="95"/>
    <w:bookmarkStart w:name="z10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 = SР</w:t>
      </w:r>
      <w:r>
        <w:rPr>
          <w:rFonts w:ascii="Times New Roman"/>
          <w:b w:val="false"/>
          <w:i w:val="false"/>
          <w:color w:val="000000"/>
          <w:vertAlign w:val="subscript"/>
        </w:rPr>
        <w:t>з</w:t>
      </w:r>
      <w:r>
        <w:rPr>
          <w:rFonts w:ascii="Times New Roman"/>
          <w:b w:val="false"/>
          <w:i w:val="false"/>
          <w:color w:val="000000"/>
          <w:sz w:val="28"/>
        </w:rPr>
        <w:t xml:space="preserve"> + SР</w:t>
      </w:r>
      <w:r>
        <w:rPr>
          <w:rFonts w:ascii="Times New Roman"/>
          <w:b w:val="false"/>
          <w:i w:val="false"/>
          <w:color w:val="000000"/>
          <w:vertAlign w:val="subscript"/>
        </w:rPr>
        <w:t>н</w:t>
      </w:r>
      <w:r>
        <w:rPr>
          <w:rFonts w:ascii="Times New Roman"/>
          <w:b w:val="false"/>
          <w:i w:val="false"/>
          <w:color w:val="000000"/>
          <w:sz w:val="28"/>
        </w:rPr>
        <w:t>, где:</w:t>
      </w:r>
    </w:p>
    <w:bookmarkEnd w:id="96"/>
    <w:bookmarkStart w:name="z10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 – показатель степени риска по нарушениям;</w:t>
      </w:r>
    </w:p>
    <w:bookmarkEnd w:id="97"/>
    <w:bookmarkStart w:name="z10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</w:t>
      </w:r>
      <w:r>
        <w:rPr>
          <w:rFonts w:ascii="Times New Roman"/>
          <w:b w:val="false"/>
          <w:i w:val="false"/>
          <w:color w:val="000000"/>
          <w:vertAlign w:val="subscript"/>
        </w:rPr>
        <w:t>з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показатель значительных нарушений;</w:t>
      </w:r>
    </w:p>
    <w:bookmarkEnd w:id="98"/>
    <w:bookmarkStart w:name="z10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</w:t>
      </w:r>
      <w:r>
        <w:rPr>
          <w:rFonts w:ascii="Times New Roman"/>
          <w:b w:val="false"/>
          <w:i w:val="false"/>
          <w:color w:val="000000"/>
          <w:vertAlign w:val="subscript"/>
        </w:rPr>
        <w:t>н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показатель незначительных нарушений.</w:t>
      </w:r>
    </w:p>
    <w:bookmarkEnd w:id="99"/>
    <w:bookmarkStart w:name="z10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Полученное значение показателя степени риска по нарушениям включается в расчет показателя степени риска по субъективным критериям.</w:t>
      </w:r>
    </w:p>
    <w:bookmarkEnd w:id="100"/>
    <w:bookmarkStart w:name="z11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Расчет показателя степени риска по субъективным критериям, определенным в соответствии с пунктом 11 настоящих Критериев, производится по шкале от 0 до 100 баллов и осуществляется по следующей формуле:</w:t>
      </w:r>
    </w:p>
    <w:bookmarkEnd w:id="101"/>
    <w:bookmarkStart w:name="z11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2"/>
    <w:p>
      <w:pPr>
        <w:spacing w:after="0"/>
        <w:ind w:left="0"/>
        <w:jc w:val="both"/>
      </w:pPr>
      <w:r>
        <w:drawing>
          <wp:inline distT="0" distB="0" distL="0" distR="0">
            <wp:extent cx="2184400" cy="78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184400" cy="78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Xi – показатель субъективного критерия,</w:t>
      </w:r>
    </w:p>
    <w:bookmarkEnd w:id="103"/>
    <w:bookmarkStart w:name="z11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Wi – удельный вес показателя субъективного критерия xi,</w:t>
      </w:r>
    </w:p>
    <w:bookmarkEnd w:id="104"/>
    <w:bookmarkStart w:name="z11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 – количество показателей.</w:t>
      </w:r>
    </w:p>
    <w:bookmarkEnd w:id="105"/>
    <w:bookmarkStart w:name="z11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Полученное значение показателя степени риска по субъективным критериям, определенным в соответствии с пунктом 11 настоящих Критериев, включается в расчет показателя степени риска по субъективным критериям.</w:t>
      </w:r>
    </w:p>
    <w:bookmarkEnd w:id="106"/>
    <w:bookmarkStart w:name="z11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Рассчитанные по субъектам (объектам) значения по показателю R нормализуются в диапазон от 0 до 100 баллов. Нормализация данных осуществляется по каждой выборочной совокупности (выборке) с использованием следующей формулы:</w:t>
      </w:r>
    </w:p>
    <w:bookmarkEnd w:id="107"/>
    <w:bookmarkStart w:name="z11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8"/>
    <w:p>
      <w:pPr>
        <w:spacing w:after="0"/>
        <w:ind w:left="0"/>
        <w:jc w:val="both"/>
      </w:pPr>
      <w:r>
        <w:drawing>
          <wp:inline distT="0" distB="0" distL="0" distR="0">
            <wp:extent cx="1524000" cy="45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5240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 – показатель степени риска (итоговый) по субъективным критериям отдельного субъекта (объекта) контроля,</w:t>
      </w:r>
    </w:p>
    <w:bookmarkEnd w:id="109"/>
    <w:bookmarkStart w:name="z11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</w:t>
      </w:r>
      <w:r>
        <w:rPr>
          <w:rFonts w:ascii="Times New Roman"/>
          <w:b w:val="false"/>
          <w:i w:val="false"/>
          <w:color w:val="000000"/>
          <w:vertAlign w:val="subscript"/>
        </w:rPr>
        <w:t>max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максимально возможное значение по шкале степени риска по субъективным критериям по субъектам (объектам), входящим в одну выборочную совокупность (выборку) (верхняя граница шкалы),</w:t>
      </w:r>
    </w:p>
    <w:bookmarkEnd w:id="110"/>
    <w:bookmarkStart w:name="z12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</w:t>
      </w:r>
      <w:r>
        <w:rPr>
          <w:rFonts w:ascii="Times New Roman"/>
          <w:b w:val="false"/>
          <w:i w:val="false"/>
          <w:color w:val="000000"/>
          <w:vertAlign w:val="subscript"/>
        </w:rPr>
        <w:t>min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минимально возможное значение по шкале степени риска по субъективным критериям по субъектам (объектам), входящим в одну выборочную совокупность (выборку) (нижняя граница шкалы),</w:t>
      </w:r>
    </w:p>
    <w:bookmarkEnd w:id="111"/>
    <w:bookmarkStart w:name="z12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</w:t>
      </w:r>
      <w:r>
        <w:rPr>
          <w:rFonts w:ascii="Times New Roman"/>
          <w:b w:val="false"/>
          <w:i w:val="false"/>
          <w:color w:val="000000"/>
          <w:vertAlign w:val="subscript"/>
        </w:rPr>
        <w:t>пром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промежуточный показатель степени риска по субъективным критериям, рассчитанный в соответствии с пунктом 14 настоящих Критериев.</w:t>
      </w:r>
    </w:p>
    <w:bookmarkEnd w:id="112"/>
    <w:bookmarkStart w:name="z122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Проверочные листы</w:t>
      </w:r>
    </w:p>
    <w:bookmarkEnd w:id="113"/>
    <w:bookmarkStart w:name="z12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Проверочные листы составляются для однородных групп субъектов (объектов) контроля и включают требования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132 Кодекса и с соблюдением условий, определенных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143 Кодекса.</w:t>
      </w:r>
    </w:p>
    <w:bookmarkEnd w:id="114"/>
    <w:bookmarkStart w:name="z12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Однородные группы разделяются как по видам деятельности, осуществляемым субъектами (объектами) контроля, так и по форме регистрации (юридические лица, физические лица, индивидуальные предприниматели).</w:t>
      </w:r>
    </w:p>
    <w:bookmarkEnd w:id="115"/>
    <w:bookmarkStart w:name="z12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Проверочные листы формируются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совместному приказу Министра здравоохранения и социального развития Республики Казахстан от 25 декабря 2015 года № 1021 и Министра национальной экономики Республики Казахстан от 28 декабря 2015 года № 807 "Об утверждении Критериев оценки степени риска и проверочных листов в сфере предоставления специальных социальных услуг и в области социальной защиты лиц с инвалидностью" (зарегистрирован в Реестре государственной регистрации нормативных правовых актов под № 12701).</w:t>
      </w:r>
    </w:p>
    <w:bookmarkEnd w:id="1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Критериям оценки риска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сфере 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в области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 лиц с инвалидностью</w:t>
            </w:r>
          </w:p>
        </w:tc>
      </w:tr>
    </w:tbl>
    <w:bookmarkStart w:name="z127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Степень нарушений требований в сфере предоставления специальных социальных услуг и в области социальной защиты лиц с инвалидностью</w:t>
      </w:r>
    </w:p>
    <w:bookmarkEnd w:id="1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нарушений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срока десяти рабочих дней по проведению оценки и определения потребности в предоставлении специальных социальных услуг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срока трех рабочих дней по принятию решения о предоставлении гарантированного объема специальных социальных услуг в отношении получателя услуг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срока четырнадцати календарных дней по разработке индивидуальных планов работ после наблюдения специалистами организации за получателем услуг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заполнение индивидуального плана работ с учетом индивидуальных потребностей получателей услуг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фактического состава получателей услуг с отчетными данными автоматизированной информационной системы Е-собес и Портал социальных услуг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 подтверждающие обоснованное приостановление и (или) прекращение оказания специальных социальных услуг в отношении получателя услуг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социально-бытовых услуг в условиях стационара и полустационара по: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предоставлению питания, включая диетическое питание, оказанию социально-бытовых услуг индивидуального обслуживающего и гигиенического характера;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предоставлению одежды, обуви, постельного белья, предметов личной гигиены для лиц, обслуживающихся в медико-социальных учреждениях, реабилитационных центрах, учебных заведениях для детей с инвалидностью, территориальных центрах социального обслуживания, отделениях дневного пребывания, центрах социальной адаптации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социально-бытовых услуг в условиях стационара и полустационара по предоставлению жилой площади, адаптированных помещений и приспособлений, а также помещений, оснащенных мебелью и специализированным оборудованием, для реабилитационных, лечебных, образовательных, культурных мероприятий, отправления религиозных обрядов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социально-бытовых услуг в условиях стационара и полустационара по предоставлению транспортных услуг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социально-бытовых услуг в условиях стационара и полустационара по обеспечению бытовым обслуживанием (стирка, сушка, глаженье, дезинфекция нательного белья, одежды, постельных принадлежностей)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социально-бытовых услуг в условиях стационара и полустационара по наличию паспортов специализированных кабинетов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социально-медицинских услуг в условиях стационара и полустационара по: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и проведению медико-социального обследования, медицинских процедур, реабилитационных и лечебно-оздоровительных мероприятий;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оказанию доврачебной и первичной медико-санитарной помощи, в получении гарантированного объема бесплатной медицинской помощи, по обеспечению лекарственными средствами по заключению врачей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социально-медицинских услуг в условиях стационара и полустационара по содействию в проведении медико-социальной экспертизы, помощь в обеспечение протезно-ортопедической и слухопротезной помощью, санаторно-курортным лечением, техническими вспомогательными (компенсаторными) средствами, обязательными гигиеническими средствами в соответствии с индивидуальными программами реабилитации лиц с инвалидностью и обучению пользованием техническими вспомогательными (компенсаторными) и обязательными гигиеническими средствами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социально-медицинских услуг в условиях стационара и полустационара по: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консультированию по социально-медицинским вопросам, оказание услуг паллиативной, психиатрической и психотерапевтической помощи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социально-психологических услуг в условиях стационара и полустационара по: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осуществлению психологической диагностики, обследованию, консультированию, коррекции;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оказанию услуг психологической помощи, по проведению психологических тренингов, проведение занятий в группах взаимоподдержки, клубах общения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социально-педагогических услуг в условиях стационара и полустационара по: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проведению социально-педагогического консультирования, педагогической диагностики;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оказанию содействия в получении образования детьми с нарушениями опорно-двигательного аппарата в общеобразовательных школах;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осуществлению обучения основам бытовой ориентации, формирования навыков самообслуживания, личной гигиены, поведения в быту и общественных местах, самоконтролю, навыкам общения и другим формам жизнедеятельности;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коррекционной-развивающий диагностики;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оказанию содействия в получении образования детьми по специальным учебным программам и умственными способностями;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получении образования детьми с нарушениями опорно-двигательного аппарата в общеобразовательных школах, технических и профессиональных организациях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социально-трудовых услуг в условиях стационара и полустационара по проведению лечебно-трудовой деятельности в специализированных кабинетах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социально-трудовых услуг в условиях стационара и полустационара по осуществлению мероприятий по восстановлению утерянных бытовых навыков и обучению получателей услуг доступным профессиональным навыкам, по профессиональной реабилитации и ориентации лиц с инвалидностью, профессиональной ориентации детей с нарушениями опорно-двигательного аппарата,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формированию трудовых навыков по профилю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социально-культурных услуг в условиях стационара и полустационара по: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праздников и досуговых мероприятий и вовлечение в эти мероприятия получателей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соблюдению условий по организации и проведение клубной и кружковой работы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социально-экономических услуг в условиях стационара и полустационара по оказанию содействия в получении полагающихся льгот, пособий, компенсаций, алиментов и других выплат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социально-правовых услуг в условиях стационара и полустационара по: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оказанию юридического консультирования и юридической помощи;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по обеспечению представительства в суде для защиты прав и интересов;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осуществлению получения по доверенности пособий, других социальных выплат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качества оказываемых специальных социальных услуг в условиях стационара и полустационара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социально-бытовых услуг в условиях оказания услуг на дому по оказанию социально-бытовых услуг индивидуального обслуживающего и гигиенического характера, бытового обслуживания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социально-бытовых услуг в условиях оказания услуг на дому по осуществлению мероприятий для престарелых и лиц с инвалидностью по сопровождению вне дома в пределах одного населенного пункта, покупке и доставке на дом горячих обедов, продовольственных и непродовольственных товаров первой необходимости, помощи в приготовлении пищи, содействии в топке печей, доставке дров, угля и воды, сдачи вещей в стирку, химчистку, ремонт и обратная их доставка, помощи в стирке вещей, содействию в организации ремонта и уборки жилых помещений, содействию в оплате жилья и коммунальных услуг, помощи в организации ритуальных услуг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социально-бытовых услуг в условиях оказания услуг на дому по осуществлению обучения членов семьи получателей услуг по практическим навыкам индивидуального обслуживающего и санитарно-гигиенического характера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социально-медицинских услуг в условиях оказания услуг на дому по: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оказанию доврачебной помощи; содействия в проведении медико-социальной экспертизы, в получении гарантированного объема бесплатной медицинской помощи, протезно-ортопедической и слухопротезной помощи, санаторно-курортного лечения, техническими вспомогательными (компенсаторными) средствами, обязательными гигиеническими средствами в соответствии с индивидуальными программами абилитации и реабилитации лиц с инвалидностью, лекарственными средствами;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осуществлению проведения медицинского консультирования, медицинских процедур, реабилитационных мероприятий, санитарно-гигиенических услуг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социально-медицинских услуг в условиях оказания услуг на дому по осуществлению патронажного наблюдения детей с нарушениями опорно-двигательного аппарата, вызова врача на дом и сопровождение получателей услуг в организации здравоохранения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социально-психологических услуг в условиях оказания услуг на дому по: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проведению социально-психологического патронажа;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оказанию социально-психологической помощи, социальная-психологическая поддержка членов семьи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социально-педагогических услуг в условиях оказания услуг на дому по: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проведению социально-педагогического консультирования, консультирования членов семей;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осуществлению обучения основам бытовой ориентации, формирования навыков самообслуживания, личной гигиены, поведения в быту и общественных местах, самоконтролю, навыкам общения и другим формам жизнедеятельности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социально-педагогических услуг в условиях оказания услуг на дому по оказанию содействия в получении образования детьми, оказание содействия в получении профессионального образования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социально-трудовых услуг в условиях оказания услуг на дому по проведению мероприятий по профессиональной ориентации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социально-трудовых услуг в условиях оказания услуг на дому по: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проведению консультирования получателей услуг и членов их семей в организации надомного труда;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оказанию содействия в получении профессии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социально-культурных услуг в условиях оказания услуг на дому по: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праздников и досуговых мероприятий;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и проведение клубной и кружковой работы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социально-культурных услуг в условиях оказания услуг на дому по вовлечению получателей услуг в досуговые мероприятия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социально-экономических услуг в условиях оказания услуг на дому по: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оказанию содействия в получении полагающихся льгот, пособий, компенсаций, алиментов и других выплат, улучшении жилищных условий;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консультирования престарелых и лиц с инвалидностью, а также семей, воспитывающих детей и осуществляющих уход за лицами старше восемнадцати лет, по вопросам самообеспечения и улучшения материального положения семьи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социально-правовых услуг в условиях оказания услуг на дому по: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оказанию юридического консультирования и юридической помощи;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оказанию содействия органам, осуществляющим функции по опеке или попечительству, в устройстве детей на усыновление, попечение, патронат, под опеку;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оформлению представлений на родителей, уклоняющихся от воспитания детей в комиссию по делам несовершеннолетних;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оказанию содействия в привлечении к уголовной ответственности лиц, виновных в физическом и психическом насилии, совершенном в семье над получателями услуг или членами их семьи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социально-правовых услуг в условиях оказания услуг на дому по обеспечению содействия в получении бесплатной юридической помощи адвоката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качества оказываемых специальных социальных услуг в условиях оказания услуг на дому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социально-бытовых услуг в условиях временного пребывания по: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предоставлению койко-места, мебели, обеспечение постельными принадлежностями, предметами личной гигиены и нижнего белья;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в восстановлении документов, удостоверяющих личность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социально-бытовых услуг в условиях временного пребывания по: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соблюдению по оказанию социально-бытовых услуг индивидуального обслуживающего и гигиенического характера, бытового обслуживания, дезинфекция нижнего белья, одежды, постельных принадлежностей;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предоставлению питания для лиц, обсуживающихся в медико-социальных учреждениях, реабилитационных центрах, учебных заведениях для детей с инвалидностью, территориальных центрах социального обслуживания, отделениях дневного пребывания, центрах социальной адаптации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социально-бытовых услуг в условиях временного пребывания по предоставлению транспортных услуг перевоза получателей услуг для лечения, обучения; сопровождение до пункта назначения лицам, имеющим затруднение в передвижении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социально-бытовых услуг в условиях временного пребывания по оказанию содействия в отправке к прежнему месту жительства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социально-медицинских услуг в условиях временного пребывания по: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проведению первичного медицинского осмотра и первичной санитарной обработки, оказанию доврачебной медицинской помощи, содействие в госпитализации;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содействию в получении гарантированного объема бесплатной медицинской помощи и в обеспечении по заключению врачей лекарственными средствами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социально-медицинских услуг в условиях временного пребывания по: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содействию в медицинском консультировании профильными специалистами;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содействию в подготовке документов для направления на медико-социальную экспертизу;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в обеспечении техническими вспомогательными (компенсаторными) средствами, в получении санаторно-курортного лечения, в соответствии с индивидуальной программой абилитации и реабилитации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социально-психологических услуг в условиях временного пребывания по: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осуществлению психологической диагностики, обследования, консультирования, коррекции;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оказанию психологической помощи, проведение психологических тренингов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социально-трудовых услуг в условиях временного пребывания по проведению мероприятий по профессиональной ориентации, формированию трудовых навыков и содействию в проведении мероприятий по обучению доступным профессиональным навыкам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социально-трудовых услуг в условиях временного пребывания по проведению мероприятий по обследованию имеющихся трудовых навыков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социально-культурных услуг в условиях временного пребывания по: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праздников и досуговых мероприятий;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и проведение клубной и кружковой работы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социально-культурных услуг в условиях временного пребывания по вовлечению получателей услуг в досуговые мероприятия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социально-экономических услуг в условиях временного пребывания по оказанию содействия в получении полагающихся льгот, пособий, компенсаций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социально-правовых услуг в условиях временного пребывания по оказанию юридического консультирования и юридической помощи, по оказанию содействия в оформлении необходимых документов для помещения престарелых граждан и лиц с инвалидностью в стационарные учреждения социальной защиты населения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качества оказываемых специальных социальных услуг в условиях временного пребывания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доступа лицам с инвалидностью к входным группам (лестница наружная, пандусы, входная площадка, входные и внутренние двери, дверной порог, лестницы)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доступа лицам с инвалидностью к зонам оказания услуг (гардероб, регистратура, справочная, кассы и иные места оказания услуг)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доступа лицам с инвалидностью к санитарно-бытовым помещениям (уборная с универсальной кабиной, умывальник, ванная, душевая кабина, унитаз, раковина, кнопка экстренной помощи, поручни, крючки)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доступа лицам с инвалидностью к средствам информации и телекоммуникации на объекте (тактильные средства информации, знаки и символы, сигналы тревоги, извещатели в лифтах)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доступа лицам с инвалидностью к территории объекта (парковки наземные, подземные, остановки такси и автобусов, административного здания, вокзалам, рынкам, торговым центрам)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доступа лицам с инвалидностью в пути движения (дорожки, тротуары, наружные лестницы, пороги выше положенного стандарта, внутренние пандусы)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доступа лицам с инвалидностью к общественным видам транспорта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Обеспечение лицам с инвалидностью условий для доступа к культурно-зрелищным мероприятиям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лиц с инвалидностью протезно-ортопедической помощью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лиц с инвалидностью сурдотехническими средствами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лиц с инвалидностью тифлотехническими средствами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лиц с инвалидностью специальными средствами передвижения (кресло-колясками)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санаторно-курортного лечения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индивидуального помощника для лиц с инвалидностью первой группы, имеющих затруднение в передвижении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специалиста жестового языка для инвалидов по слуху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лиц с инвалидностью обязательными гигиеническими средствами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лиц с инвалидностью специальными социальными услугами в области социальной защиты населения в условиях стационара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лиц с инвалидностью специальными социальными услугами в области социальной защиты населения в условиях полустационара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лиц с инвалидностью специальными социальными услугами в области социальной защиты населения в условиях в оказания услуг на дому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поставщиков зарегистрированных на портале социальных услуг по: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наличию сертификата соответствия или декларации о соответствии при поставке товаров, подлежащих обязательному подтверждению соответствия;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наличию регистрационного удостоверения при поставке технических вспомогательных (компенсаторных) средств и специальных средств передвижения, относящихся к медицинским изделиям, подлежащим государственной регистрации и перерегистрации;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отсутствию налоговой задолженности и задолженности по социальным платежам;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отсутствие процедуры банкротства либо ликвидации;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отсутствию в реестре недобросовестных участников государственных закупок;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отсутствию в перечне ненадежных потенциальных поставщиков (поставщиков) Фонда национального благосостояния;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наличии документов, подтверждающих происхождение, характеристику и цену для реализации товаров и (или) оказания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наличии лицензии на осуществление медицинской деятельности при предоставлении санаторно-курортного лечения и медицинской реабилитологии;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наличии документа, подтверждающего квалификацию при оказании социальной услуги специалиста жестового языка.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поставщиками реализации лицам с инвалидностью на Портале социальных услуг товаров/услуг, указанных в индивидуальной программе абилитации и реабилитации лица с инвалидностью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Своевременное рассмотрение комиссией информации, размещаемой лицом с инвалидностью на Портале социальных услуг, о неисполнении и (или) ненадлежащем исполнении обязательств, взятых поставщиком на себя посредством Портала социальных услуг и принятие соответствующего решения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комиссией порядка допуска, регистрации и снятия с регистрации поставщиков на Портале социальных услуг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своевременного возмещения гарантированной суммы товаров/услуг из средств государственного бюджета при реализации их лицам с инвалидностью через Портал социальных услуг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факта невыполнения гарантированного объема социально- бытовых, социально- медицинских услуг, из официальных источников средств массовой информации и интернет-ресурсов государственных органов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факта невыполнения гарантированного объема социально-психологических, социально-педагогических, социально-трудовых, социально-культурных, социально-экономических, социально-правовых услуг, из официальных источников средств массовой информации и интернет-ресурсов государственных органов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Наличие факта не обеспечения доступа лицам с инвалидностью к входным группам, к санитарно-бытовым помещениям, к территории объекта, в пути движения объектов, из официальных источников средств массовой информации, интернет-ресурсов государственных органов и сведений информационного портала Министерства труда и социальной защиты населения Республика Казахстан – "Интерактивная карта доступности"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факта не обеспечения доступа лицам с инвалидностью к зонам оказания услуг, к средствам информации и телекоммуникации на объекте, к общественным видам транспорта, из официальных источников средств массовой информации, интернет-ресурсов государственных органов и сведений информационного портала Министерства труда и социальной защиты населения Республика Казахстан – "Интерактивная карта доступности"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факта невыполнения реабилитационных мероприятий, в части обеспечения протезно-ортопедической помощью, сурдотехническими средствами, тифлотехническими средствами и специальными средствами передвижения (кресло-колясками) согласно индивидуальной программе абилитации и реабилитации лиц с инвалидностью, из официальных источников средств массовой информации и интернет-ресурсов государственных органов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факта невыполнения реабилитационных мероприятий, в части обеспечения санаторно-курортным лечением, услугами индивидуального помощника для лиц с инвалидностью первой группы, имеющих затруднение в передвижении, специалистом жестового языка для инвалидов по слуху, обязательными гигиеническими средствами, специальными социальными услугами в области социальной защиты населения в условиях стационара, полустационара и в условиях оказания услуг на дому согласно индивидуальной программе абилитации и реабилитации лиц с инвалидностью, из официальных источников средств массовой информации и интернет-ресурсов государственных органов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соответствие фактического состава получателей гарантированного объема специальных социальных услуг по данным местных исполнительных органов (далее-МИО) с отчетными данными автоматизированной информационной системы Е-собес и Портала социальных услуг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факта невыполнения гарантированного объема социально - бытовых, социально- медицинских услуг по данным автоматизированной информационной системы Е-собес и Портала социальных услуг или информации МИО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факта невыполнения гарантированного объема социально-психологических, социально-педагогических, социально-трудовых, социально-культурных, социально-экономических, социально правовых услуг по данным автоматизированной информационной системы Е-собес и Портала социальных услуг или информации МИО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факта не обеспечения доступа лицам с инвалидностью к входным группам, к санитарно-бытовым помещениям, к территории объекта, в пути движения объектов по данным МИО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факта не обеспечения доступа лицам с инвалидностью к зонам оказания услуг, к средствам информации и телекоммуникации на объекте, к общественным видам транспорта по данным МИО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факта невыполнения реабилитационных мероприятий, в части обеспечения протезно-ортопедической помощью, сурдотехническими средствами, тифлотехническими средствами и специальными средствами передвижения (кресло-колясками) согласно индивидуальной программе абилитации и реабилитации лиц с инвалидностью по данным автоматизированной информационной системы Е-собес и Портал социальных услуг или информации МИО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факта невыполнения реабилитационных мероприятий, в части обеспечения санаторно-курортным лечением, услугами индивидуального помощника для лиц с инвалидностью первой группы, имеющих затруднение в передвижении, специалистом жестового языка для инвалидов по слуху, обязательными гигиеническими средствами, специальными социальными услугами в области социальной защиты населения в условиях стационара, полустационара и в условиях оказания услуг на дому согласно индивидуальной программе абилитации и реабилитации инвалидов по данным автоматизированной информационной системы Е-собес и Портал социальных услуг или информации МИО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факта не обеспечения доступа лицам с инвалидностью к входным группам, к санитарно-бытовым помещениям, к территории объекта, в пути движения объектов по данным информационного портала Министерства труда и социальной защиты населения Республика Казахстан – "Интерактивная карта доступности"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факта не обеспечения доступа лицам с инвалидностью к зонам оказания услуг, к средствам информации и телекоммуникации на объекте по данным информационного портала Министерства труда и социальной защиты населения Республика Казахстан – "Интерактивная карта доступности"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факта невыполнения реабилитационных мероприятий, в части обеспечения протезно-ортопедической помощью, сурдотехническими средствами, тифлотехническими средствами и специальными средствами передвижения (кресло-колясками) согласно индивидуальной программе абилитации и реабилитации лиц с инвалидностью по данным автоматизированной информационной системы Е-собес и Портал социальных услуг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факта невыполнения реабилитационных мероприятий, в части обеспечения санаторно-курортным лечением, услугами индивидуального помощника для лиц с инвалидностью первой группы, имеющих затруднение в передвижении, специалистом жестового языка для инвалидов по слуху, обязательными гигиеническими средствами, специальными социальными услугами в области социальной защиты населения в условиях стационара, полустационара и в условиях оказания услуг на дому согласно индивидуальной программе абилитации и реабилитации инвалидов по данным автоматизированной информационной системы Е-собес и Портал социальных услуг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соответствие фактического состава получателей гарантированного объема специальных социальных услуг по данным МИО с отчетными данными автоматизированной информационной системы Е-собес и Портала социальных услуг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факта невыполнения гарантированного объема социально - бытовых, социально- медицинских услуг по данным автоматизированной информационной системы Е-собес и Портала социальных услуг или информации МИО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факта невыполнения гарантированного объема социально-психологических, социально-педагогических, социально-трудовых, социально-культурных, социально-экономических, социально правовых услуг по данным автоматизированной информационной системы Е-собес и Портала социальных услуг или информации МИО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Критериям оценки риска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сфере 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в области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 лиц с инвалидностью</w:t>
            </w:r>
          </w:p>
        </w:tc>
      </w:tr>
    </w:tbl>
    <w:bookmarkStart w:name="z186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субъективных критериев для определения степени риска по субъективным критериям оценки степени риска в сфере предоставления специальных социальных услуг и в области социальной защиты лиц с инвалидностью</w:t>
      </w:r>
    </w:p>
    <w:bookmarkEnd w:id="1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субъективного критерия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информации по показателю субъективного критерия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по значимости, балл (в сумме не должен превышать 100 баллов), wi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/значения, xi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условие 1/значение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условие 2/значение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профилактического контроля с посещением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факта невыполнения реабилитационных мероприятий, в части обеспечения протезно-ортопедической помощью, сурдотехническими средствами, тифлотехническими средствами и специальными средствами передвижения (кресло-колясками) согласно индивидуальной программе абилитации и реабилитации лиц с инвалидностью по данным автоматизированной информационной системы Е-собес и Портал социальных услуг или информации МИО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мониторинга отчетности и сведений, представляемых субъектом контроля;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обеспечение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факта невыполнения реабилитационных мероприятий, в части обеспечения санаторно-курортным лечением, услугами индивидуального помощника для лиц с инвалидностью первой группы, имеющих затруднение в передвижении, специалистом жестового языка для лиц с инвалидностью по слуху, обязательными гигиеническими средствами, специальными социальными услугами в области социальной защиты населения в условиях стационара, полустационара и в условиях оказания услуг на дому согласно индивидуальной программе абилитации и реабилитации лиц с инвалидностью по данным автоматизированной информационной системы Е-собес и Портал социальных услуг или информации МИО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обеспечение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факта невыполнения реабилитационных мероприятий, в части обеспечения протезно-ортопедической помощью, сурдотехническими средствами, тифлотехническими средствами и специальными средствами передвижения (кресло-колясками) согласно индивидуальной программе абилитации и реабилитации лиц с инвалидностью по данным автоматизированной информационной системы Е-собес и Портал социальных услуг или информации МИО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данных Портала социальных услуг и результатов заключения комиссий на основе изучения пакета документов, представленных Поставщиком для регистрации на Портале социальных услуг.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обеспечение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факта невыполнения реабилитационных мероприятий, в части обеспечения санаторно-курортным лечением, услугами индивидуального помощника для лиц с инвалидностью первой группы, имеющих затруднение в передвижении, специалистом жестового языка для лиц с инвалидностью по слуху, обязательными гигиеническими средствами, специальными социальными услугами в области социальной защиты населения в условиях стационара, полустационара и в условиях оказания услуг на дому согласно индивидуальной программе абилитации и реабилитации лиц с инвалидностью по данным автоматизированной информационной системы Е-собес и Портал социальных услуг или информации МИО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обеспечение</w:t>
            </w:r>
          </w:p>
        </w:tc>
      </w:tr>
    </w:tbl>
    <w:bookmarkStart w:name="z18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Инструкция по заполнению шаблона:</w:t>
      </w:r>
    </w:p>
    <w:bookmarkEnd w:id="119"/>
    <w:bookmarkStart w:name="z18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Показатели субъективных критериев определяются для однородных групп субъектов (объектов) контроля в каждой сфере государственного контроля.</w:t>
      </w:r>
    </w:p>
    <w:bookmarkEnd w:id="120"/>
    <w:bookmarkStart w:name="z18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графе 2 указывается показатель субъективного критерия.</w:t>
      </w:r>
    </w:p>
    <w:bookmarkEnd w:id="121"/>
    <w:bookmarkStart w:name="z19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графе 3 указываются приоритетные источники информации.</w:t>
      </w:r>
    </w:p>
    <w:bookmarkEnd w:id="122"/>
    <w:bookmarkStart w:name="z19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графе 4 указывается удельный вес по значимости показателя субъективного критерия в баллах. Сумма всех строк по данной графе не должно превышать 100 баллов.</w:t>
      </w:r>
    </w:p>
    <w:bookmarkEnd w:id="123"/>
    <w:bookmarkStart w:name="z19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графе 5 указываются условия учета показателя субъективного критерия в расчете степени риска по субъективным критериям и числовые значения показателей субъективных критериев, соответствующие каждому условию. Числовые значения указываются в процентах от 0 до 100, в зависимости от повышения риска. Допустимые значения показателей субъективных критериев регламентируются нормативными правовыми актами Республики Казахстан.</w:t>
      </w:r>
    </w:p>
    <w:bookmarkEnd w:id="12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