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4308" w14:textId="d374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апреля 2023 года № 164. Зарегистрирован в Министерстве юстиции Республики Казахстан 3 мая 2023 года № 32424.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в области племенного животноводства "Отчет о количестве племенных животных – производителей в племенных центрах республики",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в области племенного животноводства "Отчет об оценке племенных животных –производителей в племенных центрах республики",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 в области племенного животноводства "Отчет о количестве семени племенных животных – производителей",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форму, предназначенную для сбора административных данных в области племенного животноводства "Реестр племенных животных",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форму, предназначенную для сбора административных данных в области племенного животноводства "Импорт племенного крупного рогатого скота молочного, молочно-мясного и мясного направления продуктивности",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18.06.2025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сельского хозяйства РК от 31.12.2025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0" w:id="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 количестве племенных животных – производителей в племенных центрах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ОПЦ-1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квартал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племенные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ежеквартально, до пятого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породы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животных – производителей,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качеству потомства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геномной оценке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племенного животного / наименование направления продуктивности)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(_________________ / __________________)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2" w:id="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2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количестве племенных животных – производителей в племенных центрах республики" приведено в приложении к настоящей форме.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количестве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–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племенных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республики"</w:t>
            </w:r>
          </w:p>
        </w:tc>
      </w:tr>
    </w:tbl>
    <w:bookmarkStart w:name="z2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количестве племенных животных – производителей в племенных центрах республики"</w:t>
      </w:r>
      <w:r>
        <w:br/>
      </w:r>
      <w:r>
        <w:rPr>
          <w:rFonts w:ascii="Times New Roman"/>
          <w:b/>
          <w:i w:val="false"/>
          <w:color w:val="000000"/>
        </w:rPr>
        <w:t>(индекс: ОПЦ-1, периодичность: ежеквартальная)</w:t>
      </w:r>
    </w:p>
    <w:bookmarkEnd w:id="22"/>
    <w:bookmarkStart w:name="z2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количестве племенных животных – производителей в племенных центрах республики" (далее – Форма).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племенными центрами.</w:t>
      </w:r>
    </w:p>
    <w:bookmarkEnd w:id="25"/>
    <w:bookmarkStart w:name="z2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26"/>
    <w:bookmarkStart w:name="z2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племенными центрами в Министерство сельского хозяйства Республики Казахстан ежеквартально, до пятого числа месяца, следующего за отчетным кварталом.</w:t>
      </w:r>
    </w:p>
    <w:bookmarkEnd w:id="27"/>
    <w:bookmarkStart w:name="z2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8"/>
    <w:bookmarkStart w:name="z2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"/>
    <w:bookmarkStart w:name="z2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номер по порядку.</w:t>
      </w:r>
    </w:p>
    <w:bookmarkEnd w:id="30"/>
    <w:bookmarkStart w:name="z2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название породы</w:t>
      </w:r>
    </w:p>
    <w:bookmarkEnd w:id="31"/>
    <w:bookmarkStart w:name="z2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голов племенных животных –производителей.</w:t>
      </w:r>
    </w:p>
    <w:bookmarkEnd w:id="32"/>
    <w:bookmarkStart w:name="z2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племенных животных – производителей, оцененных по качеству потомства.</w:t>
      </w:r>
    </w:p>
    <w:bookmarkEnd w:id="33"/>
    <w:bookmarkStart w:name="z2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племенных животных – производителей, оцененных по геномной оценке.</w:t>
      </w:r>
    </w:p>
    <w:bookmarkEnd w:id="34"/>
    <w:bookmarkStart w:name="z2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"Вид племенного животного / наименование направления продуктивности" указываются вид и направление продуктивности племенных животных – производителей.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9" w:id="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об оценке племенных животных – производителей в племенных центрах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ОПЦ-2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 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племенные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ежегодно, до десятого января,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породы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животных – производителей,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качеству потомства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геномной оценке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проходят проверку по качеству потомства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 с проверки по качеству потомства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признано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улучшателями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ухудшателями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племенного животного / наименование направления продуктивности)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(_________________ / __________________)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4" w:id="4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3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об оценке племенных животных – производителей в племенных центрах республики" приведено в приложении к настоящей форме.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оценке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–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племенных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республики"</w:t>
            </w:r>
          </w:p>
        </w:tc>
      </w:tr>
    </w:tbl>
    <w:bookmarkStart w:name="z3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об оценке племенных животных – производителей в племенных центрах республики"</w:t>
      </w:r>
      <w:r>
        <w:br/>
      </w:r>
      <w:r>
        <w:rPr>
          <w:rFonts w:ascii="Times New Roman"/>
          <w:b/>
          <w:i w:val="false"/>
          <w:color w:val="000000"/>
        </w:rPr>
        <w:t>(индекс: ОПЦ-2, периодичность: ежегодная)</w:t>
      </w:r>
    </w:p>
    <w:bookmarkEnd w:id="49"/>
    <w:bookmarkStart w:name="z31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3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оценке племенных животных – производителей в племенных центрах республики" (далее – Форма).</w:t>
      </w:r>
    </w:p>
    <w:bookmarkEnd w:id="51"/>
    <w:bookmarkStart w:name="z3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племенными центрами.</w:t>
      </w:r>
    </w:p>
    <w:bookmarkEnd w:id="52"/>
    <w:bookmarkStart w:name="z3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53"/>
    <w:bookmarkStart w:name="z3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представляется племенными центрами в Министерство сельского хозяйства Республики Казахстан ежегодно, до десятого января, следующего за отчетным годом. </w:t>
      </w:r>
    </w:p>
    <w:bookmarkEnd w:id="54"/>
    <w:bookmarkStart w:name="z3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55"/>
    <w:bookmarkStart w:name="z32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"/>
    <w:bookmarkStart w:name="z3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номер по порядку.</w:t>
      </w:r>
    </w:p>
    <w:bookmarkEnd w:id="57"/>
    <w:bookmarkStart w:name="z3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название породы.</w:t>
      </w:r>
    </w:p>
    <w:bookmarkEnd w:id="58"/>
    <w:bookmarkStart w:name="z3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голов племенных животных – производителей.</w:t>
      </w:r>
    </w:p>
    <w:bookmarkEnd w:id="59"/>
    <w:bookmarkStart w:name="z3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племенных животных –производителей, оцененных по качеству потомства.</w:t>
      </w:r>
    </w:p>
    <w:bookmarkEnd w:id="60"/>
    <w:bookmarkStart w:name="z3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племенных животных –производителей, оцененных по геномной оценке.</w:t>
      </w:r>
    </w:p>
    <w:bookmarkEnd w:id="61"/>
    <w:bookmarkStart w:name="z3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племенных животных – производителей, проходящих проверку по качеству потомства.</w:t>
      </w:r>
    </w:p>
    <w:bookmarkEnd w:id="62"/>
    <w:bookmarkStart w:name="z3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животных-производителей снятых с проверки по качеству потомства.</w:t>
      </w:r>
    </w:p>
    <w:bookmarkEnd w:id="63"/>
    <w:bookmarkStart w:name="z3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племенных животных – производителей, признанных улучшателями.</w:t>
      </w:r>
    </w:p>
    <w:bookmarkEnd w:id="64"/>
    <w:bookmarkStart w:name="z3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племенных животных – производителей, признанных нейтральными.</w:t>
      </w:r>
    </w:p>
    <w:bookmarkEnd w:id="65"/>
    <w:bookmarkStart w:name="z3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племенных животных – производителей, признанных ухудшателями.</w:t>
      </w:r>
    </w:p>
    <w:bookmarkEnd w:id="66"/>
    <w:bookmarkStart w:name="z3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"Вид племенного животного / наименование направления продуктивности" указываются вид и направление продуктивности племенных животных – производителей.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Казахстан.</w:t>
      </w:r>
    </w:p>
    <w:bookmarkEnd w:id="68"/>
    <w:bookmarkStart w:name="z3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69"/>
    <w:bookmarkStart w:name="z33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количестве семени племенных животных – производителей</w:t>
      </w:r>
    </w:p>
    <w:bookmarkEnd w:id="70"/>
    <w:p>
      <w:pPr>
        <w:spacing w:after="0"/>
        <w:ind w:left="0"/>
        <w:jc w:val="both"/>
      </w:pPr>
      <w:bookmarkStart w:name="z339" w:id="71"/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ОПЦ-3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племенные центры, дистрибьютерные центры по реализации семени и эмбрионов племенных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ежеквартально, до пятого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семени, 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качеству потомства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геномной оценке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племенного животного / наименование направления продуктивности)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(_________________ / __________________)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1" w:id="8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3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количестве семени племенных животных – производителей" приведено в приложении к настоящей форме.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количестве семени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животных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производителей"</w:t>
            </w:r>
          </w:p>
        </w:tc>
      </w:tr>
    </w:tbl>
    <w:bookmarkStart w:name="z3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количестве семени племенных животных –производителей"</w:t>
      </w:r>
      <w:r>
        <w:br/>
      </w:r>
      <w:r>
        <w:rPr>
          <w:rFonts w:ascii="Times New Roman"/>
          <w:b/>
          <w:i w:val="false"/>
          <w:color w:val="000000"/>
        </w:rPr>
        <w:t>(индекс: ОПЦ-3, периодичность: ежеквартальная)</w:t>
      </w:r>
    </w:p>
    <w:bookmarkEnd w:id="84"/>
    <w:bookmarkStart w:name="z3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3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количестве семени племенных животных – производителей" (далее – Форма).</w:t>
      </w:r>
    </w:p>
    <w:bookmarkEnd w:id="86"/>
    <w:bookmarkStart w:name="z3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племенными центрами, дистрибьютерными центрами по реализации семени и эмбрионов племенных животных.</w:t>
      </w:r>
    </w:p>
    <w:bookmarkEnd w:id="87"/>
    <w:bookmarkStart w:name="z3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88"/>
    <w:bookmarkStart w:name="z3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представляется племенными центрами, дистрибьютерными центрами по реализации семени и эмбрионов племенных животных в Министерство сельского хозяйства Республики Казахстан ежеквартально, до пятого числа месяца, следующего за отчетным кварталом. </w:t>
      </w:r>
    </w:p>
    <w:bookmarkEnd w:id="89"/>
    <w:bookmarkStart w:name="z4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90"/>
    <w:bookmarkStart w:name="z4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1"/>
    <w:bookmarkStart w:name="z4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номер по порядку.</w:t>
      </w:r>
    </w:p>
    <w:bookmarkEnd w:id="92"/>
    <w:bookmarkStart w:name="z4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название породы.</w:t>
      </w:r>
    </w:p>
    <w:bookmarkEnd w:id="93"/>
    <w:bookmarkStart w:name="z4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доз семени племенных животных – производителей.</w:t>
      </w:r>
    </w:p>
    <w:bookmarkEnd w:id="94"/>
    <w:bookmarkStart w:name="z4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4 Формы указывается количество доз семени племенных животных – производителей, оцененных по качеству потомства. </w:t>
      </w:r>
    </w:p>
    <w:bookmarkEnd w:id="95"/>
    <w:bookmarkStart w:name="z4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доз семени племенных животных – производителей, оцененных по геномной оценке.</w:t>
      </w:r>
    </w:p>
    <w:bookmarkEnd w:id="96"/>
    <w:bookmarkStart w:name="z4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"Вид племенного животного / наименование направления продуктивности" указываются вид и направление продуктивности племенных животных – производителей.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08" w:id="9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Реестр племенных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ОРП-1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республиканские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ежегодно, до десятого января,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100"/>
    <w:bookmarkStart w:name="z4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Реестр племенных животных пород крупного рогатого скота</w:t>
      </w:r>
    </w:p>
    <w:bookmarkEnd w:id="101"/>
    <w:p>
      <w:pPr>
        <w:spacing w:after="0"/>
        <w:ind w:left="0"/>
        <w:jc w:val="both"/>
      </w:pPr>
      <w:bookmarkStart w:name="z414" w:id="102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10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индексную оценку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комплексному классу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рекорд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0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Быки-производители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Нетели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от 18 месяцев и старше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от 18 месяцев и старше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от 12 до 18 месяцев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от 12 до 18 месяцев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от 6 до 12 месяцев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от 6 до 12 месяцев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Реестр племенных животных пород овец</w:t>
      </w:r>
    </w:p>
    <w:bookmarkEnd w:id="115"/>
    <w:p>
      <w:pPr>
        <w:spacing w:after="0"/>
        <w:ind w:left="0"/>
        <w:jc w:val="both"/>
      </w:pPr>
      <w:bookmarkStart w:name="z535" w:id="116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11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бараны-производители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овцематки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баранчики от 1 до 1,5 лет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ярки старше 1 года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ярочки от 4 месяцев до 1 года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баранчики от 4 месяцев до 1 года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Реестр племенных животных каракульской породы овец</w:t>
      </w:r>
    </w:p>
    <w:bookmarkEnd w:id="126"/>
    <w:p>
      <w:pPr>
        <w:spacing w:after="0"/>
        <w:ind w:left="0"/>
        <w:jc w:val="both"/>
      </w:pPr>
      <w:bookmarkStart w:name="z601" w:id="127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Окрас: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1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бараны-производители 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овцематки 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баранчики от 1 до 1,5 лет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ярки от 1 до 2 лет 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ярочки от 6 месяцев до 1 года </w:t>
            </w:r>
          </w:p>
          <w:bookmarkEnd w:id="1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баранчики от 6 месяцев до 1 года 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ягнята до 6 месяцев 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Реестр племенных животных пород коз</w:t>
      </w:r>
    </w:p>
    <w:bookmarkEnd w:id="138"/>
    <w:p>
      <w:pPr>
        <w:spacing w:after="0"/>
        <w:ind w:left="0"/>
        <w:jc w:val="both"/>
      </w:pPr>
      <w:bookmarkStart w:name="z683" w:id="139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1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козлы-производители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козоматки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козлики от 1 года и старше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козочки от 1 года и старше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козлики от 7 месяцев до 1 года</w:t>
            </w:r>
          </w:p>
          <w:bookmarkEnd w:id="1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козочки от 7 месяцев до 1 года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Реестр племенных животных пород свиней</w:t>
      </w:r>
    </w:p>
    <w:bookmarkEnd w:id="149"/>
    <w:p>
      <w:pPr>
        <w:spacing w:after="0"/>
        <w:ind w:left="0"/>
        <w:jc w:val="both"/>
      </w:pPr>
      <w:bookmarkStart w:name="z749" w:id="150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15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рекорд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5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хряки-производители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свиноматки 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свиноматки проверяемые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хрячки от 4 месяцев до 1 года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свинки от 4 до 8 месяцев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хрячки от 3 до 4 месяцев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свинки от 3 до 4 месяцев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Реестр племенных животных пород лошадей</w:t>
      </w:r>
    </w:p>
    <w:bookmarkEnd w:id="161"/>
    <w:p>
      <w:pPr>
        <w:spacing w:after="0"/>
        <w:ind w:left="0"/>
        <w:jc w:val="both"/>
      </w:pPr>
      <w:bookmarkStart w:name="z841" w:id="162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1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комплексному классу,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жеребцы-производители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кобылы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жеребчики старше 3 лет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 старше 3 лет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жеребчики от 1,5 лет до 3 лет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 от 1,5 лет до 3 лет</w:t>
            </w:r>
          </w:p>
          <w:bookmarkEnd w:id="1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Реестр племенных животных пород верблюдов</w:t>
      </w:r>
    </w:p>
    <w:bookmarkEnd w:id="172"/>
    <w:p>
      <w:pPr>
        <w:spacing w:after="0"/>
        <w:ind w:left="0"/>
        <w:jc w:val="both"/>
      </w:pPr>
      <w:bookmarkStart w:name="z916" w:id="173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1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комплексному классу,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верблюды-производители 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верблюдоматки </w:t>
            </w:r>
          </w:p>
          <w:bookmarkEnd w:id="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(самец) от 2,5 до 3 лет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(самка) от 2,5 до 3 лет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верблюжата (самец) от 1 года до 2,5 лет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верблюжата (самка) от 1 года до 2,5 лет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Реестр племенных пород птиц</w:t>
      </w:r>
    </w:p>
    <w:bookmarkEnd w:id="183"/>
    <w:p>
      <w:pPr>
        <w:spacing w:after="0"/>
        <w:ind w:left="0"/>
        <w:jc w:val="both"/>
      </w:pPr>
      <w:bookmarkStart w:name="z991" w:id="184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птицы: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 (кросс): 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  <w:bookmarkEnd w:id="1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птиц,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птицы* до 8 недель:</w:t>
            </w:r>
          </w:p>
          <w:bookmarkEnd w:id="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Птица* от 8 недель до 68 недель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птиц* - куры, утки, гуси и др. виды птицы</w:t>
      </w:r>
    </w:p>
    <w:bookmarkEnd w:id="194"/>
    <w:bookmarkStart w:name="z106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Реестр племенных пород страусов</w:t>
      </w:r>
    </w:p>
    <w:bookmarkEnd w:id="195"/>
    <w:p>
      <w:pPr>
        <w:spacing w:after="0"/>
        <w:ind w:left="0"/>
        <w:jc w:val="both"/>
      </w:pPr>
      <w:bookmarkStart w:name="z1067" w:id="196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1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страусов,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9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самцы-производители страусов</w:t>
            </w:r>
          </w:p>
          <w:bookmarkEnd w:id="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самки-несушки страусов</w:t>
            </w:r>
          </w:p>
          <w:bookmarkEnd w:id="2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самцы страусов старше 2 лет </w:t>
            </w:r>
          </w:p>
          <w:bookmarkEnd w:id="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 страусов старше 2 лет</w:t>
            </w:r>
          </w:p>
          <w:bookmarkEnd w:id="2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страусов от 1 до 2 лет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 страусов от 1 до 2 лет</w:t>
            </w:r>
          </w:p>
          <w:bookmarkEnd w:id="2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страусов до 1 года</w:t>
            </w:r>
          </w:p>
          <w:bookmarkEnd w:id="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Реестр племенных маралов</w:t>
      </w:r>
    </w:p>
    <w:bookmarkEnd w:id="207"/>
    <w:p>
      <w:pPr>
        <w:spacing w:after="0"/>
        <w:ind w:left="0"/>
        <w:jc w:val="both"/>
      </w:pPr>
      <w:bookmarkStart w:name="z1149" w:id="208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2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2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рогачи маралов</w:t>
            </w:r>
          </w:p>
          <w:bookmarkEnd w:id="2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маралухи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перворожки маралов от 2 до 3 лет</w:t>
            </w:r>
          </w:p>
          <w:bookmarkEnd w:id="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маралушки от 1,5 до 3 лет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сайки маралов от 1,5 до 2 лет</w:t>
            </w:r>
          </w:p>
          <w:bookmarkEnd w:id="2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маралята от 7 месяцев до 1,5 лет</w:t>
            </w:r>
          </w:p>
          <w:bookmarkEnd w:id="2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Реестр племенных пятнистых оленей</w:t>
      </w:r>
    </w:p>
    <w:bookmarkEnd w:id="218"/>
    <w:p>
      <w:pPr>
        <w:spacing w:after="0"/>
        <w:ind w:left="0"/>
        <w:jc w:val="both"/>
      </w:pPr>
      <w:bookmarkStart w:name="z1224" w:id="219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2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2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рогачи оленей пятнистых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оленухи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перворожки оленей пятнистых от 2 до 3 лет</w:t>
            </w:r>
          </w:p>
          <w:bookmarkEnd w:id="2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оленушки от 1,5 до 3 лет </w:t>
            </w:r>
          </w:p>
          <w:bookmarkEnd w:id="2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сайки оленей пятнистых от 1,5 до 2 лет</w:t>
            </w:r>
          </w:p>
          <w:bookmarkEnd w:id="2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оленята от 7 месяцев до 1,5 лет</w:t>
            </w:r>
          </w:p>
          <w:bookmarkEnd w:id="2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Реестр племенных пчел</w:t>
      </w:r>
    </w:p>
    <w:bookmarkEnd w:id="229"/>
    <w:p>
      <w:pPr>
        <w:spacing w:after="0"/>
        <w:ind w:left="0"/>
        <w:jc w:val="both"/>
      </w:pPr>
      <w:bookmarkStart w:name="z1299" w:id="230"/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  <w:bookmarkEnd w:id="23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пчелосемей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23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пчелосемьи</w:t>
            </w:r>
          </w:p>
          <w:bookmarkEnd w:id="2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отводки</w:t>
            </w:r>
          </w:p>
          <w:bookmarkEnd w:id="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0" w:id="23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13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"Реестр племенных животных" приведено в приложении к настоящей форме.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племенных животных"</w:t>
            </w:r>
          </w:p>
        </w:tc>
      </w:tr>
    </w:tbl>
    <w:bookmarkStart w:name="z135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"Реестр племенных животных"</w:t>
      </w:r>
      <w:r>
        <w:br/>
      </w:r>
      <w:r>
        <w:rPr>
          <w:rFonts w:ascii="Times New Roman"/>
          <w:b/>
          <w:i w:val="false"/>
          <w:color w:val="000000"/>
        </w:rPr>
        <w:t>(индекс: ОРП-1, периодичность: ежегодная)</w:t>
      </w:r>
    </w:p>
    <w:bookmarkEnd w:id="238"/>
    <w:bookmarkStart w:name="z135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9"/>
    <w:bookmarkStart w:name="z13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"Реестр племенных животных" (далее – Форма).</w:t>
      </w:r>
    </w:p>
    <w:bookmarkEnd w:id="240"/>
    <w:bookmarkStart w:name="z13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республиканскими палатами.</w:t>
      </w:r>
    </w:p>
    <w:bookmarkEnd w:id="241"/>
    <w:bookmarkStart w:name="z13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242"/>
    <w:bookmarkStart w:name="z13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республиканскими палатами в Министерство сельского хозяйства Республики Казахстан ежегодно, до десятого января, следующего за отчетным годом.</w:t>
      </w:r>
    </w:p>
    <w:bookmarkEnd w:id="243"/>
    <w:bookmarkStart w:name="z13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44"/>
    <w:bookmarkStart w:name="z136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5"/>
    <w:bookmarkStart w:name="z13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главы 1 Формы указываются половозрастные группы.</w:t>
      </w:r>
    </w:p>
    <w:bookmarkEnd w:id="246"/>
    <w:bookmarkStart w:name="z13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главы 1 Формы указывается общее количество хозяйств.</w:t>
      </w:r>
    </w:p>
    <w:bookmarkEnd w:id="247"/>
    <w:bookmarkStart w:name="z13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главы 1 Формы указывается общее количество голов племенных животных.</w:t>
      </w:r>
    </w:p>
    <w:bookmarkEnd w:id="248"/>
    <w:bookmarkStart w:name="z13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главы 1 Формы указывается количество племенных животных, оцененных по племенной ценности имеющих индексную оценку.</w:t>
      </w:r>
    </w:p>
    <w:bookmarkEnd w:id="249"/>
    <w:bookmarkStart w:name="z13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главы 1 Формы указывается количество племенных животных класса элита рекорд.</w:t>
      </w:r>
    </w:p>
    <w:bookmarkEnd w:id="250"/>
    <w:bookmarkStart w:name="z13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главы 1 Формы указывается количество племенных животных класса элита.</w:t>
      </w:r>
    </w:p>
    <w:bookmarkEnd w:id="251"/>
    <w:bookmarkStart w:name="z13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главы 1 Формы указывается количество племенных животных I класса.</w:t>
      </w:r>
    </w:p>
    <w:bookmarkEnd w:id="252"/>
    <w:bookmarkStart w:name="z13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главы 1 Формы указывается количество племенных животных II класса.</w:t>
      </w:r>
    </w:p>
    <w:bookmarkEnd w:id="253"/>
    <w:bookmarkStart w:name="z13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главы 2 Формы указываются половозрастные группы.</w:t>
      </w:r>
    </w:p>
    <w:bookmarkEnd w:id="254"/>
    <w:bookmarkStart w:name="z13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главы 2 Формы указывается общее количество хозяйств.</w:t>
      </w:r>
    </w:p>
    <w:bookmarkEnd w:id="255"/>
    <w:bookmarkStart w:name="z13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главы 2 Формы указывается общее количество голов племенных животных.</w:t>
      </w:r>
    </w:p>
    <w:bookmarkEnd w:id="256"/>
    <w:bookmarkStart w:name="z13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главы 2 Формы указывается количество племенных животных класса элита.</w:t>
      </w:r>
    </w:p>
    <w:bookmarkEnd w:id="257"/>
    <w:bookmarkStart w:name="z13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главы 2 Формы указывается количество племенных животных I класса.</w:t>
      </w:r>
    </w:p>
    <w:bookmarkEnd w:id="258"/>
    <w:bookmarkStart w:name="z13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 главы 3 Формы указываются половозрастные группы.</w:t>
      </w:r>
    </w:p>
    <w:bookmarkEnd w:id="259"/>
    <w:bookmarkStart w:name="z13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 главы 3 Формы указывается общее количество хозяйств.</w:t>
      </w:r>
    </w:p>
    <w:bookmarkEnd w:id="260"/>
    <w:bookmarkStart w:name="z13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3 главы 3 Формы указывается общее количество голов племенных животных.</w:t>
      </w:r>
    </w:p>
    <w:bookmarkEnd w:id="261"/>
    <w:bookmarkStart w:name="z13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4 главы 3 Формы указывается количество племенных животных класса элита.</w:t>
      </w:r>
    </w:p>
    <w:bookmarkEnd w:id="262"/>
    <w:bookmarkStart w:name="z13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5 главы 3 Формы указывается количество племенных животных I класса.</w:t>
      </w:r>
    </w:p>
    <w:bookmarkEnd w:id="263"/>
    <w:bookmarkStart w:name="z13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6 главы 3 Формы указывается количество племенных животных II класса.</w:t>
      </w:r>
    </w:p>
    <w:bookmarkEnd w:id="264"/>
    <w:bookmarkStart w:name="z13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 главы 4 Формы указываются половозрастные группы.</w:t>
      </w:r>
    </w:p>
    <w:bookmarkEnd w:id="265"/>
    <w:bookmarkStart w:name="z13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 главы 4 Формы указывается общее количество хозяйств.</w:t>
      </w:r>
    </w:p>
    <w:bookmarkEnd w:id="266"/>
    <w:bookmarkStart w:name="z13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3 главы 4 Формы указывается общее количество голов племенных животных.</w:t>
      </w:r>
    </w:p>
    <w:bookmarkEnd w:id="267"/>
    <w:bookmarkStart w:name="z13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4 главы 4 Формы указывается количество племенных животных класса элита.</w:t>
      </w:r>
    </w:p>
    <w:bookmarkEnd w:id="268"/>
    <w:bookmarkStart w:name="z13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5 главы 4 Формы указывается количество племенных животных I класса.</w:t>
      </w:r>
    </w:p>
    <w:bookmarkEnd w:id="269"/>
    <w:bookmarkStart w:name="z13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 главы 5 Формы указываются половозрастные группы.</w:t>
      </w:r>
    </w:p>
    <w:bookmarkEnd w:id="270"/>
    <w:bookmarkStart w:name="z13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 главы 5 Формы указывается общее количество хозяйств.</w:t>
      </w:r>
    </w:p>
    <w:bookmarkEnd w:id="271"/>
    <w:bookmarkStart w:name="z13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 главы 5 Формы указывается общее количество голов племенных животных.</w:t>
      </w:r>
    </w:p>
    <w:bookmarkEnd w:id="272"/>
    <w:bookmarkStart w:name="z13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4 главы 5 Формы указывается количество племенных животных класса элита рекорд.</w:t>
      </w:r>
    </w:p>
    <w:bookmarkEnd w:id="273"/>
    <w:bookmarkStart w:name="z13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5 главы 5 Формы указывается количество племенных животных класса элита.</w:t>
      </w:r>
    </w:p>
    <w:bookmarkEnd w:id="274"/>
    <w:bookmarkStart w:name="z13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6 главы 5 Формы указывается количество племенных животных I класса.</w:t>
      </w:r>
    </w:p>
    <w:bookmarkEnd w:id="275"/>
    <w:bookmarkStart w:name="z13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7 главы 5 Формы указывается количество племенных животных II класса.</w:t>
      </w:r>
    </w:p>
    <w:bookmarkEnd w:id="276"/>
    <w:bookmarkStart w:name="z13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 главы 6 Формы указываются половозрастные группы.</w:t>
      </w:r>
    </w:p>
    <w:bookmarkEnd w:id="277"/>
    <w:bookmarkStart w:name="z13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2 главы 6 Формы указывается общее количество хозяйств.</w:t>
      </w:r>
    </w:p>
    <w:bookmarkEnd w:id="278"/>
    <w:bookmarkStart w:name="z13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 главы 6 Формы указывается общее количество голов племенных животных.</w:t>
      </w:r>
    </w:p>
    <w:bookmarkEnd w:id="279"/>
    <w:bookmarkStart w:name="z13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4 главы 6 Формы указывается количество племенных животных класса элита.</w:t>
      </w:r>
    </w:p>
    <w:bookmarkEnd w:id="280"/>
    <w:bookmarkStart w:name="z13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5 главы 6 Формы указывается количество племенных животных I класса.</w:t>
      </w:r>
    </w:p>
    <w:bookmarkEnd w:id="281"/>
    <w:bookmarkStart w:name="z13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6 главы 6 Формы указывается количество племенных животных II класса.</w:t>
      </w:r>
    </w:p>
    <w:bookmarkEnd w:id="282"/>
    <w:bookmarkStart w:name="z13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1 главы 7 Формы указываются половозрастные группы.</w:t>
      </w:r>
    </w:p>
    <w:bookmarkEnd w:id="283"/>
    <w:bookmarkStart w:name="z13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2 главы 7 Формы указывается общее количество хозяйств.</w:t>
      </w:r>
    </w:p>
    <w:bookmarkEnd w:id="284"/>
    <w:bookmarkStart w:name="z14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3 главы 7 Формы указывается общее количество голов племенных животных.</w:t>
      </w:r>
    </w:p>
    <w:bookmarkEnd w:id="285"/>
    <w:bookmarkStart w:name="z14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 главы 7 Формы указывается количество племенных животных класса элита.</w:t>
      </w:r>
    </w:p>
    <w:bookmarkEnd w:id="286"/>
    <w:bookmarkStart w:name="z14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5 главы 7 Формы указывается количество племенных животных I класса.</w:t>
      </w:r>
    </w:p>
    <w:bookmarkEnd w:id="287"/>
    <w:bookmarkStart w:name="z14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6 главы 7 Формы указывается количество племенных животных II класса.</w:t>
      </w:r>
    </w:p>
    <w:bookmarkEnd w:id="288"/>
    <w:bookmarkStart w:name="z14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1 главы 8 Формы указываются группы.</w:t>
      </w:r>
    </w:p>
    <w:bookmarkEnd w:id="289"/>
    <w:bookmarkStart w:name="z14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2 главы 8 Формы указывается общее количество хозяйств.</w:t>
      </w:r>
    </w:p>
    <w:bookmarkEnd w:id="290"/>
    <w:bookmarkStart w:name="z14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3 главы 8 Формы указывается общее количество голов племенных птиц.</w:t>
      </w:r>
    </w:p>
    <w:bookmarkEnd w:id="291"/>
    <w:bookmarkStart w:name="z14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 главы 8 Формы указывается количество племенных птиц класса элита.</w:t>
      </w:r>
    </w:p>
    <w:bookmarkEnd w:id="292"/>
    <w:bookmarkStart w:name="z14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5 главы 8 Формы указывается количество племенных птиц I класса.</w:t>
      </w:r>
    </w:p>
    <w:bookmarkEnd w:id="293"/>
    <w:bookmarkStart w:name="z14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6 главы 8 Формы указывается количество племенных птиц II класса.</w:t>
      </w:r>
    </w:p>
    <w:bookmarkEnd w:id="294"/>
    <w:bookmarkStart w:name="z14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1 главы 9 Формы указываются половозрастные группы.</w:t>
      </w:r>
    </w:p>
    <w:bookmarkEnd w:id="295"/>
    <w:bookmarkStart w:name="z14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2 главы 9 Формы указывается общее количество хозяйств.</w:t>
      </w:r>
    </w:p>
    <w:bookmarkEnd w:id="296"/>
    <w:bookmarkStart w:name="z14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3 главы 9 Формы указывается общее количество голов племенных страусов.</w:t>
      </w:r>
    </w:p>
    <w:bookmarkEnd w:id="297"/>
    <w:bookmarkStart w:name="z14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4 главы 9 Формы указывается количество племенных страусов класса элита.</w:t>
      </w:r>
    </w:p>
    <w:bookmarkEnd w:id="298"/>
    <w:bookmarkStart w:name="z14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5 главы 9 Формы указывается количество племенных страусов I класса.</w:t>
      </w:r>
    </w:p>
    <w:bookmarkEnd w:id="299"/>
    <w:bookmarkStart w:name="z14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6 главы 9 Формы указывается количество племенных страусов II класса.</w:t>
      </w:r>
    </w:p>
    <w:bookmarkEnd w:id="300"/>
    <w:bookmarkStart w:name="z14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1 главы 10 Формы указываются половозрастные группы.</w:t>
      </w:r>
    </w:p>
    <w:bookmarkEnd w:id="301"/>
    <w:bookmarkStart w:name="z14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2 главы 10 Формы указывается общее количество хозяйств.</w:t>
      </w:r>
    </w:p>
    <w:bookmarkEnd w:id="302"/>
    <w:bookmarkStart w:name="z14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3 главы 10 Формы указывается общее количество голов племенных животных.</w:t>
      </w:r>
    </w:p>
    <w:bookmarkEnd w:id="303"/>
    <w:bookmarkStart w:name="z14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4 главы 10 Формы указывается количество племенных животных класса элита.</w:t>
      </w:r>
    </w:p>
    <w:bookmarkEnd w:id="304"/>
    <w:bookmarkStart w:name="z14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5 главы 10 Формы указывается количество племенных животных I класса.</w:t>
      </w:r>
    </w:p>
    <w:bookmarkEnd w:id="305"/>
    <w:bookmarkStart w:name="z14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6 главы 10 Формы указывается количество племенных животных II класса.</w:t>
      </w:r>
    </w:p>
    <w:bookmarkEnd w:id="306"/>
    <w:bookmarkStart w:name="z14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1 главы 11 Формы указываются половозрастные группы.</w:t>
      </w:r>
    </w:p>
    <w:bookmarkEnd w:id="307"/>
    <w:bookmarkStart w:name="z14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2 главы 11 Формы указывается общее количество хозяйств.</w:t>
      </w:r>
    </w:p>
    <w:bookmarkEnd w:id="308"/>
    <w:bookmarkStart w:name="z14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3 главы 11 Формы указывается общее количество голов племенных животных.</w:t>
      </w:r>
    </w:p>
    <w:bookmarkEnd w:id="309"/>
    <w:bookmarkStart w:name="z14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4 главы 11 Формы указывается количество племенных животных класса элита.</w:t>
      </w:r>
    </w:p>
    <w:bookmarkEnd w:id="310"/>
    <w:bookmarkStart w:name="z14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5 главы 11 Формы указывается количество племенных животных I класса.</w:t>
      </w:r>
    </w:p>
    <w:bookmarkEnd w:id="311"/>
    <w:bookmarkStart w:name="z14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6 главы 11 Формы указывается количество племенных животных II класса.</w:t>
      </w:r>
    </w:p>
    <w:bookmarkEnd w:id="312"/>
    <w:bookmarkStart w:name="z14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1 главы 12 Формы указываются половозрастные группы.</w:t>
      </w:r>
    </w:p>
    <w:bookmarkEnd w:id="313"/>
    <w:bookmarkStart w:name="z14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2 главы 12 Формы указывается общее количество хозяйств.</w:t>
      </w:r>
    </w:p>
    <w:bookmarkEnd w:id="314"/>
    <w:bookmarkStart w:name="z14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3 главы 12 Формы указывается общее количество пчелосемей.</w:t>
      </w:r>
    </w:p>
    <w:bookmarkEnd w:id="315"/>
    <w:bookmarkStart w:name="z14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4 главы 12 Формы указывается количество пчелосемей класса элита.</w:t>
      </w:r>
    </w:p>
    <w:bookmarkEnd w:id="316"/>
    <w:bookmarkStart w:name="z14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5 главы 12 Формы указывается количество пчелосемей I класса.</w:t>
      </w:r>
    </w:p>
    <w:bookmarkEnd w:id="317"/>
    <w:bookmarkStart w:name="z14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6 главы 12 Формы указывается количество пчелосемей II класса.</w:t>
      </w:r>
    </w:p>
    <w:bookmarkEnd w:id="318"/>
    <w:bookmarkStart w:name="z14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графе 7 главы 12 Формы указывается количество пчелосемей III класса.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сельского хозяйства РК от 31.12.2025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Импорт племенного крупного рогатого скота молочного, молочно-мясного и мясного направления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ОТИ-1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Областные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пятого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7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Ввезено племенного скота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Страна-экспортер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сельхозформирования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завоза скота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карантинирования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__________________область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"Импорт племенного крупного рогатого скота молочного, молочно-мясного и мясного направления продуктивности"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"Импорт племенного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молочно-мясного и 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"Импорт племенного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молочного, молочно-мясного и мясного направления продуктивности"</w:t>
      </w:r>
      <w:r>
        <w:br/>
      </w:r>
      <w:r>
        <w:rPr>
          <w:rFonts w:ascii="Times New Roman"/>
          <w:b/>
          <w:i w:val="false"/>
          <w:color w:val="000000"/>
        </w:rPr>
        <w:t>(индекс: ОТИ-1, периодичность: ежеквартальная)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"Импорт племенного крупного рогатого скота молочного, молочно-мясного и мясного направления продуктивности"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областными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ОТИ).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ОТИ в Министерство сельского хозяйства Республики Казахстан ежеквартально, до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нумерация по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сельхозформирования.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наименование района согласно Национальному классификатору Республики Казахстан НК РК 11 "Классификатор административно-территориальных объектов",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порода.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дата завоза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дата завершения карантинирования.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всего ввезенного племенного скота,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завезенных бычков,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завезенных коров,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завезенных нетелей,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завезенных телок,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страна-экспортер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стран", утвержденного приказом исполняющего обязанности Председателя Комитета технического регулирования и метрологии Министерства по инвестициям и развития Республики Казахстан от 18 ноября 2016 года № 290-од "Об утверждении национальных стандартов, национального классификатора и отмене национального классификатора".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источник финансирования.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