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f05cdf" w14:textId="bf05cd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оформления и выдачи сертификата конечного пользователя Республики Казахстан и международного импортного сертификата Республики Казахстан и квалификационных требований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28 апреля 2023 года № 309. Зарегистрирован в Министерстве юстиции Республики Казахстан 2 мая 2023 года № 32404.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01.10.2023.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Преамбула предусмотрена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контроле специфических товаров"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услугах",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оформления и выдачи сертификата конечного пользователя Республики Казахстан и международного импортного сертификата Республики Казахстан и квалификационные требования согласно приложению 1 к настоящему приказу.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некоторые приказы Министра по инвестициям и развитию Республики Казахстан и Министра индустрии и инфраструктурного развития Республики Казахстан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индустриального развития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октября 2023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индустрии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инноваций и аэрокосмической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промышленности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апреля 2023 года № 309</w:t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оформления и выдачи сертификата конечного пользователя Республики Казахстан и международного импортного сертификата Республики Казахстан и квалификационные требования</w:t>
      </w:r>
    </w:p>
    <w:bookmarkEnd w:id="9"/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Пункт 1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оформления и выдачи сертификата конечного пользователя Республики Казахстан и международного импортного сертификата Республики Казахстан и квалификационные требования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контроле специфических товаров" (далее – Закон)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услугах", и определяют порядок оформления и выдачи сертификата конечного пользователя Республики Казахстан (далее – сертификат конечного пользователя), международного импортного сертификата Республики Казахстан (далее – международный импортный сертификат) и квалификационные требования, а также оказания государственной услуги "Выдача сертификата конечного пользователя и международного импортного сертификата".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2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"Выдача сертификата конечного пользователя и международного импортного сертификата" является государственной услугой (далее – государственная услуга) и оказывается Комитетом промышленности Министерства промышленности и строительства Республики Казахстан (далее – услугодатель) согласно настоящим Правилам.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Министра промышленности и строительства РК от 09.01.2026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3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Услугодатель в течение трех рабочих дней с даты введения в действие изменений и (или) дополнений в настоящие Правила направляет информацию о внесенных изменениях и (или) дополнениях в Единый контакт-центр и оператору информационно-коммуникационной инфраструктуры "электронного правительства".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Основные термины и определения, используемые в настоящих Правилах: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гарантийное обязательство – документ, содержащий официальное заверение страны-получателя, выданное ее компетентным органом, об использовании импортируемых товаров в заявленных целях и недопущении их передачи в третьи страны или третьим лицам без разрешения компетентного органа страны-экспортера и (или) страны-происхождения;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международный импортный сертификат Республики Казахстан – документ, который содержит подтверждение уполномоченного органа о том, что импортер обязуется импортировать товары и не допускать их передачу третьим странам или третьим лицам без получения соответствующего разрешения страны-экспортера и (или) страны-происхождения и уполномоченного органа;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сертификат конечного пользователя Республики Казахстан – документ, который содержит подтверждение уполномоченного органа о том, что конечный пользователь обязуется использовать импортированные товары в заявленных целях и не допускать их передачу третьим странам и третьим лицам без получения соответствующего разрешения страны-экспортера и (или) страны-происхождения и уполномоченного органа;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специфические товары – товары двойного и военного назначения, а также товары, контролируемые для обеспечения национальной безопасности;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– центральный исполнительный орган, осуществляющий государственное регулирование в сфере контроля специфических товаров, а также в пределах, предусмотренных законодательством Республики Казахстан, – межотраслевую координацию;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Сертификат конечного пользователя и международный импортный сертификат оформляется на одну сделку независимо от количества и номенклатуры специфических товаров, включенных во внешнеторговый договор (контракт) или иной документ отчуждения между участниками сделки. 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конечного пользователя и международный импортный сертификат выдаются на товары двойного и военного назначения, товары, контролируемые для обеспечения национальной безопасности, а также по требованию компетентного органа страны-экспортера и (или) страны-происхождения.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Сертификат конечного пользователя и международный импортный сертификат оформляются с указанием десятизначного кода в соответствии с единой товарной номенклатурой внешнеэкономической деятельности Евразийского экономического союза и Единого таможенного тарифа Евразийского экономического союза,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 Евразийской экономической комиссии от 14 сентября 2021 года № 80.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промышленности и строительства РК от 09.01.2026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Внесение изменений в сертификат конечного пользователя и международный импортный сертификат не допускается.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изменении условий внешнеторгового договора (контракта), отражаемых в сертификате конечного пользователя и в международном импортном сертификате, услугополучатель вправе получить новый сертификат конечного пользователя и международный импортный сертификат.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На основании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 Закона, услугодатель вправе запрашивать и получать от услугополучателя необходимые документы и (или) информацию относящиеся к сфере контроля специфических товаров.</w:t>
      </w:r>
    </w:p>
    <w:bookmarkEnd w:id="23"/>
    <w:bookmarkStart w:name="z31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Пункт 9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Для получения государственной услуги физические и юридические лица Республики Казахстан (далее – услугополучатели) подают услугодателю через веб-портал "электронного правительства" (далее – портал) документы в соответствии с Перечнем основных требований к оказанию государственной услуги (далее – Перечень основных требований)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составленные на иностранных языках, предоставляются с переводом на государственный язык и/или русский язык.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промышленности и строительства РК от 09.01.2026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Работник канцелярии услугодателя осуществляет прием и регистрацию документов, поступивших из портала, в день их поступления и направляет ответственному исполнителю.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подачи заявления услугополучателем через портал после окончания рабочего времени, в выходные и праздничные дни согласно трудовому законодательству Республики Казахстан, регистрация заявления осуществляется следующим рабочим днем.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При подаче услугополучатем заявления, ответственный исполнитель в течение 3 (трех) рабочих дней проверяет полноту представленных документов, и в случае установления неполноты представленных документов готовит мотивированный отказ в дальнейшем рассмотрении документов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отказ), который направляется в форме электронного документа, подписанного электронной цифровой подписью (далее – ЭЦП) руководителя услугодателя либо лица его замещающего, в личный кабинет услугополучателя на портале.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случае представления услугополучателем полного пакета документов, ответственный исполнитель проверяет документы на соответствие квалификационым требованиям, установленным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результатов проверки представленных документов на соответствия квалификационным требованиям, ответственный исполнитель готовит результат государственной услуги - сертификат конечного пользователя и (или) международный импортный сертификат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либо мотивированный отказ в оказании государственной услуги.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Сертификаты конечного пользователя при импорте товаров военного назначения, товаров (продукции) двойного назначения в рамках исполнения государственного оборонного заказа подписываются на бумажном носителе первым руководителем уполномоченного органа в области государственного оборонного заказа или лицом, его замещающим по форме, утвержденной компетентным органом страны-экспортера и (или) страны-происхождения.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приказа Министра промышленности и строительства РК от 09.01.2026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13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При выявлении оснований для отказа в оказании государственной услуги установленные законодательством Республики Казахстан, и изложенных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основных требований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заказным письмом с уведомлением о его вручении, телефонограммой или телеграммой, текстовым сообщением по абонентскому номеру сотовой связи или по электронному адресу услугополучателя, указанный в заявлении, либо с использованием иных средств связи, обеспечивающих фиксацию извещения или вызова, не позднее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заслушивания, услугодатель выдает сертификат конечного пользователя и (или) международный импортный сертификат, либо мотивированный отказ в оказании государственной услуги.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ЭЦП руководителя услугодателя либо лица его замещающего.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14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 в порядке, определенном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внесения данных в информационную систему мониторинга оказания государственных услуг о стадии оказания государственной услуги, утвержденными приказом и.о. Министра транспорта и коммуникаций Республики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за № 8555).</w:t>
      </w:r>
    </w:p>
    <w:bookmarkEnd w:id="34"/>
    <w:bookmarkStart w:name="z44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по вопросам оказания государственных услуг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Жалоба на решение, действий (бездействий) услугодателя по вопросам оказания государственных услуг может быть подана услугодателю,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не позднее трех рабочих дней со дня поступления жалобы направляют жалобу и административное дело в орган, рассматривающий жалобу.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16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подлежит рассмотрению: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услугодателем – в течение 5 (пяти) рабочих дней со дня ее регистрации;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17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Срок рассмотрения жалобы услугодателем, уполномоченным органом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продлевается не более чем на 10 (десять) рабочих дней в случаях необходимости: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18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В случаях несогласия с результатом оказания государственной услуги, услугополучатель обращается в суд в соответствии с подпунктом 6)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Республики Казахстан "О государственных услугах".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Приложение 1 предусмотрено в новой редакции в соответствии с приказом 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истечению шестидесяти календарных дней и подлежит официальному опубликованию).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оформления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выдачи сертификата конечного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пользователя и международного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импортного сертификата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квалификационные требования к ним</w:t>
            </w:r>
          </w:p>
        </w:tc>
      </w:tr>
    </w:tbl>
    <w:bookmarkStart w:name="z57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"Выдача сертификата конечного пользователя и международного импортного сертификата"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с изменением, внесенным приказом Министра промышленности и строительства РК от 09.01.2026 </w:t>
      </w:r>
      <w:r>
        <w:rPr>
          <w:rFonts w:ascii="Times New Roman"/>
          <w:b w:val="false"/>
          <w:i w:val="false"/>
          <w:color w:val="ff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"Выдача сертификата конечного пользователя и международного импортного сертификата"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промышленности Министерства промышленности и строительства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(далее -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 (далее -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7 (семи)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Сертификат конечного пользователя;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Международный импортный сертификат;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Мотивированный отказ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заявителя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Государственная услуга оказывается 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услугодатель -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(далее - Кодекс) с перерывом на обед с 13.00 часов до 14.30 часов;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портал -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 прием заявлений осуществляется следующим рабочим днем). Регистрация поступающих заявлений осуществляется с понедельника по пятницу включительно в соответствии с графиком работы с 9.00 до 18.30 часов, регистрация заявлений, поступивших после 17.00 часов, осуществляется следующим рабочим днем.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получения сертификата конечного пользователя: 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заявление, удостоверенное электронно-цифровой подписью (далее - ЭЦП) услугополучателя,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настоящему Перечню основных требований;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электронная копия гарантийного обязательства импортера (конечного пользователя), удостоверенное ЭЦП услугополучателя и конечного пользователя,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настоящему Перечню основных требований;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электронная копия внешнеторгового договора (контракта) купли-продажи или иной документ отчуждения между участниками сделки;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электронная копия договора (контракта) купли-продажи или иной документ отчуждения между импортером и конечным пользователем, если в качестве услугополучателя выступает посредник.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Для получения международного импортного сертификата: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заявление, удостоверенное электронно-цифровой подписью (далее - ЭЦП) услугополучателя,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настоящему Перечню основных требований;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электронная копия гарантийного обязательства импортера (конечного пользователя), удостоверенное ЭЦП услугополучателя и конечного пользователя,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настоящему Перечню основных требований;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электронная копия внешнеторгового договора (контракта) купли-продажи или иной документ отчуждения между участниками сделки;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электронная копия договора (контракта) купли-продажи или иной документ отчуждения между импортером и посредником, если в качестве услугополучателя выступает посредник.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занятие видом деятельности запрещено законами Республики Казахстан для данной категории физических или юридических лиц;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услугополучатель не соответствует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установление недостоверности документов, представленных услугополучателем,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несоответствие услугополучателя и (или) его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в отношении заявителя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судом на основании представления судебного исполнителя временно запрещено выдавать заявителю-должнику лицензию;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мест оказания государственной услуги размещены на: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услугодатель –в разделе "Государственные услуги";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Приложение 1 предусмотрено в новой редакции в соответствии с приказом 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истечению шестидесяти календарных дней и подлежит официальному опубликованию).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основных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требований к оказанию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сертификата конечного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пользователя и международного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импортного сертификата"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промышленности и строительства РК от 09.01.2026 </w:t>
      </w:r>
      <w:r>
        <w:rPr>
          <w:rFonts w:ascii="Times New Roman"/>
          <w:b w:val="false"/>
          <w:i w:val="false"/>
          <w:color w:val="ff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услугодателя)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физического лица, индивидуальный идентификационный номер, № уведомление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начале деятельности в качестве индивидуального предпринимателя-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индивидуального предпринимателя; полное наименование юридического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заявителя, бизнес‒идентификационный номер, № свидетельства или справки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регистрации юридического лица заявителя – для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почтовый индекс, область, город, район, населенный пункт, наименование улицы,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дома/здания, телефон)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Заявление на получение сертификата конечного пользователя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выдать сертификат конечного пользователя.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Прилагается ______ листов.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подтверждается, что: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услугополучатель дает согласие на использование сведений составляющих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охраняемую законом тайну, содержащихся в информационных системах;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отношении услугополучателя не имеется вступившее в законную силу решение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(приговор) суда о приостановлении или запрещении деятельности или отдельных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видов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 прилагаемые документы соответствуют действительности и являются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действительными.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Подтверждаю достоверность представленной информации и осведомлен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ответственности за предоставление недостоверных сведений в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Заявитель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заполнения "___" _________ 20 __ года.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услугодателя)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физического лица, индивидуальный идентификационный номер, № уведомление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начале деятельности в качестве индивидуального предпринимателя 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индивидуального предпринимателя; полное наименование юридического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заявителя, бизнес‒идентификационный номер, № свидетельства или справки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регистрации юридического лица заявителя – для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почтовый индекс, область, город, район, населенный пункт, наименование улицы,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дома/здания, телефон)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Заявление на получение международного импортного сертификата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выдать международный импортный сертификат.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Прилагается ______ листов.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подтверждается, что: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услугополучатель дает согласие на использование сведений составляющих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охраняемую законом тайну, содержащихся в информационных системах;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отношении услугополучателя не имеется вступившее в законную силу решение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(приговор) суда о приостановлении или запрещении деятельности или отдельных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видов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 прилагаемые документы соответствуют действительности и являются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действительными.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Подтверждаю достоверность представленной информации и осведомлен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ответственности за предоставление недостоверных сведений в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заполнения "___" _________ 20 __ года.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основных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требований к оказанию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сертификата конечного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пользователя и международного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импортного сертификата"</w:t>
            </w:r>
          </w:p>
        </w:tc>
      </w:tr>
    </w:tbl>
    <w:bookmarkStart w:name="z90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Гарантийное обязательство импортера (конечного пользователя)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промышленности и строительства РК от 09.01.2026 </w:t>
      </w:r>
      <w:r>
        <w:rPr>
          <w:rFonts w:ascii="Times New Roman"/>
          <w:b w:val="false"/>
          <w:i w:val="false"/>
          <w:color w:val="ff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Импортер (страна, адрес и телефон) БИН (ИИН)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Конечный пользователь (страна, адрес и телефон) БИН (ИИН) (при получении международного импортного сертификата, заполнение данной графы не требуется)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Экспортер (страна и адрес)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Место установки и (или) использования продукции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Цель конечного использования продукции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Наименование и описание продукции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Десятизначный код единой Товарной номенклатуры внешнеэкономической деятельности Евразийского экономического союза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Код по контрольным спискам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Номер, дата внешнеторгового договора (контракта) или иного документа отчуждения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Единица измерения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Импортер (конечный пользователь) обязуется импортировать продукцию, указанную в пункте 6, до конечного пользователя, указанного в графе 2, и до места установки и (или) использования продукции, указанного в графе 4. Импортер (конечный пользователь) обязуется использовать продукцию, указанную в пункте 6, в целях, указанных в пункте 5, не передавать ее другому юридическому или физическому лицу на территории Республики Казахстан и не реэкспортировать без разрешения уполномоченного государственного органа Республики Казахстан по контролю специфических товаров и согласия уполномоченного органа по контролю специфических товаров страны экспортера.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Импортер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Ф.И.О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Конечный пользователь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Ф.И.О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оформления и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сертификата конечного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пользователя и международного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импортного сертификата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квалификационные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ним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промышленности и строительства РК от 09.01.2026 </w:t>
      </w:r>
      <w:r>
        <w:rPr>
          <w:rFonts w:ascii="Times New Roman"/>
          <w:b w:val="false"/>
          <w:i w:val="false"/>
          <w:color w:val="ff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Республикасы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Өнеркәсіп және құрылыс министрлігі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Өнеркәсіп комитеті" республикалық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803400" cy="184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184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Республиканское государственное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учреждение "Комитет промышленности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промышленности и строительства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Астана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Дата: [Дата выдачи]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Номер: [Номер документа]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организации]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[Адрес]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Мотивированный отказ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Республиканское государственное учреждение "Комитет промышленности Министерства промышленности и строительства Республики Казахстан",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рассмотрев Ваше обращение от [Дата] г. № [Номер входящего документа] сообщает следующее.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[Текст]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[Должность подписывающего]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[Фамилия, имя, отчество (при наличии) подписывающего]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оформления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выдачи сертификата конечного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пользователя и международного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импортного сертификата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квалификационные требования к ним</w:t>
            </w:r>
          </w:p>
        </w:tc>
      </w:tr>
    </w:tbl>
    <w:bookmarkStart w:name="z115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Квалификационные требования, предъявляемые при выдаче сертификата конечного пользователя и международного импортного сертификата</w:t>
      </w:r>
    </w:p>
    <w:bookmarkEnd w:id="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Квалификационные требования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подтверждающие соответствии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подтверждения намерения заявителя о получении разрешения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в форме электронного документа, удостоверенного электронной цифровой подписью (далее - ЭЦП) услугополучателя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гарантийного обязательства импортера (конечного пользователя)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гарантийного обязательства импортера (конечного пользователя), удостоверенное ЭЦП услугополучателя и конечного пользователя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подтверждения намерения сторон на осуществление внешнеторговой деятельности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Электронная копия внешнеторгового договора (контракта) купли-продажи или иной документ отчуждения между участниками сделки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Подтверждение намерения сторон по приобретению специфических товаров, если в качестве заявителя выступает посредник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договора (контракта) купли-продажи или иной документ отчуждения между импортером и конечным пользователем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Требуется, если в качестве заявителя выступает посредник: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при получении сертификата конечного пользователя необходимо представить электронную копию договора (контракта) купли-продажи или иной документ отчуждения импортером и конечным пользователем;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при получении международного импортного сертификата, необходимо представить электронную копию договора (контракта) купли-продажи или иной документ отчуждения между импортером и посредником.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оформления и выдачи сертификата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конечного пользователя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международного импортного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сертификата и квалификационные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ним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приказа Министра промышленности и строительства РК от 09.01.2026 </w:t>
      </w:r>
      <w:r>
        <w:rPr>
          <w:rFonts w:ascii="Times New Roman"/>
          <w:b w:val="false"/>
          <w:i w:val="false"/>
          <w:color w:val="ff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Республикасы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Өнеркәсіп және құрылыс министрлігі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Өнеркәсіп комитеті" республикалық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803400" cy="184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184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Республиканское государственное учреждение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"Комитет промышленности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промышленности и строительства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СЕРТИФИКАТ КОНЕЧНОГО ПОЛЬЗОВАТЕЛЯ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Импортер (страна, адрес, телефон) БИН (ИИН)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Конечный пользователь (страна, адрес, телефон) БИН (ИИН)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Экспортер (страна, адрес, телефон)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Место установки и (или) использования специфического товара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Цель использования специфического товара: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Наименование специфического товара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Десятизначный код единой Товарной номенклатуры внешнеэкономической деятельности Евразийского экономического союза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Код по контрольным спискам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Единица измерения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Номер, дата внешнеторгового договора (контракта)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Настоящим подтверждается, что специфические товары, указанные в графе 6, будут использоваться в заявленных целях, указанных в графе 5, и не будут реэкспортироваться в третьи страны и передаваться третьим лицам без разрешения компетентного органа страны экспортера и (или) страны происхождения и уполномоченного органа Республики Казахстан. Настоящий документ должен быть представлен в уполномоченный государственный орган страны-экспортера в течение шести месяцев с даты его подписания.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Ведомство уполномоченного органа Республики Казахстан по контролю специфических товаров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М.П.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МЕЖДУНАРОДНЫЙ ИМПОРТНЫЙ СЕРТИФИКАТ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Импортер (страна, адрес, телефон) БИН (ИИН)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Экспортер (страна, адрес, телефон)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Наименование специфического товара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Десятизначный код единой Товарной номенклатуры внешнеэкономической деятельности Евразийского экономического союза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Код по контрольным спискам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Единица измерения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Номер, дата внешнеторгового договора (контракта)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Настоящим подтверждается, что специфические товары, указанные в графе 3, будут импортированы в Республику Казахстан, и не будут передаваться третьим странам и третьим лицам без разрешения компетентного органа страны-экспортера и (или) страны-происхождения и уполномоченного органа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Настоящий документ должен быть представлен в уполномоченный государственный орган страны-экспортера в течение шести месяцев с даты его подписания.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Ведомство уполномоченного органа Республики Казахстан по контролю специфических товаров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М.П.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апреля 2023 года № 309</w:t>
            </w:r>
          </w:p>
        </w:tc>
      </w:tr>
    </w:tbl>
    <w:bookmarkStart w:name="z141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Министра по инвестициям и развитию Республики Казахстан и Министра индустрии и инфраструктурного развития Республики Казахстан</w:t>
      </w:r>
    </w:p>
    <w:bookmarkEnd w:id="56"/>
    <w:bookmarkStart w:name="z14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28 мая 2015 года № 632 "Об утверждении Правил оформления гарантийных обязательств (сертификатов конечных пользователей)" (зарегистрирован в Реестре государственной регистрации нормативных правовых актов за № 11907).</w:t>
      </w:r>
    </w:p>
    <w:bookmarkEnd w:id="57"/>
    <w:bookmarkStart w:name="z14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20 июня 2016 года № 504 "О внесении изменения и дополнения в приказ Министра по инвестициям и развитию Республики Казахстан от 28 мая 2015 года № 632 "Об утверждении Правил оформления гарантийных обязательств (сертификатов конечных пользователей)" (зарегистрирован в Реестре государственной регистрации нормативных правовых актов за № 14041).</w:t>
      </w:r>
    </w:p>
    <w:bookmarkEnd w:id="58"/>
    <w:bookmarkStart w:name="z14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по инвестициям и развитию Республики Казахстан в области промышленности и экспортного контроля, в которые вносились изменения и дополнения, утвержденные приказом Министра по инвестициям и развитию Республики Казахстан от 29 декабря 2018 года № 964 "О внесении изменений и дополнений в некоторые приказы Министерства по инвестициям и развитию Республики Казахстан в области промышленности и экспортного контроля" (зарегистрирован в Реестре государственной регистрации нормативных правовых актов за № 18146).</w:t>
      </w:r>
    </w:p>
    <w:bookmarkEnd w:id="59"/>
    <w:bookmarkStart w:name="z14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9 июля 2020 года № 386 "О внесении изменений в приказ Министра по инвестициям и развитию Республики Казахстан от 28 мая 2015 года № 632 "Об утверждении Правил оформления гарантийных обязательств (сертификатов конечных пользователей)" (зарегистрирован в Реестре государственной регистрации нормативных правовых актов за № 20961).</w:t>
      </w:r>
    </w:p>
    <w:bookmarkEnd w:id="60"/>
    <w:bookmarkStart w:name="z14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по инвестициям и развитию Республики Казахстан и Министра индустрии и инфраструктурного развития Республики Казахстан, в которые вносились изменения, утвержденные приказом Министра индустрии и инфраструктурного развития Республики Казахстан от 23 июня 2021 года № 321 "О внесении изменений в некоторые приказы Министра по инвестициям и развитию Республики Казахстан и Министра индустрии и инфраструктурного развития Республики Казахстан" (зарегистрирован в Реестре государственной регистрации нормативных правовых актов за № 23280).</w:t>
      </w:r>
    </w:p>
    <w:bookmarkEnd w:id="61"/>
    <w:bookmarkStart w:name="z14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по инвестициям и развитию Республики Казахстан и Министра индустрии и инфраструктурного развития Республики Казахстан, в которые вносились изменения и дополнение, утвержденные приказом и.о. Министра индустрии и инфраструктурного развития Республики Казахстан от 13 мая 2022 года № 268 "О внесении изменений и дополнения в некоторые приказы Министра по инвестициям и развитию Республики Казахстан и Министра индустрии и инфраструктурного развития Республики Казахстан" (зарегистрирован в Реестре государственной регистрации нормативных правовых актов за № 28106).</w:t>
      </w:r>
    </w:p>
    <w:bookmarkEnd w:id="6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