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78e3e" w14:textId="5578e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6 января 2015 года № 4 "Об утверждении форм уведомлений и Правил приема уведомлений государственными органами, а также об определении государственных органов, осуществляющих прием уведомлений"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28 апреля 2023 года № 52. Зарегистрирован в Министерстве юстиции Республики Казахстан 28 апреля 2023 года № 32395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января 2015 года № 4 "Об утверждении форм уведомлений и Правил приема уведомлений государственными органами, а также об определении государственных органов, осуществляющих прием уведомлений" (зарегистрирован в Реестре государственной регистрации нормативных правовых актов за № 10194)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3-15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11,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геодезии и картографии Министерства цифрового развития, инноваций и аэрокосмической промышленности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производству геодезических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производству картографических работ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осуществления аэросъемочных работ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оказанию услуг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телекоммуникаций Министерства цифрового развития, инноваций и аэрокосмической промышленности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эксплуатации радиоэлектронных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эксплуатации высокочастотного устройства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развития предпринимательства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национального экономики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