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9fc7" w14:textId="b609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12 февраля 2018 года № 159 "Об утверждении кодов органов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27 апреля 2023 года № 429. Зарегистрирован в Министерстве юстиции Республики Казахстан 28 апреля 2023 года № 32386.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16402)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коды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доходов Республики Казахстан,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240-1,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"Нұра" ДГД по городу Астане КГД МФ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