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467ba" w14:textId="ea467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транспорта и коммуникаций Республики Казахстан от 22 января 2013 года № 50 "Об утверждении образцов форменной одежды (без погон) и знаков различия, порядка ношения и перечня должностей работников органов государственного транспортного контроля, имеющих право ее ношения"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индустрии и инфраструктурного развития Республики Казахстан от 24 апреля 2023 года № 276. Зарегистрирован в Министерстве юстиции Республики Казахстан 25 апреля 2023 года № 32363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транспорта и коммуникаций Республики Казахстан от 22 января 2013 года № 50 "Об утверждении образцов форменной одежды (без погон) и знаков различия, порядка ношения и перечня должностей работников органов государственного транспортного контроля, имеющих право ее ношения" (зарегистрирован в Реестре государственной регистрации нормативных правовых актов за № 8303)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перечня должностей (профессий) работников государственного контроля и надзора и работников в сфере внутреннего водного транспорта, имеющих право ношения форменной одежды (без погон), образцов форменной одежды (без погон) и знаков различия, а также порядка ее ношения";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14 Закона Республики Казахстан "О железнодорожном транспорте", пунктом 3 </w:t>
      </w:r>
      <w:r>
        <w:rPr>
          <w:rFonts w:ascii="Times New Roman"/>
          <w:b w:val="false"/>
          <w:i w:val="false"/>
          <w:color w:val="000000"/>
          <w:sz w:val="28"/>
        </w:rPr>
        <w:t>статьи 15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автомобильном транспорте", </w:t>
      </w:r>
      <w:r>
        <w:rPr>
          <w:rFonts w:ascii="Times New Roman"/>
          <w:b w:val="false"/>
          <w:i w:val="false"/>
          <w:color w:val="000000"/>
          <w:sz w:val="28"/>
        </w:rPr>
        <w:t>подпунктом 16)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9 Закона Республики Казахстан "О внутреннем водном транспорте", </w:t>
      </w:r>
      <w:r>
        <w:rPr>
          <w:rFonts w:ascii="Times New Roman"/>
          <w:b w:val="false"/>
          <w:i w:val="false"/>
          <w:color w:val="000000"/>
          <w:sz w:val="28"/>
        </w:rPr>
        <w:t>подпунктом 12)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4 Закона Республики Казахстан "О торговом мореплавании",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образцы форменной одежды (без погон) и знаков различия работников органов государственного контроля и надзора, имеющих право ее ношения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правила ношения форменной одежды (без погон) и знаков различия работников органов государственного контроля и надзора и работников в сфере внутреннего водного транспорта, имеющих право ее ношения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перечень должностей работников государственного контроля и надзора и работников в сфере внутреннего водного транспорта, имеющих право ношения форменной одежды (без погон) и знаков различия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образцы форменной одежды (без погон) и знаков различия работников в сфере внутреннего водного транспорта, имеющих право ее ношения согласно приложению 4 к настоящему приказу.";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 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"Образцы форменной одежды (без погон) и знаков различия работников органов государственного контроля и надзора, имеющих право ее ношения";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Обеспечение форменной одеждой (без погон) и знаками различия работников органов государственного контроля и надзора, имеющих право ее ношения (далее – форменная одежда), осуществляется на основании натуральных норм обеспечения работников государственного контроля на железнодорожном транспорте форменной одеждой (без погон),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27 марта 2015 года № 359 "Об утверждении натуральных норм обеспечения работников государственного контроля на железнодорожном транспорте форменной одеждой (без погон)" (зарегистрированный в Реестре государственной регистрации нормативных правовых актов за № 11078), натуральных норм обеспечения должностных лиц уполномоченного органа, осуществляющих государственный контроль в сфере автомобильного транспорта, форменной одеждой (без погон),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31 марта 2015 года № 377 "Об утверждении натуральных норм обеспечения должностных лиц уполномоченного органа, осуществляющих государственный контроль в сфере автомобильного транспорта, форменной одеждой (без погон)" (зарегистрированный в Реестре государственной регистрации нормативных правовых актов за № 11399), натуральных норм обеспечения работников государственного надзора, имеющих право ношения форменной одежды (без погон),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27 марта 2015 года № 356 "Об утверждении натуральных норм обеспечения работников государственного надзора, имеющих право ношения форменной одежды (без погон)" (зарегистрированный в Реестре государственной регистрации нормативных правовых актов за № 11059), натуральных норм обеспечения работников государственного контроля на морском транспорте форменной одеждой (без погон),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27 марта 2015 года № 360 "Об утверждении натуральных норм обеспечения работников государственного контроля на морском транспорте форменной одеждой (без погон)" (зарегистрированный в Реестре государственной регистрации нормативных правовых актов за № 11060).";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главе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Описание мужской форменной одежды (без погон) работников органов государственного контроля и надзора, имеющих право ее ношения";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 параграфа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1. Описание мужской форменной одежды (без погон) работников органов государственного контроля и надзора на автомобильном, внутреннем водном и железнодорожном транспорте";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 параграфа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2. Описание мужской форменной одежды (без погон) работников органов государственного контроля на морском транспорте";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главе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Образцы мужской форменной одежды (без погон) работников органов государственного контроля и надзора, имеющих право ее ношения";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 параграфа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1. Образцы мужской форменной одежды (без погон) работников органов государственного контроля и надзора на автомобильном, внутреннем водном и железнодорожном транспорте";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 параграфа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3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2. Образцы мужской форменной одежды (без погон) работников органов государственного контроля на морском транспорте";</w:t>
      </w:r>
    </w:p>
    <w:bookmarkEnd w:id="19"/>
    <w:bookmarkStart w:name="z3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главе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3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4. Описание женской форменной одежды (без погон) работников органов государственного контроля и надзора, имеющих право ее ношения";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 параграфа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3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1. Описание женской форменной одежды (без погон) работников органов государственного контроля и надзора на автомобильном, внутреннем водном и железнодорожном транспорте";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 параграфа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4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2. Описание женской форменной одежды (без погон) работников органов государственного контроля на морском транспорте";</w:t>
      </w:r>
    </w:p>
    <w:bookmarkEnd w:id="23"/>
    <w:bookmarkStart w:name="z4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главе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4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5. Образцы женской форменной одежды (без погон) работников органов государственного контроля и надзора, имеющих право ее ношения";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 параграфа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4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1. Образцы женской форменной одежды (без погон) работников органов государственного контроля и надзора на автомобильном, внутреннем водном и железнодорожном транспорте";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 параграфа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4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2. Образцы женской форменной одежды (без погон) работников органов государственного контроля на морском транспорте";</w:t>
      </w:r>
    </w:p>
    <w:bookmarkEnd w:id="27"/>
    <w:bookmarkStart w:name="z4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главе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5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6. Описание знаков различия работников органов государственного контроля и надзора, имеющих право ее ношения";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 параграфа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5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1. Описание знаков различия работников органов государственного контроля и надзора на автомобильном, внутреннем водном и железнодорожном транспорте";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 параграфа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5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2. Описание знаков различия работников органов государственного контроля на морском транспорте";</w:t>
      </w:r>
    </w:p>
    <w:bookmarkEnd w:id="31"/>
    <w:bookmarkStart w:name="z5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главе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2"/>
    <w:bookmarkStart w:name="z5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изложить в новой редакции: </w:t>
      </w:r>
    </w:p>
    <w:bookmarkEnd w:id="33"/>
    <w:bookmarkStart w:name="z5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7. Образцы знаков различия работников органов государственного контроля и надзора, имеющих право ее ношения";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 параграфа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5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1. Образцы знаков различия работников органов государственного контроля и надзора на автомобильном, внутреннем водном и железнодорожном транспорте";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 параграфа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6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2. Образцы знаков различия работников органов государственного контроля на морском транспорте";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6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4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37"/>
    <w:bookmarkStart w:name="z6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транспорта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38"/>
    <w:bookmarkStart w:name="z6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9"/>
    <w:bookmarkStart w:name="z6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индустрии и инфраструктурного развития Республики Казахстан после его официального опубликования.</w:t>
      </w:r>
    </w:p>
    <w:bookmarkEnd w:id="40"/>
    <w:bookmarkStart w:name="z6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41"/>
    <w:bookmarkStart w:name="z6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индустрии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инфраструктурного развития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Бейспеков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апреля 2023 года № 276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января 2013 года № 50</w:t>
            </w:r>
          </w:p>
        </w:tc>
      </w:tr>
    </w:tbl>
    <w:bookmarkStart w:name="z72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ношения форменной одежды (без погон) и знаков различия работниками органов государственного контроля и надзора и работниками в сфере внутреннего водного транспорта, имеющих право ее ношения</w:t>
      </w:r>
    </w:p>
    <w:bookmarkEnd w:id="43"/>
    <w:bookmarkStart w:name="z73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4"/>
    <w:bookmarkStart w:name="z7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ношения форменной одежды (без погон) и знаков различия работниками органов государственного контроля и надзора и работниками в сфере внутреннего водного транспорта, имеющих право ее ношения (далее - Правила) определяют порядок ношения форменной одежды (без погон) и знаков различия (далее - форменная одежда) для всех работников органов государственного транспортного контроля и надзора и работников в сфере внутреннего водного транспорта, имеющих право ее ношения.</w:t>
      </w:r>
    </w:p>
    <w:bookmarkEnd w:id="45"/>
    <w:bookmarkStart w:name="z7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46"/>
    <w:bookmarkStart w:name="z7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нагрудной жетон – эмблема, имеющая серийный и порядковый номер, выдаваемый работникам государственного транспортного контроля и надзора индивидуально под роспись;</w:t>
      </w:r>
    </w:p>
    <w:bookmarkEnd w:id="47"/>
    <w:bookmarkStart w:name="z7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территориальные подразделения уполномоченного органа транспортного контроля и надзора – территориальные органы Комитета транспорта Министерства индустрии и инфраструктурного развития Республики Казахстан;</w:t>
      </w:r>
    </w:p>
    <w:bookmarkEnd w:id="48"/>
    <w:bookmarkStart w:name="z7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уполномоченный орган транспортного контроля и надзора – Комитет транспорта Министерства индустрии и инфраструктурного развития Республики Казахстан;</w:t>
      </w:r>
    </w:p>
    <w:bookmarkEnd w:id="49"/>
    <w:bookmarkStart w:name="z7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форменная одежда – служебная униформа работников государственного транспортного контроля и надзора и работников в сфере внутреннего водного транспорта.</w:t>
      </w:r>
    </w:p>
    <w:bookmarkEnd w:id="50"/>
    <w:bookmarkStart w:name="z80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ношения форменной одежды (без погон) и знаков различия</w:t>
      </w:r>
    </w:p>
    <w:bookmarkEnd w:id="51"/>
    <w:bookmarkStart w:name="z8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Ношение форменной одежды осуществляется работниками государственного транспортного контроля и надзора и работниками в сфере внутреннего водного транспорта, указанными в Перечне должностей работников государственного транспортного контроля и надзора и работников в сфере внутреннего водного транспорта, имеющих право ношения форменной одежды (без погон) и знаков различия,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52"/>
    <w:bookmarkStart w:name="z8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Форменная одежда носится при исполнении служебных обязанностей.</w:t>
      </w:r>
    </w:p>
    <w:bookmarkEnd w:id="53"/>
    <w:bookmarkStart w:name="z8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Форменная одежда соответствует установленным образцам.</w:t>
      </w:r>
    </w:p>
    <w:bookmarkEnd w:id="54"/>
    <w:bookmarkStart w:name="z8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Форменная одежда подразделяется на мужскую и женскую.</w:t>
      </w:r>
    </w:p>
    <w:bookmarkEnd w:id="55"/>
    <w:bookmarkStart w:name="z8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зависимости от времени года для работников органов государственного транспортного контроля и надзора определена разная комплектность ношения форменной одежды.</w:t>
      </w:r>
    </w:p>
    <w:bookmarkEnd w:id="56"/>
    <w:bookmarkStart w:name="z8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Комплект летней форменной одежды работников органов государственного транспортного контроля и надзора состоит:</w:t>
      </w:r>
    </w:p>
    <w:bookmarkEnd w:id="57"/>
    <w:bookmarkStart w:name="z8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мужчин: китель, брюки, рубашка белая с коротким рукавом, фуражка, куртка, плащ - пальто;</w:t>
      </w:r>
    </w:p>
    <w:bookmarkEnd w:id="58"/>
    <w:bookmarkStart w:name="z8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женщин: китель, брюки, юбка, рубашка белая с длинным рукавом, берет, куртка.</w:t>
      </w:r>
    </w:p>
    <w:bookmarkEnd w:id="59"/>
    <w:bookmarkStart w:name="z8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Комплект зимней форменной одежды работников органов государственного транспортного контроля и надзора состоит:</w:t>
      </w:r>
    </w:p>
    <w:bookmarkEnd w:id="60"/>
    <w:bookmarkStart w:name="z9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мужчин: китель, брюки, рубашка кремовая с длинным рукавом, галстук, куртка зимняя, брюки – комбинезон, шапка-ушанка, унты, пальто зимнее для руководящего состава;</w:t>
      </w:r>
    </w:p>
    <w:bookmarkEnd w:id="61"/>
    <w:bookmarkStart w:name="z9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женщин: китель, брюки, юбка, рубашка кремовая с длинным рукавом, галстук, куртка зимняя, пальто зимнее для руководящего состава.</w:t>
      </w:r>
    </w:p>
    <w:bookmarkEnd w:id="62"/>
    <w:bookmarkStart w:name="z9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Переход с зимнего на летний и с летнего на зимний комплекты форменной одежды работников органов государственного транспортного контроля и надзора осуществляется в соответствии с приказом руководителя уполномоченного органа транспортного контроля.</w:t>
      </w:r>
    </w:p>
    <w:bookmarkEnd w:id="63"/>
    <w:bookmarkStart w:name="z9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Форменная одежда работников в сфере внутреннего водного транспорта состоит из:</w:t>
      </w:r>
    </w:p>
    <w:bookmarkEnd w:id="64"/>
    <w:bookmarkStart w:name="z9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мужского комплекта: фуражка, двубортный пиджак, брюки темно-синего цвета, рубашка белого цвета, галстук черного цвета, туфли (ботинки) черного цвета;</w:t>
      </w:r>
    </w:p>
    <w:bookmarkEnd w:id="65"/>
    <w:bookmarkStart w:name="z9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женского комплекта: пилотка темно-синего цвета, однобортный жакет темно-синего цвета, юбка или брюки темно-синего цвета, рубашка белого цвета, галстук-бант черного цвета, туфли (полуботинки) черного цвета.</w:t>
      </w:r>
    </w:p>
    <w:bookmarkEnd w:id="66"/>
    <w:bookmarkStart w:name="z9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летнее время работникам в сфере внутреннего водного транспорта разрешается носить:</w:t>
      </w:r>
    </w:p>
    <w:bookmarkEnd w:id="67"/>
    <w:bookmarkStart w:name="z9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рубашку белого цвета с длинными рукавами с галстуком без пиджака;</w:t>
      </w:r>
    </w:p>
    <w:bookmarkEnd w:id="68"/>
    <w:bookmarkStart w:name="z9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рубашку белого цвета с короткими рукавами с расстегнутой верхней пуговицей без галстука при дневной температуре +20 градусов по Цельсию и выше.</w:t>
      </w:r>
    </w:p>
    <w:bookmarkEnd w:id="69"/>
    <w:bookmarkStart w:name="z9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межсезонный период (весна - осень) членам экипажа судов внутреннего водного транспорта разрешается носить свитер и куртку-штормовку с соответствующими знаками различия.</w:t>
      </w:r>
    </w:p>
    <w:bookmarkEnd w:id="70"/>
    <w:bookmarkStart w:name="z10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Все предметы форменной одежды вычищаются и выглаживаются. Клапаны карманов пальто, пиджака, верхней сорочки выпускаются наружу. </w:t>
      </w:r>
    </w:p>
    <w:bookmarkEnd w:id="71"/>
    <w:bookmarkStart w:name="z10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Обувь содержится в хорошем состоянии, вычищается, ботинки и полуботинки аккуратно зашнуровываются. Цвет обуви и носков соответствуют цвету форменной одежды. </w:t>
      </w:r>
    </w:p>
    <w:bookmarkEnd w:id="72"/>
    <w:bookmarkStart w:name="z10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Берет носится на расстоянии трех пальцев выше бровей с наклоном в правую сторону. </w:t>
      </w:r>
    </w:p>
    <w:bookmarkEnd w:id="73"/>
    <w:bookmarkStart w:name="z10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Ношение шапки-ушанки с опушенными наушниками разрешается при температуре воздуха минус 10 Со и ниже.</w:t>
      </w:r>
    </w:p>
    <w:bookmarkEnd w:id="74"/>
    <w:bookmarkStart w:name="z10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Знаки почетных званий носятся на правой стороне груди. Знаки об окончании высшего или среднего учебного заведения носятся на левой стороне груди. </w:t>
      </w:r>
    </w:p>
    <w:bookmarkEnd w:id="75"/>
    <w:bookmarkStart w:name="z10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 форменной одежде работников органов государственного транспортного контроля и надзора нагрудный жетон располагается на передней левой стороне куртки (кителя, рубашки) на кармане.</w:t>
      </w:r>
    </w:p>
    <w:bookmarkEnd w:id="76"/>
    <w:bookmarkStart w:name="z10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 форменной одежде работников органов государственного транспортного контроля и надзора нарукавный шеврон располагается на левом рукаве кителя.</w:t>
      </w:r>
    </w:p>
    <w:bookmarkEnd w:id="77"/>
    <w:bookmarkStart w:name="z10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Наплечные нашивки располагаются на наплечных швах форменной одежды.</w:t>
      </w:r>
    </w:p>
    <w:bookmarkEnd w:id="78"/>
    <w:bookmarkStart w:name="z10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Нарукавные нашивки располагаются на форменной одежде по наружной стороне рукавов, параллельно нижним их краям.</w:t>
      </w:r>
    </w:p>
    <w:bookmarkEnd w:id="79"/>
    <w:bookmarkStart w:name="z10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Для должностей (профессий) работников Комитета транспорта Министерства индустрии и инфраструктурного развития Республики Казахстан (далее – Комитет) и его территориальных органов определены следующие знаки различия:</w:t>
      </w:r>
    </w:p>
    <w:bookmarkEnd w:id="80"/>
    <w:bookmarkStart w:name="z11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руководящий состав Комитета:</w:t>
      </w:r>
    </w:p>
    <w:bookmarkEnd w:id="81"/>
    <w:bookmarkStart w:name="z11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– 2 широких и 1 узкий галун платинового цвета;</w:t>
      </w:r>
    </w:p>
    <w:bookmarkEnd w:id="82"/>
    <w:bookmarkStart w:name="z11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председателя – 2 широких галуна платинового цвета;</w:t>
      </w:r>
    </w:p>
    <w:bookmarkEnd w:id="83"/>
    <w:bookmarkStart w:name="z11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управления – 1 широкий и 1 узкий галун платинового цвета;</w:t>
      </w:r>
    </w:p>
    <w:bookmarkEnd w:id="84"/>
    <w:bookmarkStart w:name="z11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работники Комитета:</w:t>
      </w:r>
    </w:p>
    <w:bookmarkEnd w:id="85"/>
    <w:bookmarkStart w:name="z11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эксперт – 2 узких галуна платинового цвета;</w:t>
      </w:r>
    </w:p>
    <w:bookmarkEnd w:id="86"/>
    <w:bookmarkStart w:name="z11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эксперт – 1 узкий галун платинового цвета;</w:t>
      </w:r>
    </w:p>
    <w:bookmarkEnd w:id="87"/>
    <w:bookmarkStart w:name="z11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руководящий состав территориальных органов Комитета:</w:t>
      </w:r>
    </w:p>
    <w:bookmarkEnd w:id="88"/>
    <w:bookmarkStart w:name="z11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– 1 широкий и 1 узкий галун золотистого цвета;</w:t>
      </w:r>
    </w:p>
    <w:bookmarkEnd w:id="89"/>
    <w:bookmarkStart w:name="z11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руководителя – 1 широкий галун золотистого цвета;</w:t>
      </w:r>
    </w:p>
    <w:bookmarkEnd w:id="90"/>
    <w:bookmarkStart w:name="z12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отдела – 3 узких галуна золотистого цвета;</w:t>
      </w:r>
    </w:p>
    <w:bookmarkEnd w:id="91"/>
    <w:bookmarkStart w:name="z12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работники территориальных органов Комитета:</w:t>
      </w:r>
    </w:p>
    <w:bookmarkEnd w:id="92"/>
    <w:bookmarkStart w:name="z12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специалист – 2 узких галуна золотистого цвета;</w:t>
      </w:r>
    </w:p>
    <w:bookmarkEnd w:id="93"/>
    <w:bookmarkStart w:name="z12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ведущий специалист – 1 узкий галун золотистого цвета.</w:t>
      </w:r>
    </w:p>
    <w:bookmarkEnd w:id="94"/>
    <w:bookmarkStart w:name="z12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Узкие галуны располагаются над широкими.</w:t>
      </w:r>
    </w:p>
    <w:bookmarkEnd w:id="95"/>
    <w:bookmarkStart w:name="z12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Для должностей (профессий) работников внутреннего водного транспорта определены следующие знаки различия:</w:t>
      </w:r>
    </w:p>
    <w:bookmarkEnd w:id="96"/>
    <w:bookmarkStart w:name="z12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руководящий состав организации внутреннего водного транспорта: </w:t>
      </w:r>
    </w:p>
    <w:bookmarkEnd w:id="97"/>
    <w:bookmarkStart w:name="z12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- 1 широкий и 2 средних галуна;</w:t>
      </w:r>
    </w:p>
    <w:bookmarkEnd w:id="98"/>
    <w:bookmarkStart w:name="z12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руководителя - 1 широкий и 1 средний галун;</w:t>
      </w:r>
    </w:p>
    <w:bookmarkEnd w:id="99"/>
    <w:bookmarkStart w:name="z12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руководители филиалов, представительств и других обособленных структурных подразделений организаций внутреннего водного транспорта, непосредственно осуществляющих эксплуатацию флота, обеспечение безопасности судоходства - 1 широкий и 1 средний галун;</w:t>
      </w:r>
    </w:p>
    <w:bookmarkEnd w:id="100"/>
    <w:bookmarkStart w:name="z13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заместители руководителей обособленных структурных подразделений (филиалов, представительств) организаций внутреннего водного транспорта, непосредственно осуществляющих эксплуатацию флота, обеспечение безопасности судоходства - 4 средних галуна;</w:t>
      </w:r>
    </w:p>
    <w:bookmarkEnd w:id="101"/>
    <w:bookmarkStart w:name="z13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начальники и их заместители, главные и ведущие специалисты обособленных подразделений центрального аппарата организации внутреннего водного транспорта, к функциональным обязанностям которых относятся вопросы эксплуатации флота и обеспечение безопасности судоходства - 4 средних галуна;</w:t>
      </w:r>
    </w:p>
    <w:bookmarkEnd w:id="102"/>
    <w:bookmarkStart w:name="z13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начальники подразделений и их заместители, главные и ведущие специалисты филиалов, представительств и других обособленных подразделений организации внутреннего водного транспорта, к функциональным обязанностям которых относятся вопросы эксплуатации флота и обеспечение безопасности судоходства - 3 средних галуна;</w:t>
      </w:r>
    </w:p>
    <w:bookmarkEnd w:id="103"/>
    <w:bookmarkStart w:name="z13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работники судоходных гидротехнических сооружений (шлюзов) организации внутреннего водного транспорта:</w:t>
      </w:r>
    </w:p>
    <w:bookmarkEnd w:id="104"/>
    <w:bookmarkStart w:name="z13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начальники подразделений, к функциональным обязанностям которых относятся вопросы эксплуатации судоходных гидротехнических сооружений - 3 средних галуна;</w:t>
      </w:r>
    </w:p>
    <w:bookmarkEnd w:id="105"/>
    <w:bookmarkStart w:name="z13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главный диспетчер - 3 средних галуна; </w:t>
      </w:r>
    </w:p>
    <w:bookmarkEnd w:id="106"/>
    <w:bookmarkStart w:name="z13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главные специалисты, непосредственно осуществляющие эксплуатацию судоходных гидротехнических сооружений - 3 средних галуна;</w:t>
      </w:r>
    </w:p>
    <w:bookmarkEnd w:id="107"/>
    <w:bookmarkStart w:name="z13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вахты - 3 средних галуна;</w:t>
      </w:r>
    </w:p>
    <w:bookmarkEnd w:id="108"/>
    <w:bookmarkStart w:name="z13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диспетчер - 2 средних галуна;</w:t>
      </w:r>
    </w:p>
    <w:bookmarkEnd w:id="109"/>
    <w:bookmarkStart w:name="z13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старший судопропускник - 2 узких галуна; </w:t>
      </w:r>
    </w:p>
    <w:bookmarkEnd w:id="110"/>
    <w:bookmarkStart w:name="z14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судопропускник - 1 узкий галун;</w:t>
      </w:r>
    </w:p>
    <w:bookmarkEnd w:id="111"/>
    <w:bookmarkStart w:name="z14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работники организации внутреннего водного транспорта, обеспечивающие классификацию и техническую безопасность судов (Регистр судоходства):</w:t>
      </w:r>
    </w:p>
    <w:bookmarkEnd w:id="112"/>
    <w:bookmarkStart w:name="z14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начальники подразделений, к функциональным обязанностям которых относятся вопросы классификации и обеспечения технической безопасности судов - 3 средних галуна;</w:t>
      </w:r>
    </w:p>
    <w:bookmarkEnd w:id="113"/>
    <w:bookmarkStart w:name="z14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работники, непосредственно осуществляющие классификацию и техническое освидетельствование судов и организаций - 2 средних галуна;</w:t>
      </w:r>
    </w:p>
    <w:bookmarkEnd w:id="114"/>
    <w:bookmarkStart w:name="z14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экипаж судна внутреннего водного плавания: </w:t>
      </w:r>
    </w:p>
    <w:bookmarkEnd w:id="115"/>
    <w:bookmarkStart w:name="z14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капитан - 4 средних галуна; </w:t>
      </w:r>
    </w:p>
    <w:bookmarkEnd w:id="116"/>
    <w:bookmarkStart w:name="z14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командир дноуглубительного или дноочистительного снаряда -1 узкий галун, 2 средних галуна; </w:t>
      </w:r>
    </w:p>
    <w:bookmarkEnd w:id="117"/>
    <w:bookmarkStart w:name="z14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старший помощник капитана - 3 средних галуна; </w:t>
      </w:r>
    </w:p>
    <w:bookmarkEnd w:id="118"/>
    <w:bookmarkStart w:name="z14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первый, второй, третий помощники капитана - 2 средних и 1 узкий галун;</w:t>
      </w:r>
    </w:p>
    <w:bookmarkEnd w:id="119"/>
    <w:bookmarkStart w:name="z14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старший механик - 3 средних галуна; </w:t>
      </w:r>
    </w:p>
    <w:bookmarkEnd w:id="120"/>
    <w:bookmarkStart w:name="z15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механик - 1 узкий галун, 2 средних галуна; </w:t>
      </w:r>
    </w:p>
    <w:bookmarkEnd w:id="121"/>
    <w:bookmarkStart w:name="z15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первый, второй, третий помощники механика - 2 средних и 1 узкий галун;</w:t>
      </w:r>
    </w:p>
    <w:bookmarkEnd w:id="122"/>
    <w:bookmarkStart w:name="z15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первый, второй, третий помощники командира дноуглубительного или дноочистительного снаряда - 2 узких галуна; </w:t>
      </w:r>
    </w:p>
    <w:bookmarkEnd w:id="123"/>
    <w:bookmarkStart w:name="z15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электромеханик - 2 средних и 1 узкий галун; </w:t>
      </w:r>
    </w:p>
    <w:bookmarkEnd w:id="124"/>
    <w:bookmarkStart w:name="z15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радиоспециалист - 2 средних и 1 узкий галун;</w:t>
      </w:r>
    </w:p>
    <w:bookmarkEnd w:id="125"/>
    <w:bookmarkStart w:name="z15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старший электрик - 2 средних галуна; </w:t>
      </w:r>
    </w:p>
    <w:bookmarkEnd w:id="126"/>
    <w:bookmarkStart w:name="z156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боцман - 1 средний галун; </w:t>
      </w:r>
    </w:p>
    <w:bookmarkEnd w:id="127"/>
    <w:bookmarkStart w:name="z15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шкипер - 1 средний галун; </w:t>
      </w:r>
    </w:p>
    <w:bookmarkEnd w:id="128"/>
    <w:bookmarkStart w:name="z158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штурман - 1 узкий галун, 1 средний галун; </w:t>
      </w:r>
    </w:p>
    <w:bookmarkEnd w:id="129"/>
    <w:bookmarkStart w:name="z159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электрик -кокарда; </w:t>
      </w:r>
    </w:p>
    <w:bookmarkEnd w:id="130"/>
    <w:bookmarkStart w:name="z160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матрос - кокарда; </w:t>
      </w:r>
    </w:p>
    <w:bookmarkEnd w:id="131"/>
    <w:bookmarkStart w:name="z161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моторист-рулевой - 2 узких галуна; </w:t>
      </w:r>
    </w:p>
    <w:bookmarkEnd w:id="132"/>
    <w:bookmarkStart w:name="z162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лебедчик-моторист - 2 узких галуна; </w:t>
      </w:r>
    </w:p>
    <w:bookmarkEnd w:id="133"/>
    <w:bookmarkStart w:name="z163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моторист-матрос - 2 узких галуна. </w:t>
      </w:r>
    </w:p>
    <w:bookmarkEnd w:id="134"/>
    <w:bookmarkStart w:name="z164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Не допускается:</w:t>
      </w:r>
    </w:p>
    <w:bookmarkEnd w:id="135"/>
    <w:bookmarkStart w:name="z165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ношение предметов форменной одежды, не установленных образцов;</w:t>
      </w:r>
    </w:p>
    <w:bookmarkEnd w:id="136"/>
    <w:bookmarkStart w:name="z166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ношение на форменной одежде нагрудных жетонов не установленных образцов;</w:t>
      </w:r>
    </w:p>
    <w:bookmarkEnd w:id="137"/>
    <w:bookmarkStart w:name="z167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смешивание форменной одежды с гражданской одеждой;</w:t>
      </w:r>
    </w:p>
    <w:bookmarkEnd w:id="138"/>
    <w:bookmarkStart w:name="z168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передача форменной одежды и нагрудных жетонов лицам, которым они не положены.</w:t>
      </w:r>
    </w:p>
    <w:bookmarkEnd w:id="1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апреля 2023 года № 276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января 2013 года № 50</w:t>
            </w:r>
          </w:p>
        </w:tc>
      </w:tr>
    </w:tbl>
    <w:bookmarkStart w:name="z171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должностей работников государственного контроля и надзора и работников</w:t>
      </w:r>
      <w:r>
        <w:br/>
      </w:r>
      <w:r>
        <w:rPr>
          <w:rFonts w:ascii="Times New Roman"/>
          <w:b/>
          <w:i w:val="false"/>
          <w:color w:val="000000"/>
        </w:rPr>
        <w:t>в сфере внутреннего водного транспорта, имеющих право ношения форменной одежды</w:t>
      </w:r>
      <w:r>
        <w:br/>
      </w:r>
      <w:r>
        <w:rPr>
          <w:rFonts w:ascii="Times New Roman"/>
          <w:b/>
          <w:i w:val="false"/>
          <w:color w:val="000000"/>
        </w:rPr>
        <w:t>(без погон) и знаков различия</w:t>
      </w:r>
    </w:p>
    <w:bookmarkEnd w:id="140"/>
    <w:bookmarkStart w:name="z172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Комитет транспорта Министерства индустрии и инфраструктурного развития Республики Казахстан:</w:t>
      </w:r>
    </w:p>
    <w:bookmarkEnd w:id="141"/>
    <w:bookmarkStart w:name="z173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председатель;</w:t>
      </w:r>
    </w:p>
    <w:bookmarkEnd w:id="142"/>
    <w:bookmarkStart w:name="z174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заместитель председателя;</w:t>
      </w:r>
    </w:p>
    <w:bookmarkEnd w:id="143"/>
    <w:bookmarkStart w:name="z175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управления;</w:t>
      </w:r>
    </w:p>
    <w:bookmarkEnd w:id="144"/>
    <w:bookmarkStart w:name="z176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главный эксперт;</w:t>
      </w:r>
    </w:p>
    <w:bookmarkEnd w:id="145"/>
    <w:bookmarkStart w:name="z177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эксперт.</w:t>
      </w:r>
    </w:p>
    <w:bookmarkEnd w:id="146"/>
    <w:bookmarkStart w:name="z178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Территориальные органы Комитета транспорта Министерства индустрии и инфраструктурного развития Республики Казахстан:</w:t>
      </w:r>
    </w:p>
    <w:bookmarkEnd w:id="147"/>
    <w:bookmarkStart w:name="z179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руководитель;</w:t>
      </w:r>
    </w:p>
    <w:bookmarkEnd w:id="148"/>
    <w:bookmarkStart w:name="z180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заместитель руководителя;</w:t>
      </w:r>
    </w:p>
    <w:bookmarkEnd w:id="149"/>
    <w:bookmarkStart w:name="z181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отдела;</w:t>
      </w:r>
    </w:p>
    <w:bookmarkEnd w:id="150"/>
    <w:bookmarkStart w:name="z182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главный специалист;</w:t>
      </w:r>
    </w:p>
    <w:bookmarkEnd w:id="151"/>
    <w:bookmarkStart w:name="z183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ведущий специалист.</w:t>
      </w:r>
    </w:p>
    <w:bookmarkEnd w:id="152"/>
    <w:bookmarkStart w:name="z184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Руководящий состав предприятия уполномоченного органа:</w:t>
      </w:r>
    </w:p>
    <w:bookmarkEnd w:id="153"/>
    <w:bookmarkStart w:name="z185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руководитель предприятия уполномоченного органа; </w:t>
      </w:r>
    </w:p>
    <w:bookmarkEnd w:id="154"/>
    <w:bookmarkStart w:name="z186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заместители руководителя предприятия уполномоченного органа;</w:t>
      </w:r>
    </w:p>
    <w:bookmarkEnd w:id="155"/>
    <w:bookmarkStart w:name="z187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руководители филиалов, представительств и других обособленных подразделений предприятия уполномоченного органа, к функциональным обязанностям которых относятся вопросы эксплуатации флота и обеспечение безопасности судоходства;</w:t>
      </w:r>
    </w:p>
    <w:bookmarkEnd w:id="156"/>
    <w:bookmarkStart w:name="z188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заместители руководителей филиалов, представительств и других обособленных подразделений предприятия уполномоченного органа, к функциональным обязанностям которых относятся вопросы эксплуатации флота и обеспечение безопасности судоходства;</w:t>
      </w:r>
    </w:p>
    <w:bookmarkEnd w:id="157"/>
    <w:bookmarkStart w:name="z189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начальники и их заместители, главные и ведущие специалисты обособленных подразделений центрального аппарата предприятия уполномоченного органа, к функциональным обязанностям которых относятся вопросы эксплуатации флота и обеспечение безопасности судоходства;</w:t>
      </w:r>
    </w:p>
    <w:bookmarkEnd w:id="158"/>
    <w:bookmarkStart w:name="z190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начальники подразделений и их заместители, главные и ведущие специалисты филиалов, представительств и других обособленных подразделений предприятия уполномоченного органа, к функциональным обязанностям которых относятся вопросы эксплуатации флота и обеспечение безопасности судоходства.</w:t>
      </w:r>
    </w:p>
    <w:bookmarkEnd w:id="159"/>
    <w:bookmarkStart w:name="z191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Работники судоходных гидротехнических сооружений (шлюзов) предприятия уполномоченного органа:</w:t>
      </w:r>
    </w:p>
    <w:bookmarkEnd w:id="160"/>
    <w:bookmarkStart w:name="z192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начальники подразделений, к функциональным обязанностям которых относятся вопросы эксплуатации судоходных гидротехнических сооружений;</w:t>
      </w:r>
    </w:p>
    <w:bookmarkEnd w:id="161"/>
    <w:bookmarkStart w:name="z193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главный диспетчер (3 средних галуна); </w:t>
      </w:r>
    </w:p>
    <w:bookmarkEnd w:id="162"/>
    <w:bookmarkStart w:name="z194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главные специалисты, непосредственно осуществляющие эксплуатацию судоходных гидротехнических сооружений;</w:t>
      </w:r>
    </w:p>
    <w:bookmarkEnd w:id="163"/>
    <w:bookmarkStart w:name="z195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начальник вахты;</w:t>
      </w:r>
    </w:p>
    <w:bookmarkEnd w:id="164"/>
    <w:bookmarkStart w:name="z196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диспетчеры;</w:t>
      </w:r>
    </w:p>
    <w:bookmarkEnd w:id="165"/>
    <w:bookmarkStart w:name="z197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старший судопропускник; </w:t>
      </w:r>
    </w:p>
    <w:bookmarkEnd w:id="166"/>
    <w:bookmarkStart w:name="z198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судопропускник. </w:t>
      </w:r>
    </w:p>
    <w:bookmarkEnd w:id="167"/>
    <w:bookmarkStart w:name="z199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Работники предприятия уполномоченного органа, обеспечивающие классификацию и техническую безопасность судов (Регистр судоходства):</w:t>
      </w:r>
    </w:p>
    <w:bookmarkEnd w:id="168"/>
    <w:bookmarkStart w:name="z200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начальники подразделений, к функциональным обязанностям которых относятся вопросы классификации и обеспечения технической безопасности судов;</w:t>
      </w:r>
    </w:p>
    <w:bookmarkEnd w:id="169"/>
    <w:bookmarkStart w:name="z201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работники, непосредственно осуществляющие классификацию и техническое освидетельствование судов и организаций.</w:t>
      </w:r>
    </w:p>
    <w:bookmarkEnd w:id="170"/>
    <w:bookmarkStart w:name="z202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Экипаж судна внутреннего водного транспорта:</w:t>
      </w:r>
    </w:p>
    <w:bookmarkEnd w:id="171"/>
    <w:bookmarkStart w:name="z203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капитан; </w:t>
      </w:r>
    </w:p>
    <w:bookmarkEnd w:id="172"/>
    <w:bookmarkStart w:name="z204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командир дноуглубительного или дноочистительного снаряда;</w:t>
      </w:r>
    </w:p>
    <w:bookmarkEnd w:id="173"/>
    <w:bookmarkStart w:name="z205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старший, первый, второй, третий помощники капитана;</w:t>
      </w:r>
    </w:p>
    <w:bookmarkEnd w:id="174"/>
    <w:bookmarkStart w:name="z206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старший механик;</w:t>
      </w:r>
    </w:p>
    <w:bookmarkEnd w:id="175"/>
    <w:bookmarkStart w:name="z207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механик;</w:t>
      </w:r>
    </w:p>
    <w:bookmarkEnd w:id="176"/>
    <w:bookmarkStart w:name="z208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первый, второй, третий помощники механика;</w:t>
      </w:r>
    </w:p>
    <w:bookmarkEnd w:id="177"/>
    <w:bookmarkStart w:name="z209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первый, второй, третий помощники командира дноуглубительного или дноочистительного снаряда; </w:t>
      </w:r>
    </w:p>
    <w:bookmarkEnd w:id="178"/>
    <w:bookmarkStart w:name="z210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электромеханик;</w:t>
      </w:r>
    </w:p>
    <w:bookmarkEnd w:id="179"/>
    <w:bookmarkStart w:name="z211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радиоспециалист;</w:t>
      </w:r>
    </w:p>
    <w:bookmarkEnd w:id="180"/>
    <w:bookmarkStart w:name="z212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старший электрик;</w:t>
      </w:r>
    </w:p>
    <w:bookmarkEnd w:id="181"/>
    <w:bookmarkStart w:name="z213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боцман;</w:t>
      </w:r>
    </w:p>
    <w:bookmarkEnd w:id="182"/>
    <w:bookmarkStart w:name="z214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шкипер;</w:t>
      </w:r>
    </w:p>
    <w:bookmarkEnd w:id="183"/>
    <w:bookmarkStart w:name="z215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штурман;</w:t>
      </w:r>
    </w:p>
    <w:bookmarkEnd w:id="184"/>
    <w:bookmarkStart w:name="z216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электрик;</w:t>
      </w:r>
    </w:p>
    <w:bookmarkEnd w:id="185"/>
    <w:bookmarkStart w:name="z217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матрос;</w:t>
      </w:r>
    </w:p>
    <w:bookmarkEnd w:id="186"/>
    <w:bookmarkStart w:name="z218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моторист-рулевой;</w:t>
      </w:r>
    </w:p>
    <w:bookmarkEnd w:id="187"/>
    <w:bookmarkStart w:name="z219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лебедчик-моторист;</w:t>
      </w:r>
    </w:p>
    <w:bookmarkEnd w:id="188"/>
    <w:bookmarkStart w:name="z220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моторист-матрос.</w:t>
      </w:r>
    </w:p>
    <w:bookmarkEnd w:id="18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апреля 2023 года № 276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января 2013 года № 50</w:t>
            </w:r>
          </w:p>
        </w:tc>
      </w:tr>
    </w:tbl>
    <w:bookmarkStart w:name="z223" w:id="1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Образцы форменной одежды (без погон) и знаков различия работников в сфере внутреннего водного транспорта, имеющих право ее ношения</w:t>
      </w:r>
    </w:p>
    <w:bookmarkEnd w:id="190"/>
    <w:bookmarkStart w:name="z224" w:id="1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Образцы форменной одежды (без погон) работников в сфере внутреннего водного транспорта</w:t>
      </w:r>
    </w:p>
    <w:bookmarkEnd w:id="191"/>
    <w:bookmarkStart w:name="z225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Головные уборы и эмблемы к ним:</w:t>
      </w:r>
    </w:p>
    <w:bookmarkEnd w:id="192"/>
    <w:bookmarkStart w:name="z226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форменная фуражка изготавливается из шерстянных и полушерстянных тканей темно-синего цвета, подклад фуражки изготавливается из ткани с составом из 100-процентного полиэстера в цвет основной ткани согласно рисунку 1. </w:t>
      </w:r>
    </w:p>
    <w:bookmarkEnd w:id="193"/>
    <w:bookmarkStart w:name="z227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Фуражка состоит из донышка овальной формы с металлическим каркасом, четырех стенок, прямого околыша, налобника, козырька и раздвижного подбородного ремешка с двумя шлефками, прикрепленного двумя форменными пуговицами к околышу.</w:t>
      </w:r>
    </w:p>
    <w:bookmarkEnd w:id="194"/>
    <w:bookmarkStart w:name="z228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Фуражка имеет три канта: один втачан в шов соединения донышка со стенками, второй в шов стенок с околышем, третий вытачной кант из основного материала расположен на расстоянии 0,5 сантиметров от нижнего края околыша и служит для поддержания репсовой шелковой ленты, надетой на околыш фуражки. </w:t>
      </w:r>
    </w:p>
    <w:bookmarkEnd w:id="195"/>
    <w:bookmarkStart w:name="z229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работников в сфере внутреннего водного транспорта, указанных в подпунктах 1), 2) и 3) пункта 3 и подпунктах 1) и 2) пункта 6 приложения 3 к настоящему приказу, козырек фуражки обтягивается сверху черной лакированной кожей с вышитым канителью 5-процентного золочения орнаментом из дубовых листьев, к фуражке прикрепляется филигранный ремешок золотого цвета согласно рисунку 1.</w:t>
      </w:r>
    </w:p>
    <w:bookmarkEnd w:id="196"/>
    <w:bookmarkStart w:name="z230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Над серединой козырька фуражки на околыше укрепляется согласно рисунку 1 эмблема размером 7,5 сантиметра на 5,3 сантиметра установленной формы согласно рисунку 4. Эмблема представляет собой венок из 16 лавровых листьев на фоне якоря и штурвала.</w:t>
      </w:r>
    </w:p>
    <w:bookmarkEnd w:id="197"/>
    <w:bookmarkStart w:name="z231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работников в сфере внутреннего водного транспорта, указанных в подпунктах 4), 5) и 6) пункта 3, пунктах 4 и 5, подпунктах 3), 4), 5), 6), 7), 8), 9), 10), 11), 12), 13), 14), 15), 16), 17) и 18) пункта 6 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приказу, к фуражке прикрепляется лакированный подбородный ремешок черного цвета. Над серединой козырька на околыше укрепляется согласно рисунку 2 эмблема размером 4,2 сантиметра на 4,1 сантиметра установленной формы согласно рисунку 4. Эмблема представляет собой венок из 10 лавровых листьев на фоне якоря и штурвала.</w:t>
      </w:r>
    </w:p>
    <w:bookmarkEnd w:id="198"/>
    <w:bookmarkStart w:name="z232" w:id="1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Рисунок 1</w:t>
      </w:r>
    </w:p>
    <w:bookmarkEnd w:id="199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032500" cy="163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032500" cy="163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Рисунок 2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070600" cy="168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070600" cy="168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6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Пилотка изготавливается из ткани темно-синего цвета по армейскому образцу, имеет синий кант, перехлестывающийся на левую сторону, на передней части посередине пилотки спереди прикрепляется эмблема (кокарда) согласно рисунку 3.</w:t>
      </w:r>
    </w:p>
    <w:bookmarkEnd w:id="200"/>
    <w:bookmarkStart w:name="z237" w:id="2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Рисунок 3</w:t>
      </w:r>
    </w:p>
    <w:bookmarkEnd w:id="201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451100" cy="167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451100" cy="167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Рисунок 4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97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97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1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Предметы форменной одежды для мужского комплекта (Рисунок 5):</w:t>
      </w:r>
    </w:p>
    <w:bookmarkEnd w:id="202"/>
    <w:bookmarkStart w:name="z242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двубортный пиджак и брюки изготавливаются из ткани темно-синего цвета. Пиджак полуприлегающего силуэта, двубортный, со смещенной бортовой застежкой, имеет шесть форменных пуговиц, расположенных в два ряда, воротник и лацканы отложные. </w:t>
      </w:r>
    </w:p>
    <w:bookmarkEnd w:id="203"/>
    <w:bookmarkStart w:name="z243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расстоянии 0,8 сантиметров от нижнего края рукавов нашиваются нарукавные знаки различия, соответствующие должности работника организации внутреннего водного транспорта. </w:t>
      </w:r>
    </w:p>
    <w:bookmarkEnd w:id="204"/>
    <w:bookmarkStart w:name="z244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Рукава внизу заканчиваются шлицей с двумя малыми форменными пуговицами.</w:t>
      </w:r>
    </w:p>
    <w:bookmarkEnd w:id="205"/>
    <w:bookmarkStart w:name="z245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Брюки прямые классического покроя изготавливаются из ткани темно-синего цвета;</w:t>
      </w:r>
    </w:p>
    <w:bookmarkEnd w:id="206"/>
    <w:bookmarkStart w:name="z246" w:id="2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Рисунок 5</w:t>
      </w:r>
    </w:p>
    <w:bookmarkEnd w:id="207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292600" cy="308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292600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8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рубашка с поясом или без пояса изготавливается из ткани белого цвета, имеет свободный покрой, стояче-отложной воротник, накладные нагрудные карманы с клапанами. Передняя часть рубашки имеет разрез до низа, задняя часть рубашки имеет кокетку. Передняя часть рубашки, карманы с клапанами, пояс и манжеты на рукавах застегиваются на пуговицы. На плечах располагаются шлевки для ношения знаков различия. </w:t>
      </w:r>
    </w:p>
    <w:bookmarkEnd w:id="208"/>
    <w:bookmarkStart w:name="z249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Рукава длинные с разрезами и пришивными манжетами или прямые короткие с манжетами. </w:t>
      </w:r>
    </w:p>
    <w:bookmarkEnd w:id="209"/>
    <w:bookmarkStart w:name="z250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Рубашка имеет пояс с разрезами по бокам, застегивающимися на две пуговицы (Рисунок 6);</w:t>
      </w:r>
    </w:p>
    <w:bookmarkEnd w:id="210"/>
    <w:bookmarkStart w:name="z251" w:id="2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Рисунок 6</w:t>
      </w:r>
    </w:p>
    <w:bookmarkEnd w:id="211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606800" cy="297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606800" cy="297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3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свитер изготавливается из шерстяной или полушерстяной ткани темно-синего цвета. Горловина свитера с треугольным вырезом. На плечах и локтях располагаются укрепляющие накладки из болоньевой ткани темно-синего цвета. На плечах располагаются шлевки для крепления наплечных знаков различия, соответствующих должности работника организации внутреннего водного транспорта (Рисунок 7);</w:t>
      </w:r>
    </w:p>
    <w:bookmarkEnd w:id="212"/>
    <w:bookmarkStart w:name="z254" w:id="2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Рисунок 7</w:t>
      </w:r>
    </w:p>
    <w:bookmarkEnd w:id="213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165600" cy="298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165600" cy="298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6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куртка-штормовка изготавливается из плащевой ткани с водоотталкивающей пропиткой темно-синего цвета, с подкладом, прямого силуэта, однобортная, с отстегивающим капюшоном, с застежкой "молния" закрытой пластроном, застегивающимся на четыре форменные пуговицы диаметром 0,22 сантиметра. По спинке и полочкам располагаются накладные кокетки. На левой и правой полочках располагаются накладные карманы с дополнительными накладными карманами на них покроя "кенгуру". По линии талии располагается пояс-кулиска. Рукава двухшовные с усиленным налокотником, на манжетах, застегивающихся на одну форменную пуговицу диаметром 0,15 сантиметра. На всех рельефных линиях и деталях проложена отделочная строчка 0,2-0,7 сантиметра от края. На плечах располагаются шлевки для крепления наплечных знаков различия, соответствующих должности работника организации внутреннего водного транспорта (Рисунок 8);</w:t>
      </w:r>
    </w:p>
    <w:bookmarkEnd w:id="214"/>
    <w:bookmarkStart w:name="z257" w:id="2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Рисунок 8</w:t>
      </w:r>
    </w:p>
    <w:bookmarkEnd w:id="21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406900" cy="299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406900" cy="299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9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обувь: туфли или ботинки черного цвета;</w:t>
      </w:r>
    </w:p>
    <w:bookmarkEnd w:id="216"/>
    <w:bookmarkStart w:name="z260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галстук черного цвета из галстучной или полушерстяной ткани. </w:t>
      </w:r>
    </w:p>
    <w:bookmarkEnd w:id="217"/>
    <w:bookmarkStart w:name="z261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Предметы формы одежды для женского комплекта (Рисунок 9): </w:t>
      </w:r>
    </w:p>
    <w:bookmarkEnd w:id="218"/>
    <w:bookmarkStart w:name="z262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однобортный жакет, юбка изготавливается из ткани темно-синего цвета. Жакет полуприлегающего силуэта однобортный, с застежкой на три форменные пуговицы, воротник и лацканы отложные.</w:t>
      </w:r>
    </w:p>
    <w:bookmarkEnd w:id="219"/>
    <w:bookmarkStart w:name="z263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расстоянии 0,8 сантиметра от нижнего края рукавов нашиваются нарукавные знаки различия, соответствующие должности работника организации внутреннего водного транспорта.</w:t>
      </w:r>
    </w:p>
    <w:bookmarkEnd w:id="220"/>
    <w:bookmarkStart w:name="z264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Юбка прямая, изготавливается из ткани темно-синего цвета. Длина юбки до середины колена. Вместо юбки разрешается ношение брюк классического покроя темно-синего цвета;</w:t>
      </w:r>
    </w:p>
    <w:bookmarkEnd w:id="221"/>
    <w:bookmarkStart w:name="z265" w:id="2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Рисунок 9</w:t>
      </w:r>
    </w:p>
    <w:bookmarkEnd w:id="222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797300" cy="288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797300" cy="288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7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рубашка полуприлегающего силуэта, с центральной застежкой на притачной планке, застегивается доверху на шесть пуговиц диаметром 0,12-0, 13 сантиметров. Изготавливается из хлопчатобумажных сорочечных тканей белого цвета.</w:t>
      </w:r>
    </w:p>
    <w:bookmarkEnd w:id="223"/>
    <w:bookmarkStart w:name="z268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Воротник втачной, отложной с цельно-выкроенной стойкой, с жесткой прокладкой. Полочки на кокетке с вытачками по линии груди и талии. Спинка со средним швом, с двумя вытачками: от плечевых швов и по линии талии.</w:t>
      </w:r>
    </w:p>
    <w:bookmarkEnd w:id="224"/>
    <w:bookmarkStart w:name="z269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Рукава втачные, короткие, одношовные, с манжетами. На плечах шлевки для ношения знаков различия. </w:t>
      </w:r>
    </w:p>
    <w:bookmarkEnd w:id="225"/>
    <w:bookmarkStart w:name="z270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воротнику, кокетке, клапанам, планке, погончикам и манжетам проложена отделочная строчка на расстоянии 0,5 сантиметра от края (Рисунок 10);</w:t>
      </w:r>
    </w:p>
    <w:bookmarkEnd w:id="226"/>
    <w:bookmarkStart w:name="z271" w:id="2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Рисунок 10</w:t>
      </w:r>
    </w:p>
    <w:bookmarkEnd w:id="227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038600" cy="318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038600" cy="318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3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свитер изготавливается из шерстяной или полушерстяной ткани темно-синего цвета. Горловина свитера с треугольным вырезом. На плечах и локтях устанавливаются укрепляющие накладки из болоньевой ткани темно-синего цвета. На плечах устанавливаются шлевки для крепления наплечных знаков различия, соответствующих должности работника организации внутреннего водного транспорта (Рисунок 11);</w:t>
      </w:r>
    </w:p>
    <w:bookmarkEnd w:id="228"/>
    <w:bookmarkStart w:name="z274" w:id="2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Рисунок 11</w:t>
      </w:r>
    </w:p>
    <w:bookmarkEnd w:id="229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924300" cy="304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924300" cy="304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6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куртка-штормовка изготавливается из плащевой ткани с водоотталкивающей пропиткой темно-синего цвета, с подкладом, прямого силуэта, однобортная, с отстегивающим капюшоном, с застежкой "молния" закрытой пластроном, застегивающимся на четыре форменные пуговицы диаметром 0,22 сантиметра. По спинке и полочкам располагаются накладные кокетки. На левой и правой полочках располагаются накладные карманы с дополнительными накладными карманами на них покроя "кенгуру". По линии талии располагается пояс-кулиска. Рукава двухшовные с усиленным налокотником, на манжетах, застегивающихся на одну форменную пуговицу диаметром 0,15 сантиметров. На всех рельефных линиях и деталях проложена отделочная строчка 0,2 - 0,7 сантиметра от края. На плечах располагаются шлевки для крепления наплечных знаков различия, соответствующих должности работника организации внутреннего водного транспорта (Рисунок 12);</w:t>
      </w:r>
    </w:p>
    <w:bookmarkEnd w:id="230"/>
    <w:bookmarkStart w:name="z277" w:id="2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Рисунок 12</w:t>
      </w:r>
    </w:p>
    <w:bookmarkEnd w:id="231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076700" cy="307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076700" cy="307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9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галстук-бант черного цвета. Допускается ношение мужского форменного галстука черного цвета;</w:t>
      </w:r>
    </w:p>
    <w:bookmarkEnd w:id="232"/>
    <w:bookmarkStart w:name="z280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обувь: полуботинки (туфли) черного цвета.</w:t>
      </w:r>
    </w:p>
    <w:bookmarkEnd w:id="233"/>
    <w:bookmarkStart w:name="z281" w:id="2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Образцы знаков различия работников в сфере внутреннего водного транспорта</w:t>
      </w:r>
    </w:p>
    <w:bookmarkEnd w:id="234"/>
    <w:bookmarkStart w:name="z282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Нарукавные знаки различия работника организации внутреннего водного транспорта изготавливаются из широкого галуна размером 0,3 сантиметров, среднего галуна – 0,13 сантиметров и узкого галуна – 0,6 сантиметров с интервалом (просветом) между галунами в 0,3 сантиметра. Верхний галун образует сверху угол вершиной вверх. Цвет галуна - золотистый.</w:t>
      </w:r>
    </w:p>
    <w:bookmarkEnd w:id="235"/>
    <w:bookmarkStart w:name="z283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Наплечный знак различия работника организации внутреннего водного транспорта представляет собой вытянутый четырехугольник с параллельными боковыми сторонами и треугольным верхним краем. Размеры наплечного знака различия составляют по ширине 5 сантиметра, по длине составляют для мужчин 14-16 сантиметров, для женщин - 12-14 сантиметров. Наплечные знаки различия имеют гладкие поля. Цвет поля черный (Рисунок 13).</w:t>
      </w:r>
    </w:p>
    <w:bookmarkEnd w:id="236"/>
    <w:bookmarkStart w:name="z284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 поле наплечных знаков различия располагаются галунные нашивки, аналогичные нарукавным знакам различия.</w:t>
      </w:r>
    </w:p>
    <w:bookmarkEnd w:id="237"/>
    <w:bookmarkStart w:name="z285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Наплечные знаки различия имеют окантовку черного цвета по всем сторонам, кроме нижней стороны. В верхней части наплечного знака различия размещается малая форменная пуговица.</w:t>
      </w:r>
    </w:p>
    <w:bookmarkEnd w:id="238"/>
    <w:bookmarkStart w:name="z286" w:id="2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Рисунок 13</w:t>
      </w:r>
    </w:p>
    <w:bookmarkEnd w:id="239"/>
    <w:bookmarkStart w:name="z287" w:id="2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Образец наплечных знаков различия работников внутреннего водного транспорта</w:t>
      </w:r>
    </w:p>
    <w:bookmarkEnd w:id="240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35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35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9" w:id="2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Образец нарукавных знаков различия работников внутреннего водного транспорта</w:t>
      </w:r>
    </w:p>
    <w:bookmarkEnd w:id="241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58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58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1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Кокарда, форменные пуговицы.</w:t>
      </w:r>
    </w:p>
    <w:bookmarkEnd w:id="242"/>
    <w:bookmarkStart w:name="z292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Кокарда представляет собой овал с черным цветом фона с синей каймой по контуру шириной 0,5 сантиметров и золотистым якорем на нем. Овал обрамлен ветками из дубовых листьев, на котором изображен золотистый беркут. Размер кокарды 5 сантиметра на 4 сантиметра.</w:t>
      </w:r>
    </w:p>
    <w:bookmarkEnd w:id="243"/>
    <w:bookmarkStart w:name="z293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Форменные пуговицы представляют собой круг выпуклой формы с ободком по краю, в середине помещено изображение якоря. Диаметр пуговиц: 0,22 сантиметра для больших и 0,14 сантиметра для маленьких (Рисунок 14).</w:t>
      </w:r>
    </w:p>
    <w:bookmarkEnd w:id="244"/>
    <w:bookmarkStart w:name="z294" w:id="2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Рисунок 14</w:t>
      </w:r>
    </w:p>
    <w:bookmarkEnd w:id="245"/>
    <w:bookmarkStart w:name="z295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 миллиметра</w:t>
      </w:r>
    </w:p>
    <w:bookmarkEnd w:id="2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765800" cy="133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765800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7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 миллиметров</w:t>
      </w:r>
    </w:p>
    <w:bookmarkEnd w:id="2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511300" cy="92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511300" cy="92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