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677a" w14:textId="7126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цифровых майнинговых 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апреля 2023 года № 142/НҚ. Зарегистрирован в Министерстве юстиции Республики Казахстан 14 апреля 2023 года № 32315.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 - в  редакции приказа Заместителя Премьер-Министра – Министра искусственного интеллекта и цифрового развития РК от 02.06.2026 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4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статьи 4 Закона Республики Казахстан "О цифровых активах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цифровых майнинговых пулов.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142/НҚ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цифровых майнинговых пулов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13.09.2023 </w:t>
      </w:r>
      <w:r>
        <w:rPr>
          <w:rFonts w:ascii="Times New Roman"/>
          <w:b w:val="false"/>
          <w:i w:val="false"/>
          <w:color w:val="ff0000"/>
          <w:sz w:val="28"/>
        </w:rPr>
        <w:t>№ 404/НҚ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цифровых майнинговых пулов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(далее – Закон) и определяют порядок аккредитации цифровых майнинговых пулов.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органом по аккредитации компетентности заявителя выполнять работы в определенной области оценки соответствия;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исключить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–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–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цифровых активов (далее – услугодатель) – центральный исполнительный орган, осуществляющий руководство и межотраслевую координацию в сфере цифровых активов</w:t>
      </w:r>
    </w:p>
    <w:bookmarkEnd w:id="16"/>
    <w:bookmarkStart w:name="z1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майнинговый пул – юридическое лицо, аккредитованное в соответствии с законодательством Республики Казахстан о цифровых активах, предоставляющее услугу объединения мощностей аппаратно-программного комплекса для цифрового майнинга цифровых майнеров, осуществляющее распределение между цифровыми майнерами цифровых активов, возникших (созданных) в результате их совместной деятельности;";;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дополнить подпунктом 9) вводится в действие с 12.07.2026 в соответствии с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цифровых майниговых пулов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цифровых майнинговых пулов осуществляется на территории Республики Казахстан. Цифровой майнинговый пул аккредитуется сроком на один год.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Обязательными условиями для аккредитации цифрового майнингового пула являются: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местонахождение аппаратно-программного комплекса цифрового майнингового пула на территории Республики Казахстан;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акта с положительным результатом испытаний на соответствие требованиям информационной безопасности;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информационной системе цифрового майнингового пула службы технической поддержки и обращения клиентов в круглосуточном режиме;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пользовательского интерфейса на государственном, русском и английском языках информационной системы цифрового майнингового пула;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интеграция с государственным сервисом.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направляет посредством объекта информатизации "Государственная база данных "Е-лицензирование" www.elicense.kz, (далее – портал) или через канцелярию услугодателя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и сведений, изложенных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сдаче услугополучателем документов в "личном кабинете" отображается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в день поступления документов осуществляет их прием и регистрацию.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действия, работник услугодателя в течение 2 (два) рабочих дней с момента регистрации документов направляет услугополучателю мотивированный отказ в дальнейшем рассмотрении заявления посредством портала или работник канцелярии отказывает в приеме заявления.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полного пакета документов услугодатель рассматривает представленные документы в течение 5 (пять) рабочих дней с момента регистрации документов на соответствие требованиям настоящих Правил.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услугодатель уведомляет услугополучателя о предварительном решении об отказе,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(два) рабочих дней со дня уведомления.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заслушивания услугодатель выдает свидетельство об аккредитации цифрового майнингового пула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направляет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"личный кабинет" услугополучателя в форме электронного документа, подписанного ЭЦП уполномоченного лица услугодателя либо лица его замещающего или через канцелярию услугодателя.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услугополучателем полного пакета документов для переоформления свидетельства об аккредитации цифрового майнингового пула услугодатель рассматривает представленные документы в течение 2 (два) рабочих дней с момента регистрации документов на соответствие требованиям настоящих Правил.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при несоответствии представленных документов (или) представления документов с истекшим сроком действия услугодатель направляет услугополучателю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подписанным ЭЦП уполномоченного лица услугодателя либо лица его замещающего посредством портала или через канцелярию услугодателя.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документов, удостоверяющих личность услугополучателя, о государственной регистрации (перерегистрации) цифрового майнингового пула в Республике Казахстан, об акте с положительным результатом испытаний на соответствие требованиям информационной безопасности аппаратно-программного комплекса юридического лица, подлежащего аккредитации в качестве цифрового майнингового пула,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об изменениях и (или) дополнениях в течении (3) трех рабочих дней.</w:t>
      </w:r>
    </w:p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должностных лиц по вопросам оказания государственной услуги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(три)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подлежит рассмотрению в течение 5 (пять) рабочих дней со дня ее регистрации.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(пятнадцать) рабочих дней со дня ее регистрации.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4"/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(переоформить) 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 по предоставлению услуги объединения мощностей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аппаратно-программного комплекса для цифрового майнинга цифровых майнеров,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осуществлению распределения между цифровыми майнерами цифровых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в результате совместной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местонахождение аппаратно-программного комплекса (сервера)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майнингового пула на территории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Вся указанная информация, а также прилагаемые документы являются достоверными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действительными "___"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"Аккредитация цифровых майнинговых пулов"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предусматривается в редакции приказа Заместителя Премьер-Министра – Министра искусственного интеллекта и цифрового развития РК от 02.06.2026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объекта информатизации "Государственная база данных "Е-лицензирование" www.elicense.kz или через канцелярию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цифрового майнингового пула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об аккредитации цифрового майнингового пула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цифрового майнингового пула, переоформленное свидетельство об аккредитации цифрового майнингового пула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17.30 часов с перерывом на обед с 13.00 до 14.30 часов, кроме выходных и праздничных дней;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8 предусматривается в редакции приказа Заместителя Премьер-Министра – Министра искусственного интеллекта и цифрового развития РК от 02.06.2026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276/НҚ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свидетельства об аккредитации цифрового майнингового пула через канцелярию: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в информационной системе цифрового майнингового пула службы технической поддержки и обращения клиентов в круглосуточном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пользовательского интерфейса на государственном, русском и английском языках информационной системы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положительного письма об интеграции с государственным сервисом от уполномоченного органа в сфере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свидетельства об аккредитации цифрового майнингового пула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в информационной системе цифрового майнингового пула службы технической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пользовательского интерфейса на государственном, русском и английском языках информационной системы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положительного письма об интеграции с государственным сервисом от уполномоченного органа в сфере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свидетельства об аккредитации цифрового майнингового пула через канцелярию: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свидетельства об аккредитации цифрового майнингового пула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аккредитации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Министерства искусственного интеллекта и цифрового развития Республики Казахстан moap@mdai.gov.kz.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Номера телефонов единого контакт-центра по вопросам оказания государственных услуг – 1414,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9083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цифрового майнингового пула</w:t>
      </w:r>
    </w:p>
    <w:bookmarkEnd w:id="61"/>
    <w:p>
      <w:pPr>
        <w:spacing w:after="0"/>
        <w:ind w:left="0"/>
        <w:jc w:val="both"/>
      </w:pPr>
      <w:bookmarkStart w:name="z110" w:id="62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цифрового майнингового пула и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 аккредитованным в соответствии с Правилами аккредитации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майнингового пула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цифрового майнингового пула)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местонахождение аппаратно-программного комплекса (сервера)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майнингового пула на территории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настоящего свидетельства об аккредитации цифрового майнингового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пула составляет один год со дня выдачи и действует на всей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13" w:id="63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Наименование организации</w:t>
                        </w:r>
                      </w:p>
                      <w:bookmarkEnd w:id="63"/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организации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6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2" w:id="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№:</w:t>
                  </w:r>
                </w:p>
                <w:bookmarkEnd w:id="65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4" w:id="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выдачи: Наименование заявителя</w:t>
                  </w:r>
                </w:p>
                <w:bookmarkEnd w:id="66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28" w:id="67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Наименование услугодателя, рассмотрев Ваше заявление об аккредитации цифрового</w:t>
                        </w:r>
                      </w:p>
                      <w:bookmarkEnd w:id="67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майнингового пула и прилагаемые к нему документы, сообщает следующее.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Причина отказа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30" w:id="68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Должность подписывающего</w:t>
                        </w:r>
                      </w:p>
                      <w:bookmarkEnd w:id="68"/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(фамилия, имя, отчество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(при его наличии)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(подписывающего)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