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b9956" w14:textId="15b9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образования и науки Республики Казахстан от 24 апреля 2020 года № 158 "Об утверждении Правил оказания государственных услуг в сфере семьи и детей"</w:t>
      </w:r>
    </w:p>
    <w:p>
      <w:pPr>
        <w:spacing w:after="0"/>
        <w:ind w:left="0"/>
        <w:jc w:val="both"/>
      </w:pPr>
      <w:r>
        <w:rPr>
          <w:rFonts w:ascii="Times New Roman"/>
          <w:b w:val="false"/>
          <w:i w:val="false"/>
          <w:color w:val="000000"/>
          <w:sz w:val="28"/>
        </w:rPr>
        <w:t>Приказ Министра просвещения Республики Казахстан от 12 апреля 2023 года № 95. Зарегистрирован в Министерстве юстиции Республики Казахстан 13 апреля 2023 года № 32291.</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приказе</w:t>
      </w:r>
      <w:r>
        <w:rPr>
          <w:rFonts w:ascii="Times New Roman"/>
          <w:b w:val="false"/>
          <w:i w:val="false"/>
          <w:color w:val="000000"/>
          <w:sz w:val="28"/>
        </w:rPr>
        <w:t xml:space="preserve"> Министра образования и науки Республики Казахстан от 24 апреля 2020 года № 158 "Об утверждении Правил оказания государственных услуг в сфере семьи и детей" (зарегистрирован в Реестре государственной регистрации нормативных правовых актов под № 20478) следующие изменения и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новой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ПРИКАЗЫВАЮ:";</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"Выдача справок по опеке и попечительству",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по опеке и попечительству"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справок по опеке и попечительству опекунам или попечителям.";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 </w:t>
      </w:r>
    </w:p>
    <w:bookmarkStart w:name="z12" w:id="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"Выдача справок для распоряжения имуществом несовершеннолетних", утвержденных указанным приказом:</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4" w:id="6"/>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справок для распоряжения имуществом несовершеннолетних"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справок для распоряжения имуществом несовершеннолетних гражданам Республики Казахстан.";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 </w:t>
      </w:r>
    </w:p>
    <w:bookmarkStart w:name="z16"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утвержденных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18" w:id="8"/>
    <w:p>
      <w:pPr>
        <w:spacing w:after="0"/>
        <w:ind w:left="0"/>
        <w:jc w:val="both"/>
      </w:pPr>
      <w:r>
        <w:rPr>
          <w:rFonts w:ascii="Times New Roman"/>
          <w:b w:val="false"/>
          <w:i w:val="false"/>
          <w:color w:val="000000"/>
          <w:sz w:val="28"/>
        </w:rPr>
        <w:t xml:space="preserve">
      "1. Настоящие Правила оказания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установления опеки или попечительства над ребенком-сиротой (детьми-сиротами) и ребенком (детьми), оставшимся без попечения родителей.";</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bookmarkStart w:name="z20" w:id="9"/>
    <w:p>
      <w:pPr>
        <w:spacing w:after="0"/>
        <w:ind w:left="0"/>
        <w:jc w:val="both"/>
      </w:pPr>
      <w:r>
        <w:rPr>
          <w:rFonts w:ascii="Times New Roman"/>
          <w:b w:val="false"/>
          <w:i w:val="false"/>
          <w:color w:val="000000"/>
          <w:sz w:val="28"/>
        </w:rPr>
        <w:t xml:space="preserve">
      "9. Сведения о документах, удостоверяющих личность, свидетельство о рождении ребенка,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документы, подтверждающие получение государственных социальных пособий и иных социальных выплат, сведения о доходах услугополучателя и (или) супруга (-и), если состоит в браке работник Государственной корпорации и услугодатель получает из соответствующих государственных информационных систем через шлюз "электронного правительства".</w:t>
      </w:r>
    </w:p>
    <w:bookmarkEnd w:id="9"/>
    <w:bookmarkStart w:name="z21" w:id="10"/>
    <w:p>
      <w:pPr>
        <w:spacing w:after="0"/>
        <w:ind w:left="0"/>
        <w:jc w:val="both"/>
      </w:pPr>
      <w:r>
        <w:rPr>
          <w:rFonts w:ascii="Times New Roman"/>
          <w:b w:val="false"/>
          <w:i w:val="false"/>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bookmarkEnd w:id="10"/>
    <w:bookmarkStart w:name="z22" w:id="11"/>
    <w:p>
      <w:pPr>
        <w:spacing w:after="0"/>
        <w:ind w:left="0"/>
        <w:jc w:val="both"/>
      </w:pPr>
      <w:r>
        <w:rPr>
          <w:rFonts w:ascii="Times New Roman"/>
          <w:b w:val="false"/>
          <w:i w:val="false"/>
          <w:color w:val="000000"/>
          <w:sz w:val="28"/>
        </w:rPr>
        <w:t>
      Работник Государственной корпорации или услугодатель получает согласие у услугополучателя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1"/>
    <w:bookmarkStart w:name="z23" w:id="12"/>
    <w:p>
      <w:pPr>
        <w:spacing w:after="0"/>
        <w:ind w:left="0"/>
        <w:jc w:val="both"/>
      </w:pPr>
      <w:r>
        <w:rPr>
          <w:rFonts w:ascii="Times New Roman"/>
          <w:b w:val="false"/>
          <w:i w:val="false"/>
          <w:color w:val="000000"/>
          <w:sz w:val="28"/>
        </w:rPr>
        <w:t>
      Услугодатели и работники Государственной корпорации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к настоящему приказу; </w:t>
      </w:r>
    </w:p>
    <w:bookmarkStart w:name="z25" w:id="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"Передача ребенка (детей) на воспитание в приемную семью и назначение выплаты денежных средств на их содержание",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41" w:id="14"/>
    <w:p>
      <w:pPr>
        <w:spacing w:after="0"/>
        <w:ind w:left="0"/>
        <w:jc w:val="both"/>
      </w:pPr>
      <w:r>
        <w:rPr>
          <w:rFonts w:ascii="Times New Roman"/>
          <w:b w:val="false"/>
          <w:i w:val="false"/>
          <w:color w:val="000000"/>
          <w:sz w:val="28"/>
        </w:rPr>
        <w:t xml:space="preserve">
      "1. Настоящие Правила оказания государственной услуги "Передача ребенка (детей) на воспитание в приемную семью и назначение выплаты денежных средств на их содержание"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передачи ребенка (детей) на воспитание в приемную семью и назначения выплаты денежных средств на их содержание.";</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43" w:id="15"/>
    <w:p>
      <w:pPr>
        <w:spacing w:after="0"/>
        <w:ind w:left="0"/>
        <w:jc w:val="both"/>
      </w:pPr>
      <w:r>
        <w:rPr>
          <w:rFonts w:ascii="Times New Roman"/>
          <w:b w:val="false"/>
          <w:i w:val="false"/>
          <w:color w:val="000000"/>
          <w:sz w:val="28"/>
        </w:rPr>
        <w:t xml:space="preserve">
      "6. Сведения о документах, удостоверяющих личность, справка о рождении, свидетельство о заключении брака (при отсутствии сведений в информационной системе "Регистрационный пункт ЗАГС"), справки об отсутствии сведений о состоянии на учете в наркологическом и психиатрическом диспансерах по форме,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документы, подтверждающие право собственности на жилище услугополучателя и (или) супруга (-и), если состоит в браке, договора об открытии текущего счета в банке второго уровня услугодатель получает из соответствующих государственных информационных систем через шлюз "электронного правительства".</w:t>
      </w:r>
    </w:p>
    <w:bookmarkEnd w:id="15"/>
    <w:bookmarkStart w:name="z44" w:id="16"/>
    <w:p>
      <w:pPr>
        <w:spacing w:after="0"/>
        <w:ind w:left="0"/>
        <w:jc w:val="both"/>
      </w:pPr>
      <w:r>
        <w:rPr>
          <w:rFonts w:ascii="Times New Roman"/>
          <w:b w:val="false"/>
          <w:i w:val="false"/>
          <w:color w:val="000000"/>
          <w:sz w:val="28"/>
        </w:rPr>
        <w:t xml:space="preserve">
      Сведений о наличии либо отсутствии судимости услугополучателя и супруга (-и), (если состоит в браке), услугодатель получает из информационной системы Комитета по правовой статистике и специальным учетам Генеральной прокуратуры Республики Казахстан. </w:t>
      </w:r>
    </w:p>
    <w:bookmarkEnd w:id="16"/>
    <w:bookmarkStart w:name="z45" w:id="17"/>
    <w:p>
      <w:pPr>
        <w:spacing w:after="0"/>
        <w:ind w:left="0"/>
        <w:jc w:val="both"/>
      </w:pPr>
      <w:r>
        <w:rPr>
          <w:rFonts w:ascii="Times New Roman"/>
          <w:b w:val="false"/>
          <w:i w:val="false"/>
          <w:color w:val="000000"/>
          <w:sz w:val="28"/>
        </w:rPr>
        <w:t>
      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государственной услуги, если иное не предусмотрено законами Республики Казахстан.</w:t>
      </w:r>
    </w:p>
    <w:bookmarkEnd w:id="17"/>
    <w:bookmarkStart w:name="z46" w:id="18"/>
    <w:p>
      <w:pPr>
        <w:spacing w:after="0"/>
        <w:ind w:left="0"/>
        <w:jc w:val="both"/>
      </w:pPr>
      <w:r>
        <w:rPr>
          <w:rFonts w:ascii="Times New Roman"/>
          <w:b w:val="false"/>
          <w:i w:val="false"/>
          <w:color w:val="000000"/>
          <w:sz w:val="28"/>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bookmarkEnd w:id="18"/>
    <w:bookmarkStart w:name="z47" w:id="19"/>
    <w:p>
      <w:pPr>
        <w:spacing w:after="0"/>
        <w:ind w:left="0"/>
        <w:jc w:val="both"/>
      </w:pPr>
      <w:r>
        <w:rPr>
          <w:rFonts w:ascii="Times New Roman"/>
          <w:b w:val="false"/>
          <w:i w:val="false"/>
          <w:color w:val="000000"/>
          <w:sz w:val="28"/>
        </w:rPr>
        <w:t>
      В случае представления услугополучателями неполного пакета документов и (или) документов с истекшим сроком действия услугодатель отказывает услугополучателю в дальнейшем рассмотрении заявления.";</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приказу; </w:t>
      </w:r>
    </w:p>
    <w:bookmarkStart w:name="z49" w:id="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утвержденных указанным приказом: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55" w:id="21"/>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разрешения на свидания с ребенком родителям, лишенным родительских прав, не оказывающие на ребенка негативного влияния"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разрешения на свидания с ребенком родителям, лишенным родительских прав, не оказывающие на ребенка негативного влияния.";</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приложениям 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и </w:t>
      </w:r>
      <w:r>
        <w:rPr>
          <w:rFonts w:ascii="Times New Roman"/>
          <w:b w:val="false"/>
          <w:i w:val="false"/>
          <w:color w:val="000000"/>
          <w:sz w:val="28"/>
        </w:rPr>
        <w:t>29</w:t>
      </w:r>
      <w:r>
        <w:rPr>
          <w:rFonts w:ascii="Times New Roman"/>
          <w:b w:val="false"/>
          <w:i w:val="false"/>
          <w:color w:val="000000"/>
          <w:sz w:val="28"/>
        </w:rPr>
        <w:t xml:space="preserve"> к настоящему приказу; </w:t>
      </w:r>
    </w:p>
    <w:bookmarkStart w:name="z57"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утвержденных указанным приказом:</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59" w:id="23"/>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предоставления бесплатного подвоза к общеобразовательным организациям и обратно домой детям, проживающим в отдаленных сельских пунктах.";</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к Правилам в новой редакции согласно </w:t>
      </w:r>
      <w:r>
        <w:rPr>
          <w:rFonts w:ascii="Times New Roman"/>
          <w:b w:val="false"/>
          <w:i w:val="false"/>
          <w:color w:val="000000"/>
          <w:sz w:val="28"/>
        </w:rPr>
        <w:t>приложениям 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к настоящему приказу;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перечню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 изложить в новой редакции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настоящему приказу;</w:t>
      </w:r>
    </w:p>
    <w:bookmarkStart w:name="z62"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утвержденных указанным приказом: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64" w:id="25"/>
    <w:p>
      <w:pPr>
        <w:spacing w:after="0"/>
        <w:ind w:left="0"/>
        <w:jc w:val="both"/>
      </w:pPr>
      <w:r>
        <w:rPr>
          <w:rFonts w:ascii="Times New Roman"/>
          <w:b w:val="false"/>
          <w:i w:val="false"/>
          <w:color w:val="000000"/>
          <w:sz w:val="28"/>
        </w:rPr>
        <w:t xml:space="preserve">
      "1. Настоящие Правила оказания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предоставления бесплатного и льготного питания отдельным категориям обучающихся и воспитанников в общеобразовательных школах.";</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66" w:id="26"/>
    <w:p>
      <w:pPr>
        <w:spacing w:after="0"/>
        <w:ind w:left="0"/>
        <w:jc w:val="both"/>
      </w:pPr>
      <w:r>
        <w:rPr>
          <w:rFonts w:ascii="Times New Roman"/>
          <w:b w:val="false"/>
          <w:i w:val="false"/>
          <w:color w:val="000000"/>
          <w:sz w:val="28"/>
        </w:rPr>
        <w:t>
      "3. Для получения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государственная услуга) физические лица (далее - услугополучатель) подают в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городов областного значения, организации образования (далее – услугодатель) или через веб-портал "электронного правительства" (далее – портал) заявление по форме, согласно приложению 1 к настоящим Правилам с приложением документов, предусмотренных перечнем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 (далее – Требования к оказанию государственной услуги), согласно приложению 2 к настоящим Правилам.";</w:t>
      </w:r>
    </w:p>
    <w:bookmarkEnd w:id="26"/>
    <w:bookmarkStart w:name="z67" w:id="27"/>
    <w:p>
      <w:pPr>
        <w:spacing w:after="0"/>
        <w:ind w:left="0"/>
        <w:jc w:val="both"/>
      </w:pPr>
      <w:r>
        <w:rPr>
          <w:rFonts w:ascii="Times New Roman"/>
          <w:b w:val="false"/>
          <w:i w:val="false"/>
          <w:color w:val="000000"/>
          <w:sz w:val="28"/>
        </w:rPr>
        <w:t>
      дополнить пунктом 7-1 следующего содержания:</w:t>
      </w:r>
    </w:p>
    <w:bookmarkEnd w:id="27"/>
    <w:bookmarkStart w:name="z68" w:id="28"/>
    <w:p>
      <w:pPr>
        <w:spacing w:after="0"/>
        <w:ind w:left="0"/>
        <w:jc w:val="both"/>
      </w:pPr>
      <w:r>
        <w:rPr>
          <w:rFonts w:ascii="Times New Roman"/>
          <w:b w:val="false"/>
          <w:i w:val="false"/>
          <w:color w:val="000000"/>
          <w:sz w:val="28"/>
        </w:rPr>
        <w:t>
      "7-1. Государственная услуга может оказываться проактивным способом, в том числе без заявления услугополучателя по инициативе услугодателя посредством информационных систем услугодателя и государственных органов при регистрации телефонного номера абонентского устройства сотовой связи услугополучателя на веб-портале "электронного правительства" www.egov.kz и включать в себя:</w:t>
      </w:r>
    </w:p>
    <w:bookmarkEnd w:id="28"/>
    <w:bookmarkStart w:name="z69" w:id="29"/>
    <w:p>
      <w:pPr>
        <w:spacing w:after="0"/>
        <w:ind w:left="0"/>
        <w:jc w:val="both"/>
      </w:pPr>
      <w:r>
        <w:rPr>
          <w:rFonts w:ascii="Times New Roman"/>
          <w:b w:val="false"/>
          <w:i w:val="false"/>
          <w:color w:val="000000"/>
          <w:sz w:val="28"/>
        </w:rPr>
        <w:t>
      1) отправку автоматических уведомлений услугополучателю с запросом на оказание государственной услуги;</w:t>
      </w:r>
    </w:p>
    <w:bookmarkEnd w:id="29"/>
    <w:bookmarkStart w:name="z70" w:id="30"/>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к Правилам в новой редакции согласно </w:t>
      </w:r>
      <w:r>
        <w:rPr>
          <w:rFonts w:ascii="Times New Roman"/>
          <w:b w:val="false"/>
          <w:i w:val="false"/>
          <w:color w:val="000000"/>
          <w:sz w:val="28"/>
        </w:rPr>
        <w:t>приложениям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и </w:t>
      </w:r>
      <w:r>
        <w:rPr>
          <w:rFonts w:ascii="Times New Roman"/>
          <w:b w:val="false"/>
          <w:i w:val="false"/>
          <w:color w:val="000000"/>
          <w:sz w:val="28"/>
        </w:rPr>
        <w:t>37</w:t>
      </w:r>
      <w:r>
        <w:rPr>
          <w:rFonts w:ascii="Times New Roman"/>
          <w:b w:val="false"/>
          <w:i w:val="false"/>
          <w:color w:val="000000"/>
          <w:sz w:val="28"/>
        </w:rPr>
        <w:t xml:space="preserve"> к настоящему приказу; </w:t>
      </w:r>
    </w:p>
    <w:bookmarkStart w:name="z72" w:id="3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утвержденных указанным приказом:</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новой редакции:</w:t>
      </w:r>
    </w:p>
    <w:bookmarkStart w:name="z74" w:id="32"/>
    <w:p>
      <w:pPr>
        <w:spacing w:after="0"/>
        <w:ind w:left="0"/>
        <w:jc w:val="both"/>
      </w:pPr>
      <w:r>
        <w:rPr>
          <w:rFonts w:ascii="Times New Roman"/>
          <w:b w:val="false"/>
          <w:i w:val="false"/>
          <w:color w:val="000000"/>
          <w:sz w:val="28"/>
        </w:rPr>
        <w:t xml:space="preserve">
      "1. Настоящие Правила оказания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приема документов и выдачи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к Правилам в новой редакции согласно </w:t>
      </w:r>
      <w:r>
        <w:rPr>
          <w:rFonts w:ascii="Times New Roman"/>
          <w:b w:val="false"/>
          <w:i w:val="false"/>
          <w:color w:val="000000"/>
          <w:sz w:val="28"/>
        </w:rPr>
        <w:t>приложениям 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к настоящему приказу;</w:t>
      </w:r>
    </w:p>
    <w:bookmarkStart w:name="z76" w:id="3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государственных услуг "Выдача решения органа опеки и попечительства об учете мнения ребенка, достигшего десятилетнего возраста", утвержденных указанным приказом:</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Правилах</w:t>
      </w:r>
      <w:r>
        <w:rPr>
          <w:rFonts w:ascii="Times New Roman"/>
          <w:b w:val="false"/>
          <w:i w:val="false"/>
          <w:color w:val="000000"/>
          <w:sz w:val="28"/>
        </w:rPr>
        <w:t xml:space="preserve"> изложить в новой редакции:</w:t>
      </w:r>
    </w:p>
    <w:bookmarkStart w:name="z78" w:id="34"/>
    <w:p>
      <w:pPr>
        <w:spacing w:after="0"/>
        <w:ind w:left="0"/>
        <w:jc w:val="both"/>
      </w:pPr>
      <w:r>
        <w:rPr>
          <w:rFonts w:ascii="Times New Roman"/>
          <w:b w:val="false"/>
          <w:i w:val="false"/>
          <w:color w:val="000000"/>
          <w:sz w:val="28"/>
        </w:rPr>
        <w:t xml:space="preserve">
      "1. Настоящие Правила оказания государственной услуги "Выдача решения органа опеки и попечительства об учете мнения ребенка, достигшего десятилетнего возраста" (далее – Правила) разработаны в соответствии с подпунктом 1) </w:t>
      </w:r>
      <w:r>
        <w:rPr>
          <w:rFonts w:ascii="Times New Roman"/>
          <w:b w:val="false"/>
          <w:i w:val="false"/>
          <w:color w:val="000000"/>
          <w:sz w:val="28"/>
        </w:rPr>
        <w:t>статьи 10</w:t>
      </w:r>
      <w:r>
        <w:rPr>
          <w:rFonts w:ascii="Times New Roman"/>
          <w:b w:val="false"/>
          <w:i w:val="false"/>
          <w:color w:val="000000"/>
          <w:sz w:val="28"/>
        </w:rPr>
        <w:t xml:space="preserve"> Закона Республики Казахстан "О государственных услугах" (далее - Закон) и определяют порядок выдачи решения органа опеки и попечительства об учете мнения ребенка, достигшего десятилетнего возраста.";</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к Правилам в новой редакции согласно </w:t>
      </w:r>
      <w:r>
        <w:rPr>
          <w:rFonts w:ascii="Times New Roman"/>
          <w:b w:val="false"/>
          <w:i w:val="false"/>
          <w:color w:val="000000"/>
          <w:sz w:val="28"/>
        </w:rPr>
        <w:t>приложениям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приказом Министра просвещения РК от 30.06.2023 </w:t>
      </w:r>
      <w:r>
        <w:rPr>
          <w:rFonts w:ascii="Times New Roman"/>
          <w:b w:val="false"/>
          <w:i w:val="false"/>
          <w:color w:val="00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 w:id="35"/>
    <w:p>
      <w:pPr>
        <w:spacing w:after="0"/>
        <w:ind w:left="0"/>
        <w:jc w:val="both"/>
      </w:pPr>
      <w:r>
        <w:rPr>
          <w:rFonts w:ascii="Times New Roman"/>
          <w:b w:val="false"/>
          <w:i w:val="false"/>
          <w:color w:val="000000"/>
          <w:sz w:val="28"/>
        </w:rPr>
        <w:t>
      2. Комитету по охране прав детей Министерства просвещения Республики Казахстан в установленном законодательством Республики Казахстан порядке обеспечить:</w:t>
      </w:r>
    </w:p>
    <w:bookmarkEnd w:id="35"/>
    <w:bookmarkStart w:name="z81" w:id="36"/>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6"/>
    <w:bookmarkStart w:name="z82" w:id="37"/>
    <w:p>
      <w:pPr>
        <w:spacing w:after="0"/>
        <w:ind w:left="0"/>
        <w:jc w:val="both"/>
      </w:pPr>
      <w:r>
        <w:rPr>
          <w:rFonts w:ascii="Times New Roman"/>
          <w:b w:val="false"/>
          <w:i w:val="false"/>
          <w:color w:val="000000"/>
          <w:sz w:val="28"/>
        </w:rPr>
        <w:t>
      2) размещение настоящего приказа на интернет-ресурсе Министерства просвещения Республики Казахстан после его официального опубликования;</w:t>
      </w:r>
    </w:p>
    <w:bookmarkEnd w:id="37"/>
    <w:bookmarkStart w:name="z83" w:id="38"/>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 предусмотренных подпунктами 1) и 2) настоящего пункта.</w:t>
      </w:r>
    </w:p>
    <w:bookmarkEnd w:id="38"/>
    <w:bookmarkStart w:name="z84" w:id="39"/>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просвещения Республики Казахстан.</w:t>
      </w:r>
    </w:p>
    <w:bookmarkEnd w:id="39"/>
    <w:bookmarkStart w:name="z85" w:id="40"/>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просвещения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Бейсембаев</w:t>
            </w:r>
            <w:r>
              <w:rPr>
                <w:rFonts w:ascii="Times New Roman"/>
                <w:b w:val="false"/>
                <w:i w:val="false"/>
                <w:color w:val="000000"/>
                <w:sz w:val="20"/>
              </w:rPr>
              <w:t>
</w:t>
            </w:r>
          </w:p>
        </w:tc>
      </w:tr>
    </w:tbl>
    <w:p>
      <w:pPr>
        <w:spacing w:after="0"/>
        <w:ind w:left="0"/>
        <w:jc w:val="both"/>
      </w:pPr>
      <w:bookmarkStart w:name="z87" w:id="41"/>
      <w:r>
        <w:rPr>
          <w:rFonts w:ascii="Times New Roman"/>
          <w:b w:val="false"/>
          <w:i w:val="false"/>
          <w:color w:val="000000"/>
          <w:sz w:val="28"/>
        </w:rPr>
        <w:t>
       "СОГЛАСОВАН"</w:t>
      </w:r>
    </w:p>
    <w:bookmarkEnd w:id="41"/>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опекуна (попечителя)</w:t>
            </w:r>
            <w:r>
              <w:br/>
            </w:r>
            <w:r>
              <w:rPr>
                <w:rFonts w:ascii="Times New Roman"/>
                <w:b w:val="false"/>
                <w:i w:val="false"/>
                <w:color w:val="000000"/>
                <w:sz w:val="20"/>
              </w:rPr>
              <w:t>_________________________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тел. _____________________</w:t>
            </w:r>
          </w:p>
        </w:tc>
      </w:tr>
    </w:tbl>
    <w:bookmarkStart w:name="z92" w:id="42"/>
    <w:p>
      <w:pPr>
        <w:spacing w:after="0"/>
        <w:ind w:left="0"/>
        <w:jc w:val="left"/>
      </w:pPr>
      <w:r>
        <w:rPr>
          <w:rFonts w:ascii="Times New Roman"/>
          <w:b/>
          <w:i w:val="false"/>
          <w:color w:val="000000"/>
        </w:rPr>
        <w:t xml:space="preserve">                                Заявление</w:t>
      </w:r>
    </w:p>
    <w:bookmarkEnd w:id="42"/>
    <w:p>
      <w:pPr>
        <w:spacing w:after="0"/>
        <w:ind w:left="0"/>
        <w:jc w:val="both"/>
      </w:pPr>
      <w:bookmarkStart w:name="z93" w:id="43"/>
      <w:r>
        <w:rPr>
          <w:rFonts w:ascii="Times New Roman"/>
          <w:b w:val="false"/>
          <w:i w:val="false"/>
          <w:color w:val="000000"/>
          <w:sz w:val="28"/>
        </w:rPr>
        <w:t>
      Прошу Вас выдать справку об опеке и попечительству над несовершеннолетним(и)</w:t>
      </w:r>
    </w:p>
    <w:bookmarkEnd w:id="43"/>
    <w:p>
      <w:pPr>
        <w:spacing w:after="0"/>
        <w:ind w:left="0"/>
        <w:jc w:val="both"/>
      </w:pPr>
      <w:r>
        <w:rPr>
          <w:rFonts w:ascii="Times New Roman"/>
          <w:b w:val="false"/>
          <w:i w:val="false"/>
          <w:color w:val="000000"/>
          <w:sz w:val="28"/>
        </w:rPr>
        <w:t>ребенком (детьми), проживающим(и)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Дети:</w:t>
      </w:r>
    </w:p>
    <w:p>
      <w:pPr>
        <w:spacing w:after="0"/>
        <w:ind w:left="0"/>
        <w:jc w:val="both"/>
      </w:pPr>
      <w:r>
        <w:rPr>
          <w:rFonts w:ascii="Times New Roman"/>
          <w:b w:val="false"/>
          <w:i w:val="false"/>
          <w:color w:val="000000"/>
          <w:sz w:val="28"/>
        </w:rPr>
        <w:t>1. _________________________________________________________________________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_________________________________________________________________________</w:t>
      </w:r>
    </w:p>
    <w:p>
      <w:pPr>
        <w:spacing w:after="0"/>
        <w:ind w:left="0"/>
        <w:jc w:val="both"/>
      </w:pPr>
      <w:r>
        <w:rPr>
          <w:rFonts w:ascii="Times New Roman"/>
          <w:b w:val="false"/>
          <w:i w:val="false"/>
          <w:color w:val="000000"/>
          <w:sz w:val="28"/>
        </w:rPr>
        <w:t>(услугополучатель указывает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 услугодатель из соответствующих государственных</w:t>
      </w:r>
    </w:p>
    <w:p>
      <w:pPr>
        <w:spacing w:after="0"/>
        <w:ind w:left="0"/>
        <w:jc w:val="both"/>
      </w:pPr>
      <w:r>
        <w:rPr>
          <w:rFonts w:ascii="Times New Roman"/>
          <w:b w:val="false"/>
          <w:i w:val="false"/>
          <w:color w:val="000000"/>
          <w:sz w:val="28"/>
        </w:rPr>
        <w:t>информационных систем через шлюз "электронного правительства" получает данные о</w:t>
      </w:r>
    </w:p>
    <w:p>
      <w:pPr>
        <w:spacing w:after="0"/>
        <w:ind w:left="0"/>
        <w:jc w:val="both"/>
      </w:pPr>
      <w:r>
        <w:rPr>
          <w:rFonts w:ascii="Times New Roman"/>
          <w:b w:val="false"/>
          <w:i w:val="false"/>
          <w:color w:val="000000"/>
          <w:sz w:val="28"/>
        </w:rPr>
        <w:t>дате рождения и № свидетельства о рождении ребенка).</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_______20__года</w:t>
            </w:r>
          </w:p>
        </w:tc>
        <w:tc>
          <w:tcPr>
            <w:tcW w:w="6150" w:type="dxa"/>
            <w:tcBorders/>
            <w:tcMar>
              <w:top w:w="15" w:type="dxa"/>
              <w:left w:w="15" w:type="dxa"/>
              <w:bottom w:w="15" w:type="dxa"/>
              <w:right w:w="15" w:type="dxa"/>
            </w:tcMar>
            <w:vAlign w:val="center"/>
          </w:tcPr>
          <w:bookmarkStart w:name="z94" w:id="44"/>
          <w:p>
            <w:pPr>
              <w:spacing w:after="20"/>
              <w:ind w:left="20"/>
              <w:jc w:val="both"/>
            </w:pPr>
            <w:r>
              <w:rPr>
                <w:rFonts w:ascii="Times New Roman"/>
                <w:b w:val="false"/>
                <w:i w:val="false"/>
                <w:color w:val="000000"/>
                <w:sz w:val="20"/>
              </w:rPr>
              <w:t>
___________________________</w:t>
            </w:r>
          </w:p>
          <w:bookmarkEnd w:id="44"/>
          <w:p>
            <w:pPr>
              <w:spacing w:after="20"/>
              <w:ind w:left="20"/>
              <w:jc w:val="both"/>
            </w:pPr>
            <w:r>
              <w:rPr>
                <w:rFonts w:ascii="Times New Roman"/>
                <w:b w:val="false"/>
                <w:i w:val="false"/>
                <w:color w:val="000000"/>
                <w:sz w:val="20"/>
              </w:rPr>
              <w:t>
подпись опекуна (попечителя)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 и</w:t>
            </w:r>
            <w:r>
              <w:br/>
            </w:r>
            <w:r>
              <w:rPr>
                <w:rFonts w:ascii="Times New Roman"/>
                <w:b w:val="false"/>
                <w:i w:val="false"/>
                <w:color w:val="000000"/>
                <w:sz w:val="20"/>
              </w:rPr>
              <w:t>попечительству"</w:t>
            </w:r>
          </w:p>
        </w:tc>
      </w:tr>
    </w:tbl>
    <w:bookmarkStart w:name="z96" w:id="45"/>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справок по опеке и попечительству"</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(тридцать)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46"/>
          <w:p>
            <w:pPr>
              <w:spacing w:after="20"/>
              <w:ind w:left="20"/>
              <w:jc w:val="both"/>
            </w:pPr>
            <w:r>
              <w:rPr>
                <w:rFonts w:ascii="Times New Roman"/>
                <w:b w:val="false"/>
                <w:i w:val="false"/>
                <w:color w:val="000000"/>
                <w:sz w:val="20"/>
              </w:rPr>
              <w:t>
Справка об опеке и попечительству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46"/>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47"/>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47"/>
          <w:p>
            <w:pPr>
              <w:spacing w:after="20"/>
              <w:ind w:left="20"/>
              <w:jc w:val="both"/>
            </w:pPr>
            <w:r>
              <w:rPr>
                <w:rFonts w:ascii="Times New Roman"/>
                <w:b w:val="false"/>
                <w:i w:val="false"/>
                <w:color w:val="000000"/>
                <w:sz w:val="20"/>
              </w:rPr>
              <w:t>
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установленной формы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8"/>
          <w:p>
            <w:pPr>
              <w:spacing w:after="20"/>
              <w:ind w:left="20"/>
              <w:jc w:val="both"/>
            </w:pPr>
            <w:r>
              <w:rPr>
                <w:rFonts w:ascii="Times New Roman"/>
                <w:b w:val="false"/>
                <w:i w:val="false"/>
                <w:color w:val="000000"/>
                <w:sz w:val="20"/>
              </w:rPr>
              <w:t>
1) отсутствие сведений об опекуне или попечителе в Республиканском банке данных детей-сирот, детей, оставшихся без попечения родителей, и лиц, желающих принять детей на воспитание в свои семьи;</w:t>
            </w:r>
          </w:p>
          <w:bookmarkEnd w:id="48"/>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по опеке</w:t>
            </w:r>
            <w:r>
              <w:br/>
            </w:r>
            <w:r>
              <w:rPr>
                <w:rFonts w:ascii="Times New Roman"/>
                <w:b w:val="false"/>
                <w:i w:val="false"/>
                <w:color w:val="000000"/>
                <w:sz w:val="20"/>
              </w:rPr>
              <w:t>и попечительству"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02" w:id="49"/>
    <w:p>
      <w:pPr>
        <w:spacing w:after="0"/>
        <w:ind w:left="0"/>
        <w:jc w:val="left"/>
      </w:pPr>
      <w:r>
        <w:rPr>
          <w:rFonts w:ascii="Times New Roman"/>
          <w:b/>
          <w:i w:val="false"/>
          <w:color w:val="000000"/>
        </w:rPr>
        <w:t xml:space="preserve">                          Справка об опеке и попечительству</w:t>
      </w:r>
    </w:p>
    <w:bookmarkEnd w:id="49"/>
    <w:p>
      <w:pPr>
        <w:spacing w:after="0"/>
        <w:ind w:left="0"/>
        <w:jc w:val="both"/>
      </w:pPr>
      <w:bookmarkStart w:name="z103" w:id="50"/>
      <w:r>
        <w:rPr>
          <w:rFonts w:ascii="Times New Roman"/>
          <w:b w:val="false"/>
          <w:i w:val="false"/>
          <w:color w:val="000000"/>
          <w:sz w:val="28"/>
        </w:rPr>
        <w:t>
      Настоящая справка об опеке и попечительству выдана гражданину(ке)</w:t>
      </w:r>
    </w:p>
    <w:bookmarkEnd w:id="50"/>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проживающему (ей) по адресу</w:t>
      </w:r>
    </w:p>
    <w:p>
      <w:pPr>
        <w:spacing w:after="0"/>
        <w:ind w:left="0"/>
        <w:jc w:val="both"/>
      </w:pPr>
      <w:r>
        <w:rPr>
          <w:rFonts w:ascii="Times New Roman"/>
          <w:b w:val="false"/>
          <w:i w:val="false"/>
          <w:color w:val="000000"/>
          <w:sz w:val="28"/>
        </w:rPr>
        <w:t>____________________________________________________________________, в том, что</w:t>
      </w:r>
    </w:p>
    <w:p>
      <w:pPr>
        <w:spacing w:after="0"/>
        <w:ind w:left="0"/>
        <w:jc w:val="both"/>
      </w:pPr>
      <w:r>
        <w:rPr>
          <w:rFonts w:ascii="Times New Roman"/>
          <w:b w:val="false"/>
          <w:i w:val="false"/>
          <w:color w:val="000000"/>
          <w:sz w:val="28"/>
        </w:rPr>
        <w:t>он (она) согласно приказа руководителя отдела (управления) образования районов и городов</w:t>
      </w:r>
    </w:p>
    <w:p>
      <w:pPr>
        <w:spacing w:after="0"/>
        <w:ind w:left="0"/>
        <w:jc w:val="both"/>
      </w:pPr>
      <w:r>
        <w:rPr>
          <w:rFonts w:ascii="Times New Roman"/>
          <w:b w:val="false"/>
          <w:i w:val="false"/>
          <w:color w:val="000000"/>
          <w:sz w:val="28"/>
        </w:rPr>
        <w:t>областного значения, городов Астана, Алматы и Шымкент ___________№ ________ от</w:t>
      </w:r>
    </w:p>
    <w:p>
      <w:pPr>
        <w:spacing w:after="0"/>
        <w:ind w:left="0"/>
        <w:jc w:val="both"/>
      </w:pPr>
      <w:r>
        <w:rPr>
          <w:rFonts w:ascii="Times New Roman"/>
          <w:b w:val="false"/>
          <w:i w:val="false"/>
          <w:color w:val="000000"/>
          <w:sz w:val="28"/>
        </w:rPr>
        <w:t>"____"________20__ года действительно назначен (а) опекуном (попечителем)</w:t>
      </w:r>
    </w:p>
    <w:p>
      <w:pPr>
        <w:spacing w:after="0"/>
        <w:ind w:left="0"/>
        <w:jc w:val="both"/>
      </w:pPr>
      <w:r>
        <w:rPr>
          <w:rFonts w:ascii="Times New Roman"/>
          <w:b w:val="false"/>
          <w:i w:val="false"/>
          <w:color w:val="000000"/>
          <w:sz w:val="28"/>
        </w:rPr>
        <w:t>(нужное подчеркнуть) над ребенком _________________________ "____"__________ года</w:t>
      </w:r>
    </w:p>
    <w:p>
      <w:pPr>
        <w:spacing w:after="0"/>
        <w:ind w:left="0"/>
        <w:jc w:val="both"/>
      </w:pPr>
      <w:r>
        <w:rPr>
          <w:rFonts w:ascii="Times New Roman"/>
          <w:b w:val="false"/>
          <w:i w:val="false"/>
          <w:color w:val="000000"/>
          <w:sz w:val="28"/>
        </w:rPr>
        <w:t>рождения (фамилия, имя, отчество (при его наличии) и над его (ее) имуществом по адресу:</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Мать несовершеннолетнего: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причина отсутствия)</w:t>
      </w:r>
    </w:p>
    <w:p>
      <w:pPr>
        <w:spacing w:after="0"/>
        <w:ind w:left="0"/>
        <w:jc w:val="both"/>
      </w:pPr>
      <w:r>
        <w:rPr>
          <w:rFonts w:ascii="Times New Roman"/>
          <w:b w:val="false"/>
          <w:i w:val="false"/>
          <w:color w:val="000000"/>
          <w:sz w:val="28"/>
        </w:rPr>
        <w:t>Отец несовершеннолетнего: 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причина отсутствия)</w:t>
      </w:r>
    </w:p>
    <w:p>
      <w:pPr>
        <w:spacing w:after="0"/>
        <w:ind w:left="0"/>
        <w:jc w:val="both"/>
      </w:pPr>
      <w:r>
        <w:rPr>
          <w:rFonts w:ascii="Times New Roman"/>
          <w:b w:val="false"/>
          <w:i w:val="false"/>
          <w:color w:val="000000"/>
          <w:sz w:val="28"/>
        </w:rPr>
        <w:t>Руководитель органа ____________________________________ 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 __________________</w:t>
            </w:r>
          </w:p>
        </w:tc>
      </w:tr>
    </w:tbl>
    <w:bookmarkStart w:name="z108" w:id="51"/>
    <w:p>
      <w:pPr>
        <w:spacing w:after="0"/>
        <w:ind w:left="0"/>
        <w:jc w:val="left"/>
      </w:pPr>
      <w:r>
        <w:rPr>
          <w:rFonts w:ascii="Times New Roman"/>
          <w:b/>
          <w:i w:val="false"/>
          <w:color w:val="000000"/>
        </w:rPr>
        <w:t xml:space="preserve">              Заявление для распоряжения имуществом несовершеннолетних</w:t>
      </w:r>
    </w:p>
    <w:bookmarkEnd w:id="51"/>
    <w:p>
      <w:pPr>
        <w:spacing w:after="0"/>
        <w:ind w:left="0"/>
        <w:jc w:val="both"/>
      </w:pPr>
      <w:bookmarkStart w:name="z109" w:id="52"/>
      <w:r>
        <w:rPr>
          <w:rFonts w:ascii="Times New Roman"/>
          <w:b w:val="false"/>
          <w:i w:val="false"/>
          <w:color w:val="000000"/>
          <w:sz w:val="28"/>
        </w:rPr>
        <w:t>
      Прошу Вашего разрешения (выбрать нужное): - распорядиться</w:t>
      </w:r>
    </w:p>
    <w:bookmarkEnd w:id="52"/>
    <w:p>
      <w:pPr>
        <w:spacing w:after="0"/>
        <w:ind w:left="0"/>
        <w:jc w:val="both"/>
      </w:pPr>
      <w:r>
        <w:rPr>
          <w:rFonts w:ascii="Times New Roman"/>
          <w:b w:val="false"/>
          <w:i w:val="false"/>
          <w:color w:val="000000"/>
          <w:sz w:val="28"/>
        </w:rPr>
        <w:t>наследуемым имуществом ______________________________________________________,</w:t>
      </w:r>
    </w:p>
    <w:p>
      <w:pPr>
        <w:spacing w:after="0"/>
        <w:ind w:left="0"/>
        <w:jc w:val="both"/>
      </w:pPr>
      <w:r>
        <w:rPr>
          <w:rFonts w:ascii="Times New Roman"/>
          <w:b w:val="false"/>
          <w:i w:val="false"/>
          <w:color w:val="000000"/>
          <w:sz w:val="28"/>
        </w:rPr>
        <w:t xml:space="preserve">расположенного по адресу:_____________________________________________________, </w:t>
      </w:r>
    </w:p>
    <w:p>
      <w:pPr>
        <w:spacing w:after="0"/>
        <w:ind w:left="0"/>
        <w:jc w:val="both"/>
      </w:pPr>
      <w:r>
        <w:rPr>
          <w:rFonts w:ascii="Times New Roman"/>
          <w:b w:val="false"/>
          <w:i w:val="false"/>
          <w:color w:val="000000"/>
          <w:sz w:val="28"/>
        </w:rPr>
        <w:t>в 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указывается согласно записи в свидетельстве</w:t>
      </w:r>
    </w:p>
    <w:p>
      <w:pPr>
        <w:spacing w:after="0"/>
        <w:ind w:left="0"/>
        <w:jc w:val="both"/>
      </w:pPr>
      <w:r>
        <w:rPr>
          <w:rFonts w:ascii="Times New Roman"/>
          <w:b w:val="false"/>
          <w:i w:val="false"/>
          <w:color w:val="000000"/>
          <w:sz w:val="28"/>
        </w:rPr>
        <w:t xml:space="preserve"> о праве на наследство) в связи со смертью вкладчика (фамилия, имя, отчество</w:t>
      </w:r>
    </w:p>
    <w:p>
      <w:pPr>
        <w:spacing w:after="0"/>
        <w:ind w:left="0"/>
        <w:jc w:val="both"/>
      </w:pPr>
      <w:r>
        <w:rPr>
          <w:rFonts w:ascii="Times New Roman"/>
          <w:b w:val="false"/>
          <w:i w:val="false"/>
          <w:color w:val="000000"/>
          <w:sz w:val="28"/>
        </w:rPr>
        <w:t xml:space="preserve"> (при его наличии)) ____________;</w:t>
      </w:r>
    </w:p>
    <w:p>
      <w:pPr>
        <w:spacing w:after="0"/>
        <w:ind w:left="0"/>
        <w:jc w:val="both"/>
      </w:pPr>
      <w:r>
        <w:rPr>
          <w:rFonts w:ascii="Times New Roman"/>
          <w:b w:val="false"/>
          <w:i w:val="false"/>
          <w:color w:val="000000"/>
          <w:sz w:val="28"/>
        </w:rPr>
        <w:t>- на осуществление сделки в отношении транспортного средства</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принадлежащего на праве собственности несовершеннолетнему(им) ребенку (детям);</w:t>
      </w:r>
    </w:p>
    <w:p>
      <w:pPr>
        <w:spacing w:after="0"/>
        <w:ind w:left="0"/>
        <w:jc w:val="both"/>
      </w:pPr>
      <w:r>
        <w:rPr>
          <w:rFonts w:ascii="Times New Roman"/>
          <w:b w:val="false"/>
          <w:i w:val="false"/>
          <w:color w:val="000000"/>
          <w:sz w:val="28"/>
        </w:rPr>
        <w:t>- на распоряжение (уступка прав и обязательств, расторжение договоров)</w:t>
      </w:r>
    </w:p>
    <w:p>
      <w:pPr>
        <w:spacing w:after="0"/>
        <w:ind w:left="0"/>
        <w:jc w:val="both"/>
      </w:pPr>
      <w:r>
        <w:rPr>
          <w:rFonts w:ascii="Times New Roman"/>
          <w:b w:val="false"/>
          <w:i w:val="false"/>
          <w:color w:val="000000"/>
          <w:sz w:val="28"/>
        </w:rPr>
        <w:t>имуществом, расположенного по адресу: ________________________________,</w:t>
      </w:r>
    </w:p>
    <w:p>
      <w:pPr>
        <w:spacing w:after="0"/>
        <w:ind w:left="0"/>
        <w:jc w:val="both"/>
      </w:pPr>
      <w:r>
        <w:rPr>
          <w:rFonts w:ascii="Times New Roman"/>
          <w:b w:val="false"/>
          <w:i w:val="false"/>
          <w:color w:val="000000"/>
          <w:sz w:val="28"/>
        </w:rPr>
        <w:t>в_____________________________ (наименование организации)</w:t>
      </w:r>
    </w:p>
    <w:p>
      <w:pPr>
        <w:spacing w:after="0"/>
        <w:ind w:left="0"/>
        <w:jc w:val="both"/>
      </w:pPr>
      <w:r>
        <w:rPr>
          <w:rFonts w:ascii="Times New Roman"/>
          <w:b w:val="false"/>
          <w:i w:val="false"/>
          <w:color w:val="000000"/>
          <w:sz w:val="28"/>
        </w:rPr>
        <w:t>несовершеннолетних детей;</w:t>
      </w:r>
    </w:p>
    <w:p>
      <w:pPr>
        <w:spacing w:after="0"/>
        <w:ind w:left="0"/>
        <w:jc w:val="both"/>
      </w:pPr>
      <w:r>
        <w:rPr>
          <w:rFonts w:ascii="Times New Roman"/>
          <w:b w:val="false"/>
          <w:i w:val="false"/>
          <w:color w:val="000000"/>
          <w:sz w:val="28"/>
        </w:rPr>
        <w:t>- на отчуждение имущества (или _____ доли от имущества) _________________,</w:t>
      </w:r>
    </w:p>
    <w:p>
      <w:pPr>
        <w:spacing w:after="0"/>
        <w:ind w:left="0"/>
        <w:jc w:val="both"/>
      </w:pPr>
      <w:r>
        <w:rPr>
          <w:rFonts w:ascii="Times New Roman"/>
          <w:b w:val="false"/>
          <w:i w:val="false"/>
          <w:color w:val="000000"/>
          <w:sz w:val="28"/>
        </w:rPr>
        <w:t>расположенного по адресу: __________________________, принадлежащего на праве</w:t>
      </w:r>
    </w:p>
    <w:p>
      <w:pPr>
        <w:spacing w:after="0"/>
        <w:ind w:left="0"/>
        <w:jc w:val="both"/>
      </w:pPr>
      <w:r>
        <w:rPr>
          <w:rFonts w:ascii="Times New Roman"/>
          <w:b w:val="false"/>
          <w:i w:val="false"/>
          <w:color w:val="000000"/>
          <w:sz w:val="28"/>
        </w:rPr>
        <w:t>собственности несовершеннолетнему (-ей, -им); - на залог имущества (или _____доли от</w:t>
      </w:r>
    </w:p>
    <w:p>
      <w:pPr>
        <w:spacing w:after="0"/>
        <w:ind w:left="0"/>
        <w:jc w:val="both"/>
      </w:pPr>
      <w:r>
        <w:rPr>
          <w:rFonts w:ascii="Times New Roman"/>
          <w:b w:val="false"/>
          <w:i w:val="false"/>
          <w:color w:val="000000"/>
          <w:sz w:val="28"/>
        </w:rPr>
        <w:t>имущества) _______________________________________________________,</w:t>
      </w:r>
    </w:p>
    <w:p>
      <w:pPr>
        <w:spacing w:after="0"/>
        <w:ind w:left="0"/>
        <w:jc w:val="both"/>
      </w:pPr>
      <w:r>
        <w:rPr>
          <w:rFonts w:ascii="Times New Roman"/>
          <w:b w:val="false"/>
          <w:i w:val="false"/>
          <w:color w:val="000000"/>
          <w:sz w:val="28"/>
        </w:rPr>
        <w:t>расположенного по адресу: ___________________________________________,</w:t>
      </w:r>
    </w:p>
    <w:p>
      <w:pPr>
        <w:spacing w:after="0"/>
        <w:ind w:left="0"/>
        <w:jc w:val="both"/>
      </w:pPr>
      <w:r>
        <w:rPr>
          <w:rFonts w:ascii="Times New Roman"/>
          <w:b w:val="false"/>
          <w:i w:val="false"/>
          <w:color w:val="000000"/>
          <w:sz w:val="28"/>
        </w:rPr>
        <w:t>принадлежащего на праве собственности несовершеннолетнему (-ей, -им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отношении имущества несовершеннолетнего (их) ребенка (детей):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детей, год рождения, № свидетельства</w:t>
      </w:r>
    </w:p>
    <w:p>
      <w:pPr>
        <w:spacing w:after="0"/>
        <w:ind w:left="0"/>
        <w:jc w:val="both"/>
      </w:pPr>
      <w:r>
        <w:rPr>
          <w:rFonts w:ascii="Times New Roman"/>
          <w:b w:val="false"/>
          <w:i w:val="false"/>
          <w:color w:val="000000"/>
          <w:sz w:val="28"/>
        </w:rPr>
        <w:t>о рождении),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__________20__года</w:t>
            </w:r>
          </w:p>
        </w:tc>
        <w:tc>
          <w:tcPr>
            <w:tcW w:w="6150" w:type="dxa"/>
            <w:tcBorders/>
            <w:tcMar>
              <w:top w:w="15" w:type="dxa"/>
              <w:left w:w="15" w:type="dxa"/>
              <w:bottom w:w="15" w:type="dxa"/>
              <w:right w:w="15" w:type="dxa"/>
            </w:tcMar>
            <w:vAlign w:val="center"/>
          </w:tcPr>
          <w:bookmarkStart w:name="z110" w:id="53"/>
          <w:p>
            <w:pPr>
              <w:spacing w:after="20"/>
              <w:ind w:left="20"/>
              <w:jc w:val="both"/>
            </w:pPr>
            <w:r>
              <w:rPr>
                <w:rFonts w:ascii="Times New Roman"/>
                <w:b w:val="false"/>
                <w:i w:val="false"/>
                <w:color w:val="000000"/>
                <w:sz w:val="20"/>
              </w:rPr>
              <w:t>
_______________________</w:t>
            </w:r>
          </w:p>
          <w:bookmarkEnd w:id="53"/>
          <w:p>
            <w:pPr>
              <w:spacing w:after="20"/>
              <w:ind w:left="20"/>
              <w:jc w:val="both"/>
            </w:pPr>
            <w:r>
              <w:rPr>
                <w:rFonts w:ascii="Times New Roman"/>
                <w:b w:val="false"/>
                <w:i w:val="false"/>
                <w:color w:val="000000"/>
                <w:sz w:val="20"/>
              </w:rPr>
              <w:t>
(подпись заявителя(ей))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bl>
    <w:bookmarkStart w:name="z112" w:id="54"/>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справок для распоряжения имуществом несовершеннолетних"</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(три) рабочих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5"/>
          <w:p>
            <w:pPr>
              <w:spacing w:after="20"/>
              <w:ind w:left="20"/>
              <w:jc w:val="both"/>
            </w:pPr>
            <w:r>
              <w:rPr>
                <w:rFonts w:ascii="Times New Roman"/>
                <w:b w:val="false"/>
                <w:i w:val="false"/>
                <w:color w:val="000000"/>
                <w:sz w:val="20"/>
              </w:rPr>
              <w:t>
Справка для распоряжения имуществом несовершеннолетних детей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55"/>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6"/>
          <w:p>
            <w:pPr>
              <w:spacing w:after="20"/>
              <w:ind w:left="20"/>
              <w:jc w:val="both"/>
            </w:pPr>
            <w:r>
              <w:rPr>
                <w:rFonts w:ascii="Times New Roman"/>
                <w:b w:val="false"/>
                <w:i w:val="false"/>
                <w:color w:val="000000"/>
                <w:sz w:val="20"/>
              </w:rPr>
              <w:t>
Размер оплаты, взимаемой с услугополучателя</w:t>
            </w:r>
          </w:p>
          <w:bookmarkEnd w:id="56"/>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7"/>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8"/>
          <w:p>
            <w:pPr>
              <w:spacing w:after="20"/>
              <w:ind w:left="20"/>
              <w:jc w:val="both"/>
            </w:pPr>
            <w:r>
              <w:rPr>
                <w:rFonts w:ascii="Times New Roman"/>
                <w:b w:val="false"/>
                <w:i w:val="false"/>
                <w:color w:val="000000"/>
                <w:sz w:val="20"/>
              </w:rPr>
              <w:t>
1) заявление для распоряжения имуществом несовершеннолетних в форме электронного документа одного из законного представителя ребенка (детей);</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нотариального согласия супруга (-и) либо согласие отдельно проживающего законного представителя ребенка (детей) (электронная копия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свидетельства о праве на наследство по закону (от нотариуса) (в случае получение наследства по закону);</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электронные копии документов, подтверждающие наличие имущества (при отсутствии сведений в соответствующих информационных системах);</w:t>
            </w:r>
          </w:p>
          <w:p>
            <w:pPr>
              <w:spacing w:after="20"/>
              <w:ind w:left="20"/>
              <w:jc w:val="both"/>
            </w:pPr>
            <w:r>
              <w:rPr>
                <w:rFonts w:ascii="Times New Roman"/>
                <w:b w:val="false"/>
                <w:i w:val="false"/>
                <w:color w:val="000000"/>
                <w:sz w:val="20"/>
              </w:rPr>
              <w:t>
6) электронная копия мнения ребенка (детей) (при достижении возраста десяти лет) согласно приложению 12 к Правилам оказания государственных услуг в сфере семьи и детей, утвержденных настоящим приказом.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59"/>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требованиям, установленным </w:t>
            </w:r>
            <w:r>
              <w:rPr>
                <w:rFonts w:ascii="Times New Roman"/>
                <w:b w:val="false"/>
                <w:i w:val="false"/>
                <w:color w:val="000000"/>
                <w:sz w:val="20"/>
              </w:rPr>
              <w:t>Гражданским кодексом</w:t>
            </w:r>
            <w:r>
              <w:rPr>
                <w:rFonts w:ascii="Times New Roman"/>
                <w:b w:val="false"/>
                <w:i w:val="false"/>
                <w:color w:val="000000"/>
                <w:sz w:val="20"/>
              </w:rPr>
              <w:t xml:space="preserve"> Республики Казахстан и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30 марта 2012 года № 382 "Об утверждении Правил осуществления функций государства по опеке и попечительству";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совершение сделок по отчуждению, в том числе обмену или дарению жилища ребенка-сироты, ребенка, оставшегося без попечения родителей, не достигшего четырнадцатилетнего возраста, или заключение от их имени договора поручительства, сделок по сдаче жилища в безвозмездное пользование или в залог, сделок, влекущих отказ от принадлежащих им прав на наследство по закону, завещанию, раздел их жилища или выдел из него доли;</w:t>
            </w:r>
          </w:p>
          <w:p>
            <w:pPr>
              <w:spacing w:after="20"/>
              <w:ind w:left="20"/>
              <w:jc w:val="both"/>
            </w:pPr>
            <w:r>
              <w:rPr>
                <w:rFonts w:ascii="Times New Roman"/>
                <w:b w:val="false"/>
                <w:i w:val="false"/>
                <w:color w:val="000000"/>
                <w:sz w:val="20"/>
              </w:rPr>
              <w:t xml:space="preserve">
4)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60"/>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справок для</w:t>
            </w:r>
            <w:r>
              <w:br/>
            </w:r>
            <w:r>
              <w:rPr>
                <w:rFonts w:ascii="Times New Roman"/>
                <w:b w:val="false"/>
                <w:i w:val="false"/>
                <w:color w:val="000000"/>
                <w:sz w:val="20"/>
              </w:rPr>
              <w:t>распоряжения имуществом</w:t>
            </w:r>
            <w:r>
              <w:br/>
            </w:r>
            <w:r>
              <w:rPr>
                <w:rFonts w:ascii="Times New Roman"/>
                <w:b w:val="false"/>
                <w:i w:val="false"/>
                <w:color w:val="000000"/>
                <w:sz w:val="20"/>
              </w:rPr>
              <w:t>несовершеннолетних"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3" w:id="61"/>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для распоряжения имуществом несовершеннолетних детей</w:t>
      </w:r>
    </w:p>
    <w:bookmarkEnd w:id="61"/>
    <w:p>
      <w:pPr>
        <w:spacing w:after="0"/>
        <w:ind w:left="0"/>
        <w:jc w:val="both"/>
      </w:pPr>
      <w:bookmarkStart w:name="z134" w:id="62"/>
      <w:r>
        <w:rPr>
          <w:rFonts w:ascii="Times New Roman"/>
          <w:b w:val="false"/>
          <w:i w:val="false"/>
          <w:color w:val="000000"/>
          <w:sz w:val="28"/>
        </w:rPr>
        <w:t>
      Управление образования городов республиканского значения и столицы, отдел</w:t>
      </w:r>
    </w:p>
    <w:bookmarkEnd w:id="62"/>
    <w:p>
      <w:pPr>
        <w:spacing w:after="0"/>
        <w:ind w:left="0"/>
        <w:jc w:val="both"/>
      </w:pPr>
      <w:r>
        <w:rPr>
          <w:rFonts w:ascii="Times New Roman"/>
          <w:b w:val="false"/>
          <w:i w:val="false"/>
          <w:color w:val="000000"/>
          <w:sz w:val="28"/>
        </w:rPr>
        <w:t>образования районов, городов областного значения разрешает</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заявителя), </w:t>
      </w:r>
    </w:p>
    <w:p>
      <w:pPr>
        <w:spacing w:after="0"/>
        <w:ind w:left="0"/>
        <w:jc w:val="both"/>
      </w:pPr>
      <w:r>
        <w:rPr>
          <w:rFonts w:ascii="Times New Roman"/>
          <w:b w:val="false"/>
          <w:i w:val="false"/>
          <w:color w:val="000000"/>
          <w:sz w:val="28"/>
        </w:rPr>
        <w:t>"___" _____________ _____ года рождения, удостоверение личности № ______</w:t>
      </w:r>
    </w:p>
    <w:p>
      <w:pPr>
        <w:spacing w:after="0"/>
        <w:ind w:left="0"/>
        <w:jc w:val="both"/>
      </w:pPr>
      <w:r>
        <w:rPr>
          <w:rFonts w:ascii="Times New Roman"/>
          <w:b w:val="false"/>
          <w:i w:val="false"/>
          <w:color w:val="000000"/>
          <w:sz w:val="28"/>
        </w:rPr>
        <w:t xml:space="preserve">от ___________ года, выдано __________, законному(-ым) представителю (-ям) </w:t>
      </w:r>
    </w:p>
    <w:p>
      <w:pPr>
        <w:spacing w:after="0"/>
        <w:ind w:left="0"/>
        <w:jc w:val="both"/>
      </w:pPr>
      <w:r>
        <w:rPr>
          <w:rFonts w:ascii="Times New Roman"/>
          <w:b w:val="false"/>
          <w:i w:val="false"/>
          <w:color w:val="000000"/>
          <w:sz w:val="28"/>
        </w:rPr>
        <w:t>(родителям (родителю), опекуну или попечителю, патронатному воспитателю и</w:t>
      </w:r>
    </w:p>
    <w:p>
      <w:pPr>
        <w:spacing w:after="0"/>
        <w:ind w:left="0"/>
        <w:jc w:val="both"/>
      </w:pPr>
      <w:r>
        <w:rPr>
          <w:rFonts w:ascii="Times New Roman"/>
          <w:b w:val="false"/>
          <w:i w:val="false"/>
          <w:color w:val="000000"/>
          <w:sz w:val="28"/>
        </w:rPr>
        <w:t>другим заменяющим их лицам) несовершеннолетнего</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года рождения)</w:t>
      </w:r>
    </w:p>
    <w:p>
      <w:pPr>
        <w:spacing w:after="0"/>
        <w:ind w:left="0"/>
        <w:jc w:val="both"/>
      </w:pPr>
      <w:r>
        <w:rPr>
          <w:rFonts w:ascii="Times New Roman"/>
          <w:b w:val="false"/>
          <w:i w:val="false"/>
          <w:color w:val="000000"/>
          <w:sz w:val="28"/>
        </w:rPr>
        <w:t>распорядиться имуществом несовершеннолетнего ребенка (детей) в виде</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(наименование имущества) с причитающимся инвестиционным доходом, пеней и иными</w:t>
      </w:r>
    </w:p>
    <w:p>
      <w:pPr>
        <w:spacing w:after="0"/>
        <w:ind w:left="0"/>
        <w:jc w:val="both"/>
      </w:pPr>
      <w:r>
        <w:rPr>
          <w:rFonts w:ascii="Times New Roman"/>
          <w:b w:val="false"/>
          <w:i w:val="false"/>
          <w:color w:val="000000"/>
          <w:sz w:val="28"/>
        </w:rPr>
        <w:t>поступлениями в соответствии с законодательством, согласно свидетельству</w:t>
      </w:r>
    </w:p>
    <w:p>
      <w:pPr>
        <w:spacing w:after="0"/>
        <w:ind w:left="0"/>
        <w:jc w:val="both"/>
      </w:pPr>
      <w:r>
        <w:rPr>
          <w:rFonts w:ascii="Times New Roman"/>
          <w:b w:val="false"/>
          <w:i w:val="false"/>
          <w:color w:val="000000"/>
          <w:sz w:val="28"/>
        </w:rPr>
        <w:t>о праве на наследство по закону/завещанию от ___________ года,</w:t>
      </w:r>
    </w:p>
    <w:p>
      <w:pPr>
        <w:spacing w:after="0"/>
        <w:ind w:left="0"/>
        <w:jc w:val="both"/>
      </w:pPr>
      <w:r>
        <w:rPr>
          <w:rFonts w:ascii="Times New Roman"/>
          <w:b w:val="false"/>
          <w:i w:val="false"/>
          <w:color w:val="000000"/>
          <w:sz w:val="28"/>
        </w:rPr>
        <w:t>выданного нотариусом (государственная лицензия № ____ от ___________ года,</w:t>
      </w:r>
    </w:p>
    <w:p>
      <w:pPr>
        <w:spacing w:after="0"/>
        <w:ind w:left="0"/>
        <w:jc w:val="both"/>
      </w:pPr>
      <w:r>
        <w:rPr>
          <w:rFonts w:ascii="Times New Roman"/>
          <w:b w:val="false"/>
          <w:i w:val="false"/>
          <w:color w:val="000000"/>
          <w:sz w:val="28"/>
        </w:rPr>
        <w:t>выдана _____________________________________________________________),</w:t>
      </w:r>
    </w:p>
    <w:p>
      <w:pPr>
        <w:spacing w:after="0"/>
        <w:ind w:left="0"/>
        <w:jc w:val="both"/>
      </w:pPr>
      <w:r>
        <w:rPr>
          <w:rFonts w:ascii="Times New Roman"/>
          <w:b w:val="false"/>
          <w:i w:val="false"/>
          <w:color w:val="000000"/>
          <w:sz w:val="28"/>
        </w:rPr>
        <w:t xml:space="preserve"> в связи со смертью вкладчика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наследодателя)</w:t>
      </w:r>
    </w:p>
    <w:p>
      <w:pPr>
        <w:spacing w:after="0"/>
        <w:ind w:left="0"/>
        <w:jc w:val="both"/>
      </w:pPr>
      <w:r>
        <w:rPr>
          <w:rFonts w:ascii="Times New Roman"/>
          <w:b w:val="false"/>
          <w:i w:val="false"/>
          <w:color w:val="000000"/>
          <w:sz w:val="28"/>
        </w:rPr>
        <w:t>в целях ___________________________________________________________________</w:t>
      </w:r>
    </w:p>
    <w:p>
      <w:pPr>
        <w:spacing w:after="0"/>
        <w:ind w:left="0"/>
        <w:jc w:val="both"/>
      </w:pPr>
      <w:r>
        <w:rPr>
          <w:rFonts w:ascii="Times New Roman"/>
          <w:b w:val="false"/>
          <w:i w:val="false"/>
          <w:color w:val="000000"/>
          <w:sz w:val="28"/>
        </w:rPr>
        <w:t xml:space="preserve"> в _________________________________________________________ указать вид сделки</w:t>
      </w:r>
    </w:p>
    <w:p>
      <w:pPr>
        <w:spacing w:after="0"/>
        <w:ind w:left="0"/>
        <w:jc w:val="both"/>
      </w:pPr>
      <w:r>
        <w:rPr>
          <w:rFonts w:ascii="Times New Roman"/>
          <w:b w:val="false"/>
          <w:i w:val="false"/>
          <w:color w:val="000000"/>
          <w:sz w:val="28"/>
        </w:rPr>
        <w:t xml:space="preserve">       (наименование организации куда представляется справка)</w:t>
      </w:r>
    </w:p>
    <w:p>
      <w:pPr>
        <w:spacing w:after="0"/>
        <w:ind w:left="0"/>
        <w:jc w:val="both"/>
      </w:pPr>
      <w:r>
        <w:rPr>
          <w:rFonts w:ascii="Times New Roman"/>
          <w:b w:val="false"/>
          <w:i w:val="false"/>
          <w:color w:val="000000"/>
          <w:sz w:val="28"/>
        </w:rPr>
        <w:t xml:space="preserve"> Руководитель ____________________________ подпись (фамилия, имя, отчество</w:t>
      </w:r>
    </w:p>
    <w:p>
      <w:pPr>
        <w:spacing w:after="0"/>
        <w:ind w:left="0"/>
        <w:jc w:val="both"/>
      </w:pPr>
      <w:r>
        <w:rPr>
          <w:rFonts w:ascii="Times New Roman"/>
          <w:b w:val="false"/>
          <w:i w:val="false"/>
          <w:color w:val="000000"/>
          <w:sz w:val="28"/>
        </w:rPr>
        <w:t xml:space="preserve">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гражданина(ки) 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p>
        </w:tc>
      </w:tr>
    </w:tbl>
    <w:bookmarkStart w:name="z139" w:id="63"/>
    <w:p>
      <w:pPr>
        <w:spacing w:after="0"/>
        <w:ind w:left="0"/>
        <w:jc w:val="left"/>
      </w:pPr>
      <w:r>
        <w:rPr>
          <w:rFonts w:ascii="Times New Roman"/>
          <w:b/>
          <w:i w:val="false"/>
          <w:color w:val="000000"/>
        </w:rPr>
        <w:t xml:space="preserve">                                      Заявление</w:t>
      </w:r>
    </w:p>
    <w:bookmarkEnd w:id="63"/>
    <w:p>
      <w:pPr>
        <w:spacing w:after="0"/>
        <w:ind w:left="0"/>
        <w:jc w:val="both"/>
      </w:pPr>
      <w:bookmarkStart w:name="z140" w:id="64"/>
      <w:r>
        <w:rPr>
          <w:rFonts w:ascii="Times New Roman"/>
          <w:b w:val="false"/>
          <w:i w:val="false"/>
          <w:color w:val="000000"/>
          <w:sz w:val="28"/>
        </w:rPr>
        <w:t>
      Прошу Вас установить опеку (или попечительство) над несовершеннолетним (и)</w:t>
      </w:r>
    </w:p>
    <w:bookmarkEnd w:id="64"/>
    <w:p>
      <w:pPr>
        <w:spacing w:after="0"/>
        <w:ind w:left="0"/>
        <w:jc w:val="both"/>
      </w:pPr>
      <w:r>
        <w:rPr>
          <w:rFonts w:ascii="Times New Roman"/>
          <w:b w:val="false"/>
          <w:i w:val="false"/>
          <w:color w:val="000000"/>
          <w:sz w:val="28"/>
        </w:rPr>
        <w:t>ребенком-сиротой (детьми-сиротами), ребенком (детьми), оставшимся без попечения</w:t>
      </w:r>
    </w:p>
    <w:p>
      <w:pPr>
        <w:spacing w:after="0"/>
        <w:ind w:left="0"/>
        <w:jc w:val="both"/>
      </w:pPr>
      <w:r>
        <w:rPr>
          <w:rFonts w:ascii="Times New Roman"/>
          <w:b w:val="false"/>
          <w:i w:val="false"/>
          <w:color w:val="000000"/>
          <w:sz w:val="28"/>
        </w:rPr>
        <w:t>родителей:</w:t>
      </w:r>
    </w:p>
    <w:p>
      <w:pPr>
        <w:spacing w:after="0"/>
        <w:ind w:left="0"/>
        <w:jc w:val="both"/>
      </w:pPr>
      <w:r>
        <w:rPr>
          <w:rFonts w:ascii="Times New Roman"/>
          <w:b w:val="false"/>
          <w:i w:val="false"/>
          <w:color w:val="000000"/>
          <w:sz w:val="28"/>
        </w:rPr>
        <w:t xml:space="preserve">       1._______________________________________________________________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идентификационный номер детей</w:t>
      </w:r>
    </w:p>
    <w:p>
      <w:pPr>
        <w:spacing w:after="0"/>
        <w:ind w:left="0"/>
        <w:jc w:val="both"/>
      </w:pPr>
      <w:r>
        <w:rPr>
          <w:rFonts w:ascii="Times New Roman"/>
          <w:b w:val="false"/>
          <w:i w:val="false"/>
          <w:color w:val="000000"/>
          <w:sz w:val="28"/>
        </w:rPr>
        <w:t xml:space="preserve">       2. ___________________________________________________</w:t>
      </w:r>
    </w:p>
    <w:p>
      <w:pPr>
        <w:spacing w:after="0"/>
        <w:ind w:left="0"/>
        <w:jc w:val="both"/>
      </w:pPr>
      <w:r>
        <w:rPr>
          <w:rFonts w:ascii="Times New Roman"/>
          <w:b w:val="false"/>
          <w:i w:val="false"/>
          <w:color w:val="000000"/>
          <w:sz w:val="28"/>
        </w:rPr>
        <w:t xml:space="preserve">       3. ___________________________________________________,</w:t>
      </w:r>
    </w:p>
    <w:p>
      <w:pPr>
        <w:spacing w:after="0"/>
        <w:ind w:left="0"/>
        <w:jc w:val="both"/>
      </w:pPr>
      <w:r>
        <w:rPr>
          <w:rFonts w:ascii="Times New Roman"/>
          <w:b w:val="false"/>
          <w:i w:val="false"/>
          <w:color w:val="000000"/>
          <w:sz w:val="28"/>
        </w:rPr>
        <w:t xml:space="preserve">       проживающим(и) по адресу: 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возражаю.</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гражданина (ки)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bl>
    <w:bookmarkStart w:name="z142" w:id="65"/>
    <w:p>
      <w:pPr>
        <w:spacing w:after="0"/>
        <w:ind w:left="0"/>
        <w:jc w:val="left"/>
      </w:pPr>
      <w:r>
        <w:rPr>
          <w:rFonts w:ascii="Times New Roman"/>
          <w:b/>
          <w:i w:val="false"/>
          <w:color w:val="000000"/>
        </w:rPr>
        <w:t xml:space="preserve"> Перечень основных требований к оказанию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66"/>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67"/>
          <w:p>
            <w:pPr>
              <w:spacing w:after="20"/>
              <w:ind w:left="20"/>
              <w:jc w:val="both"/>
            </w:pPr>
            <w:r>
              <w:rPr>
                <w:rFonts w:ascii="Times New Roman"/>
                <w:b w:val="false"/>
                <w:i w:val="false"/>
                <w:color w:val="000000"/>
                <w:sz w:val="20"/>
              </w:rPr>
              <w:t>
1) с момента сдачи документов в Государственную корпорацию, а также при обращении на портал – 19 (девятнадцать) рабочих дней.</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68"/>
          <w:p>
            <w:pPr>
              <w:spacing w:after="20"/>
              <w:ind w:left="20"/>
              <w:jc w:val="both"/>
            </w:pPr>
            <w:r>
              <w:rPr>
                <w:rFonts w:ascii="Times New Roman"/>
                <w:b w:val="false"/>
                <w:i w:val="false"/>
                <w:color w:val="000000"/>
                <w:sz w:val="20"/>
              </w:rPr>
              <w:t>
Приказ об установлении опеки или попечительства отдела (управления) образования районов и городов областного значения, городов республиканского значения и столицы либо мотивированный ответ об отказе в оказании государственной услуги, по основаниям, предусмотренных пунктом 9 требований к оказанию государственной услуги.</w:t>
            </w:r>
          </w:p>
          <w:bookmarkEnd w:id="68"/>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69"/>
          <w:p>
            <w:pPr>
              <w:spacing w:after="20"/>
              <w:ind w:left="20"/>
              <w:jc w:val="both"/>
            </w:pPr>
            <w:r>
              <w:rPr>
                <w:rFonts w:ascii="Times New Roman"/>
                <w:b w:val="false"/>
                <w:i w:val="false"/>
                <w:color w:val="000000"/>
                <w:sz w:val="20"/>
              </w:rPr>
              <w:t>
Размер оплаты, взимаемой с услугополучателя</w:t>
            </w:r>
          </w:p>
          <w:bookmarkEnd w:id="69"/>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0"/>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или по месту регистрации несовершеннолетнего, нуждающегося в опеке,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71"/>
          <w:p>
            <w:pPr>
              <w:spacing w:after="20"/>
              <w:ind w:left="20"/>
              <w:jc w:val="both"/>
            </w:pPr>
            <w:r>
              <w:rPr>
                <w:rFonts w:ascii="Times New Roman"/>
                <w:b w:val="false"/>
                <w:i w:val="false"/>
                <w:color w:val="000000"/>
                <w:sz w:val="20"/>
              </w:rPr>
              <w:t>
в Государственную корпорацию:</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 заверенное согласие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свидетельства о заключении брака (если состоит в браке)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6)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от 25 февраля 2015 года № 112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(далее – приказ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w:t>
            </w:r>
            <w:r>
              <w:rPr>
                <w:rFonts w:ascii="Times New Roman"/>
                <w:b w:val="false"/>
                <w:i w:val="false"/>
                <w:color w:val="000000"/>
                <w:sz w:val="20"/>
              </w:rPr>
              <w:t>8) сведения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9)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нотариально заверенного согласия супруга (-и), в случае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справки о состоянии здоровья услугополучателя и супруга (-и), если состоит в браке,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свидетельства о заключении брака, если состоит в браке,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свидетельства о рождении ребенка (детей), при отсутствии сведений в ИС ЗАГС либо родившегося за пределами Республики Казахстан (оригинал требуется для идентификации);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электронные копии документов о доходах услугополучателя и (или) супруга (-и), если состоит в браке;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электронные копии документов, подтверждающих факт отсутствия попечения над ребенком единственного или обоих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справка о рождении (при отсутствии сведений в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 112;</w:t>
            </w:r>
          </w:p>
          <w:p>
            <w:pPr>
              <w:spacing w:after="20"/>
              <w:ind w:left="20"/>
              <w:jc w:val="both"/>
            </w:pPr>
            <w:r>
              <w:rPr>
                <w:rFonts w:ascii="Times New Roman"/>
                <w:b w:val="false"/>
                <w:i w:val="false"/>
                <w:color w:val="000000"/>
                <w:sz w:val="20"/>
              </w:rPr>
              <w:t>
</w:t>
            </w:r>
            <w:r>
              <w:rPr>
                <w:rFonts w:ascii="Times New Roman"/>
                <w:b w:val="false"/>
                <w:i w:val="false"/>
                <w:color w:val="000000"/>
                <w:sz w:val="20"/>
              </w:rPr>
              <w:t>8) электронные копии документов, подтверждающих право пользования жилищем услугополучателя и (или) супруга (-и) (в случае отсутствия права собственности на жилье);</w:t>
            </w:r>
          </w:p>
          <w:p>
            <w:pPr>
              <w:spacing w:after="20"/>
              <w:ind w:left="20"/>
              <w:jc w:val="both"/>
            </w:pPr>
            <w:r>
              <w:rPr>
                <w:rFonts w:ascii="Times New Roman"/>
                <w:b w:val="false"/>
                <w:i w:val="false"/>
                <w:color w:val="000000"/>
                <w:sz w:val="20"/>
              </w:rPr>
              <w:t>
</w:t>
            </w:r>
            <w:r>
              <w:rPr>
                <w:rFonts w:ascii="Times New Roman"/>
                <w:b w:val="false"/>
                <w:i w:val="false"/>
                <w:color w:val="000000"/>
                <w:sz w:val="20"/>
              </w:rPr>
              <w:t>9)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10) электронная копия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Предоставление свидетельства о рождении ребенка (детей), и документов, указанных в подпункте 7) перечня, предоставляемого услугодателю и в Государственную корпорацию, не требуется, в случае проживания ребенка (детей) в организациях для детей-сирот и детей, оставшихся без попечения родителей.</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под опеку или попечительство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72"/>
          <w:p>
            <w:pPr>
              <w:spacing w:after="20"/>
              <w:ind w:left="20"/>
              <w:jc w:val="both"/>
            </w:pPr>
            <w:r>
              <w:rPr>
                <w:rFonts w:ascii="Times New Roman"/>
                <w:b w:val="false"/>
                <w:i w:val="false"/>
                <w:color w:val="000000"/>
                <w:sz w:val="20"/>
              </w:rPr>
              <w:t>
1) несовершеннолетие услугополучателя;</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отсутствие гражданства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16)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73"/>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0" w:id="74"/>
    <w:p>
      <w:pPr>
        <w:spacing w:after="0"/>
        <w:ind w:left="0"/>
        <w:jc w:val="left"/>
      </w:pPr>
      <w:r>
        <w:rPr>
          <w:rFonts w:ascii="Times New Roman"/>
          <w:b/>
          <w:i w:val="false"/>
          <w:color w:val="000000"/>
        </w:rPr>
        <w:t xml:space="preserve">                    Расписка об отказе в приеме документов</w:t>
      </w:r>
    </w:p>
    <w:bookmarkEnd w:id="74"/>
    <w:p>
      <w:pPr>
        <w:spacing w:after="0"/>
        <w:ind w:left="0"/>
        <w:jc w:val="both"/>
      </w:pPr>
      <w:bookmarkStart w:name="z201" w:id="7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75"/>
    <w:p>
      <w:pPr>
        <w:spacing w:after="0"/>
        <w:ind w:left="0"/>
        <w:jc w:val="both"/>
      </w:pPr>
      <w:r>
        <w:rPr>
          <w:rFonts w:ascii="Times New Roman"/>
          <w:b w:val="false"/>
          <w:i w:val="false"/>
          <w:color w:val="000000"/>
          <w:sz w:val="28"/>
        </w:rPr>
        <w:t>государственных услугах", отдел №__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 ___________________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 предусмотренному</w:t>
      </w:r>
    </w:p>
    <w:p>
      <w:pPr>
        <w:spacing w:after="0"/>
        <w:ind w:left="0"/>
        <w:jc w:val="both"/>
      </w:pPr>
      <w:r>
        <w:rPr>
          <w:rFonts w:ascii="Times New Roman"/>
          <w:b w:val="false"/>
          <w:i w:val="false"/>
          <w:color w:val="000000"/>
          <w:sz w:val="28"/>
        </w:rPr>
        <w:t>требованиями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w:t>
      </w:r>
    </w:p>
    <w:p>
      <w:pPr>
        <w:spacing w:after="0"/>
        <w:ind w:left="0"/>
        <w:jc w:val="both"/>
      </w:pPr>
      <w:r>
        <w:rPr>
          <w:rFonts w:ascii="Times New Roman"/>
          <w:b w:val="false"/>
          <w:i w:val="false"/>
          <w:color w:val="000000"/>
          <w:sz w:val="28"/>
        </w:rPr>
        <w:t xml:space="preserve">       2) 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w:t>
      </w:r>
    </w:p>
    <w:p>
      <w:pPr>
        <w:spacing w:after="0"/>
        <w:ind w:left="0"/>
        <w:jc w:val="both"/>
      </w:pPr>
      <w:r>
        <w:rPr>
          <w:rFonts w:ascii="Times New Roman"/>
          <w:b w:val="false"/>
          <w:i w:val="false"/>
          <w:color w:val="000000"/>
          <w:sz w:val="28"/>
        </w:rPr>
        <w:t>Получил: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услугополучателя</w:t>
      </w:r>
    </w:p>
    <w:p>
      <w:pPr>
        <w:spacing w:after="0"/>
        <w:ind w:left="0"/>
        <w:jc w:val="both"/>
      </w:pPr>
      <w:r>
        <w:rPr>
          <w:rFonts w:ascii="Times New Roman"/>
          <w:b w:val="false"/>
          <w:i w:val="false"/>
          <w:color w:val="000000"/>
          <w:sz w:val="28"/>
        </w:rPr>
        <w:t xml:space="preserve"> "___"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r>
              <w:br/>
            </w: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Руководитель</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организации)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 ____________ 20___ года</w:t>
            </w:r>
            <w:r>
              <w:br/>
            </w:r>
            <w:r>
              <w:rPr>
                <w:rFonts w:ascii="Times New Roman"/>
                <w:b w:val="false"/>
                <w:i w:val="false"/>
                <w:color w:val="000000"/>
                <w:sz w:val="20"/>
              </w:rPr>
              <w:t>дата, подпись, место печати</w:t>
            </w:r>
          </w:p>
        </w:tc>
      </w:tr>
    </w:tbl>
    <w:bookmarkStart w:name="z205" w:id="76"/>
    <w:p>
      <w:pPr>
        <w:spacing w:after="0"/>
        <w:ind w:left="0"/>
        <w:jc w:val="left"/>
      </w:pPr>
      <w:r>
        <w:rPr>
          <w:rFonts w:ascii="Times New Roman"/>
          <w:b/>
          <w:i w:val="false"/>
          <w:color w:val="000000"/>
        </w:rPr>
        <w:t xml:space="preserve">                                АКТ</w:t>
      </w:r>
      <w:r>
        <w:br/>
      </w:r>
      <w:r>
        <w:rPr>
          <w:rFonts w:ascii="Times New Roman"/>
          <w:b/>
          <w:i w:val="false"/>
          <w:color w:val="000000"/>
        </w:rPr>
        <w:t xml:space="preserve">             обследования жилищно-бытовых условий лиц, желающих</w:t>
      </w:r>
      <w:r>
        <w:br/>
      </w:r>
      <w:r>
        <w:rPr>
          <w:rFonts w:ascii="Times New Roman"/>
          <w:b/>
          <w:i w:val="false"/>
          <w:color w:val="000000"/>
        </w:rPr>
        <w:t xml:space="preserve">             принять ребенка (детей) под опеку или попечительство</w:t>
      </w:r>
    </w:p>
    <w:bookmarkEnd w:id="76"/>
    <w:p>
      <w:pPr>
        <w:spacing w:after="0"/>
        <w:ind w:left="0"/>
        <w:jc w:val="both"/>
      </w:pPr>
      <w:bookmarkStart w:name="z206" w:id="77"/>
      <w:r>
        <w:rPr>
          <w:rFonts w:ascii="Times New Roman"/>
          <w:b w:val="false"/>
          <w:i w:val="false"/>
          <w:color w:val="000000"/>
          <w:sz w:val="28"/>
        </w:rPr>
        <w:t>
      Дата проведения обследования ____________________________________</w:t>
      </w:r>
    </w:p>
    <w:bookmarkEnd w:id="77"/>
    <w:p>
      <w:pPr>
        <w:spacing w:after="0"/>
        <w:ind w:left="0"/>
        <w:jc w:val="both"/>
      </w:pPr>
      <w:r>
        <w:rPr>
          <w:rFonts w:ascii="Times New Roman"/>
          <w:b w:val="false"/>
          <w:i w:val="false"/>
          <w:color w:val="000000"/>
          <w:sz w:val="28"/>
        </w:rPr>
        <w:t>Обследование проведено</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должность лица, проводившего</w:t>
      </w:r>
    </w:p>
    <w:p>
      <w:pPr>
        <w:spacing w:after="0"/>
        <w:ind w:left="0"/>
        <w:jc w:val="both"/>
      </w:pPr>
      <w:r>
        <w:rPr>
          <w:rFonts w:ascii="Times New Roman"/>
          <w:b w:val="false"/>
          <w:i w:val="false"/>
          <w:color w:val="000000"/>
          <w:sz w:val="28"/>
        </w:rPr>
        <w:t>обследование ________________________________________________________</w:t>
      </w:r>
    </w:p>
    <w:p>
      <w:pPr>
        <w:spacing w:after="0"/>
        <w:ind w:left="0"/>
        <w:jc w:val="both"/>
      </w:pPr>
      <w:r>
        <w:rPr>
          <w:rFonts w:ascii="Times New Roman"/>
          <w:b w:val="false"/>
          <w:i w:val="false"/>
          <w:color w:val="000000"/>
          <w:sz w:val="28"/>
        </w:rPr>
        <w:t>Адрес и телефон органа, осуществляющего функции по опеке и попечительству:</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1. Проводилось обследование условий жизни</w:t>
      </w:r>
    </w:p>
    <w:p>
      <w:pPr>
        <w:spacing w:after="0"/>
        <w:ind w:left="0"/>
        <w:jc w:val="both"/>
      </w:pPr>
      <w:r>
        <w:rPr>
          <w:rFonts w:ascii="Times New Roman"/>
          <w:b w:val="false"/>
          <w:i w:val="false"/>
          <w:color w:val="000000"/>
          <w:sz w:val="28"/>
        </w:rPr>
        <w:t>(фамилия, имя, отчество (при его наличии), год рождения)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w:t>
      </w:r>
    </w:p>
    <w:p>
      <w:pPr>
        <w:spacing w:after="0"/>
        <w:ind w:left="0"/>
        <w:jc w:val="both"/>
      </w:pPr>
      <w:r>
        <w:rPr>
          <w:rFonts w:ascii="Times New Roman"/>
          <w:b w:val="false"/>
          <w:i w:val="false"/>
          <w:color w:val="000000"/>
          <w:sz w:val="28"/>
        </w:rPr>
        <w:t>Место фактического проживания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год рождения) 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___________________________________</w:t>
      </w:r>
    </w:p>
    <w:p>
      <w:pPr>
        <w:spacing w:after="0"/>
        <w:ind w:left="0"/>
        <w:jc w:val="both"/>
      </w:pPr>
      <w:r>
        <w:rPr>
          <w:rFonts w:ascii="Times New Roman"/>
          <w:b w:val="false"/>
          <w:i w:val="false"/>
          <w:color w:val="000000"/>
          <w:sz w:val="28"/>
        </w:rPr>
        <w:t>Место жительства (по месту регистрации) 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Место фактического проживания 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Образование ________________________________________________________</w:t>
      </w:r>
    </w:p>
    <w:p>
      <w:pPr>
        <w:spacing w:after="0"/>
        <w:ind w:left="0"/>
        <w:jc w:val="both"/>
      </w:pPr>
      <w:r>
        <w:rPr>
          <w:rFonts w:ascii="Times New Roman"/>
          <w:b w:val="false"/>
          <w:i w:val="false"/>
          <w:color w:val="000000"/>
          <w:sz w:val="28"/>
        </w:rPr>
        <w:t>Место работы _______________________________________________________</w:t>
      </w:r>
    </w:p>
    <w:p>
      <w:pPr>
        <w:spacing w:after="0"/>
        <w:ind w:left="0"/>
        <w:jc w:val="both"/>
      </w:pPr>
      <w:r>
        <w:rPr>
          <w:rFonts w:ascii="Times New Roman"/>
          <w:b w:val="false"/>
          <w:i w:val="false"/>
          <w:color w:val="000000"/>
          <w:sz w:val="28"/>
        </w:rPr>
        <w:t xml:space="preserve">       2. Общая характеристика жилищно-бытовых условий</w:t>
      </w:r>
    </w:p>
    <w:p>
      <w:pPr>
        <w:spacing w:after="0"/>
        <w:ind w:left="0"/>
        <w:jc w:val="both"/>
      </w:pPr>
      <w:r>
        <w:rPr>
          <w:rFonts w:ascii="Times New Roman"/>
          <w:b w:val="false"/>
          <w:i w:val="false"/>
          <w:color w:val="000000"/>
          <w:sz w:val="28"/>
        </w:rPr>
        <w:t>Документ, подтверждающий право пользования жилищем</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собственника жилья______________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Общая площадь ___________ (квадратный метр) жилая площадь ____________</w:t>
      </w:r>
    </w:p>
    <w:p>
      <w:pPr>
        <w:spacing w:after="0"/>
        <w:ind w:left="0"/>
        <w:jc w:val="both"/>
      </w:pPr>
      <w:r>
        <w:rPr>
          <w:rFonts w:ascii="Times New Roman"/>
          <w:b w:val="false"/>
          <w:i w:val="false"/>
          <w:color w:val="000000"/>
          <w:sz w:val="28"/>
        </w:rPr>
        <w:t>(квадратный метр)</w:t>
      </w:r>
    </w:p>
    <w:p>
      <w:pPr>
        <w:spacing w:after="0"/>
        <w:ind w:left="0"/>
        <w:jc w:val="both"/>
      </w:pPr>
      <w:r>
        <w:rPr>
          <w:rFonts w:ascii="Times New Roman"/>
          <w:b w:val="false"/>
          <w:i w:val="false"/>
          <w:color w:val="000000"/>
          <w:sz w:val="28"/>
        </w:rPr>
        <w:t>Количество жилых комнат _________ прописаны ______(постоянно, временно)</w:t>
      </w:r>
    </w:p>
    <w:p>
      <w:pPr>
        <w:spacing w:after="0"/>
        <w:ind w:left="0"/>
        <w:jc w:val="both"/>
      </w:pPr>
      <w:r>
        <w:rPr>
          <w:rFonts w:ascii="Times New Roman"/>
          <w:b w:val="false"/>
          <w:i w:val="false"/>
          <w:color w:val="000000"/>
          <w:sz w:val="28"/>
        </w:rPr>
        <w:t>Благоустроенность жилья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(благоустроенное, неблагоустроенное, с частичными удобствами)</w:t>
      </w:r>
    </w:p>
    <w:p>
      <w:pPr>
        <w:spacing w:after="0"/>
        <w:ind w:left="0"/>
        <w:jc w:val="both"/>
      </w:pPr>
      <w:r>
        <w:rPr>
          <w:rFonts w:ascii="Times New Roman"/>
          <w:b w:val="false"/>
          <w:i w:val="false"/>
          <w:color w:val="000000"/>
          <w:sz w:val="28"/>
        </w:rPr>
        <w:t>Санитарно-гигиеническое состояние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(хорошее, удовлетворительное, неудовлетворительное)</w:t>
      </w:r>
    </w:p>
    <w:p>
      <w:pPr>
        <w:spacing w:after="0"/>
        <w:ind w:left="0"/>
        <w:jc w:val="both"/>
      </w:pPr>
      <w:r>
        <w:rPr>
          <w:rFonts w:ascii="Times New Roman"/>
          <w:b w:val="false"/>
          <w:i w:val="false"/>
          <w:color w:val="000000"/>
          <w:sz w:val="28"/>
        </w:rPr>
        <w:t>Дополнительные сведения о жилье (наличие отдельного спального места для</w:t>
      </w:r>
    </w:p>
    <w:p>
      <w:pPr>
        <w:spacing w:after="0"/>
        <w:ind w:left="0"/>
        <w:jc w:val="both"/>
      </w:pPr>
      <w:r>
        <w:rPr>
          <w:rFonts w:ascii="Times New Roman"/>
          <w:b w:val="false"/>
          <w:i w:val="false"/>
          <w:color w:val="000000"/>
          <w:sz w:val="28"/>
        </w:rPr>
        <w:t>ребенка, подготовки уроков, отдыха, наличие мебели) 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3. Другие члены семьи, проживающие совместно: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работы, должность или место учебы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p>
      <w:pPr>
        <w:spacing w:after="0"/>
        <w:ind w:left="0"/>
        <w:jc w:val="both"/>
      </w:pPr>
      <w:bookmarkStart w:name="z207" w:id="78"/>
      <w:r>
        <w:rPr>
          <w:rFonts w:ascii="Times New Roman"/>
          <w:b w:val="false"/>
          <w:i w:val="false"/>
          <w:color w:val="000000"/>
          <w:sz w:val="28"/>
        </w:rPr>
        <w:t>
      4. Сведения о доходах семьи: общая сумма ______________________, в том числе</w:t>
      </w:r>
    </w:p>
    <w:bookmarkEnd w:id="78"/>
    <w:p>
      <w:pPr>
        <w:spacing w:after="0"/>
        <w:ind w:left="0"/>
        <w:jc w:val="both"/>
      </w:pPr>
      <w:r>
        <w:rPr>
          <w:rFonts w:ascii="Times New Roman"/>
          <w:b w:val="false"/>
          <w:i w:val="false"/>
          <w:color w:val="000000"/>
          <w:sz w:val="28"/>
        </w:rPr>
        <w:t>заработная плата, другие доходы ________________________ (расписать).</w:t>
      </w:r>
    </w:p>
    <w:p>
      <w:pPr>
        <w:spacing w:after="0"/>
        <w:ind w:left="0"/>
        <w:jc w:val="both"/>
      </w:pPr>
      <w:r>
        <w:rPr>
          <w:rFonts w:ascii="Times New Roman"/>
          <w:b w:val="false"/>
          <w:i w:val="false"/>
          <w:color w:val="000000"/>
          <w:sz w:val="28"/>
        </w:rPr>
        <w:t xml:space="preserve">       5. Характеристика семьи (межличностные взаимоотношения в семье, личные</w:t>
      </w:r>
    </w:p>
    <w:p>
      <w:pPr>
        <w:spacing w:after="0"/>
        <w:ind w:left="0"/>
        <w:jc w:val="both"/>
      </w:pPr>
      <w:r>
        <w:rPr>
          <w:rFonts w:ascii="Times New Roman"/>
          <w:b w:val="false"/>
          <w:i w:val="false"/>
          <w:color w:val="000000"/>
          <w:sz w:val="28"/>
        </w:rPr>
        <w:t>качества, интересы, опыт общения с детьми, готовность всех членов семьи к приему детей)</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6. Мотивы для приема ребенка на воспитание в семью</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7. Заключение (наличие условий для передачи ребенка (детей) под опеку или</w:t>
      </w:r>
    </w:p>
    <w:p>
      <w:pPr>
        <w:spacing w:after="0"/>
        <w:ind w:left="0"/>
        <w:jc w:val="both"/>
      </w:pPr>
      <w:r>
        <w:rPr>
          <w:rFonts w:ascii="Times New Roman"/>
          <w:b w:val="false"/>
          <w:i w:val="false"/>
          <w:color w:val="000000"/>
          <w:sz w:val="28"/>
        </w:rPr>
        <w:t>попечительство)</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________________ ____________________________________</w:t>
      </w:r>
    </w:p>
    <w:p>
      <w:pPr>
        <w:spacing w:after="0"/>
        <w:ind w:left="0"/>
        <w:jc w:val="both"/>
      </w:pPr>
      <w:r>
        <w:rPr>
          <w:rFonts w:ascii="Times New Roman"/>
          <w:b w:val="false"/>
          <w:i w:val="false"/>
          <w:color w:val="000000"/>
          <w:sz w:val="28"/>
        </w:rPr>
        <w:t xml:space="preserve">       (подпись)             (инициалы, фамилия)_______________(дата)</w:t>
      </w:r>
    </w:p>
    <w:p>
      <w:pPr>
        <w:spacing w:after="0"/>
        <w:ind w:left="0"/>
        <w:jc w:val="both"/>
      </w:pPr>
      <w:r>
        <w:rPr>
          <w:rFonts w:ascii="Times New Roman"/>
          <w:b w:val="false"/>
          <w:i w:val="false"/>
          <w:color w:val="000000"/>
          <w:sz w:val="28"/>
        </w:rPr>
        <w:t xml:space="preserve"> Ознакомлены:___________________________________________________________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дата, подпись лиц, желающих принять ребенка</w:t>
      </w:r>
    </w:p>
    <w:p>
      <w:pPr>
        <w:spacing w:after="0"/>
        <w:ind w:left="0"/>
        <w:jc w:val="both"/>
      </w:pPr>
      <w:r>
        <w:rPr>
          <w:rFonts w:ascii="Times New Roman"/>
          <w:b w:val="false"/>
          <w:i w:val="false"/>
          <w:color w:val="000000"/>
          <w:sz w:val="28"/>
        </w:rPr>
        <w:t>(детей) под опеку или попечительство)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r>
              <w:br/>
            </w: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"Установление опеки или</w:t>
            </w:r>
            <w:r>
              <w:br/>
            </w:r>
            <w:r>
              <w:rPr>
                <w:rFonts w:ascii="Times New Roman"/>
                <w:b w:val="false"/>
                <w:i w:val="false"/>
                <w:color w:val="000000"/>
                <w:sz w:val="20"/>
              </w:rPr>
              <w:t>попечительства над ребенком-</w:t>
            </w:r>
            <w:r>
              <w:br/>
            </w:r>
            <w:r>
              <w:rPr>
                <w:rFonts w:ascii="Times New Roman"/>
                <w:b w:val="false"/>
                <w:i w:val="false"/>
                <w:color w:val="000000"/>
                <w:sz w:val="20"/>
              </w:rPr>
              <w:t>сиротой (детьми-сиротами) и</w:t>
            </w:r>
            <w:r>
              <w:br/>
            </w:r>
            <w:r>
              <w:rPr>
                <w:rFonts w:ascii="Times New Roman"/>
                <w:b w:val="false"/>
                <w:i w:val="false"/>
                <w:color w:val="000000"/>
                <w:sz w:val="20"/>
              </w:rPr>
              <w:t>ребенком (детьми), оставшимся</w:t>
            </w:r>
            <w:r>
              <w:br/>
            </w:r>
            <w:r>
              <w:rPr>
                <w:rFonts w:ascii="Times New Roman"/>
                <w:b w:val="false"/>
                <w:i w:val="false"/>
                <w:color w:val="000000"/>
                <w:sz w:val="20"/>
              </w:rPr>
              <w:t>без попечения родителей"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0" w:id="79"/>
    <w:p>
      <w:pPr>
        <w:spacing w:after="0"/>
        <w:ind w:left="0"/>
        <w:jc w:val="left"/>
      </w:pPr>
      <w:r>
        <w:rPr>
          <w:rFonts w:ascii="Times New Roman"/>
          <w:b/>
          <w:i w:val="false"/>
          <w:color w:val="000000"/>
        </w:rPr>
        <w:t xml:space="preserve">                                      Приказ</w:t>
      </w:r>
      <w:r>
        <w:br/>
      </w:r>
      <w:r>
        <w:rPr>
          <w:rFonts w:ascii="Times New Roman"/>
          <w:b/>
          <w:i w:val="false"/>
          <w:color w:val="000000"/>
        </w:rPr>
        <w:t xml:space="preserve">                   об установлении опеки или попечительства</w:t>
      </w:r>
      <w:r>
        <w:br/>
      </w:r>
      <w:r>
        <w:rPr>
          <w:rFonts w:ascii="Times New Roman"/>
          <w:b/>
          <w:i w:val="false"/>
          <w:color w:val="000000"/>
        </w:rPr>
        <w:t xml:space="preserve">                   ________________________________________________</w:t>
      </w:r>
      <w:r>
        <w:br/>
      </w:r>
      <w:r>
        <w:rPr>
          <w:rFonts w:ascii="Times New Roman"/>
          <w:b/>
          <w:i w:val="false"/>
          <w:color w:val="000000"/>
        </w:rPr>
        <w:t xml:space="preserve">                               (наименование органа)</w:t>
      </w:r>
    </w:p>
    <w:bookmarkEnd w:id="7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_______20__ года</w:t>
            </w:r>
          </w:p>
        </w:tc>
      </w:tr>
    </w:tbl>
    <w:p>
      <w:pPr>
        <w:spacing w:after="0"/>
        <w:ind w:left="0"/>
        <w:jc w:val="both"/>
      </w:pPr>
      <w:bookmarkStart w:name="z211" w:id="80"/>
      <w:r>
        <w:rPr>
          <w:rFonts w:ascii="Times New Roman"/>
          <w:b w:val="false"/>
          <w:i w:val="false"/>
          <w:color w:val="000000"/>
          <w:sz w:val="28"/>
        </w:rPr>
        <w:t xml:space="preserve">
      В соответствии со </w:t>
      </w:r>
      <w:r>
        <w:rPr>
          <w:rFonts w:ascii="Times New Roman"/>
          <w:b w:val="false"/>
          <w:i w:val="false"/>
          <w:color w:val="000000"/>
          <w:sz w:val="28"/>
        </w:rPr>
        <w:t>статьями 119</w:t>
      </w:r>
      <w:r>
        <w:rPr>
          <w:rFonts w:ascii="Times New Roman"/>
          <w:b w:val="false"/>
          <w:i w:val="false"/>
          <w:color w:val="000000"/>
          <w:sz w:val="28"/>
        </w:rPr>
        <w:t xml:space="preserve"> и </w:t>
      </w:r>
      <w:r>
        <w:rPr>
          <w:rFonts w:ascii="Times New Roman"/>
          <w:b w:val="false"/>
          <w:i w:val="false"/>
          <w:color w:val="000000"/>
          <w:sz w:val="28"/>
        </w:rPr>
        <w:t>121</w:t>
      </w:r>
      <w:r>
        <w:rPr>
          <w:rFonts w:ascii="Times New Roman"/>
          <w:b w:val="false"/>
          <w:i w:val="false"/>
          <w:color w:val="000000"/>
          <w:sz w:val="28"/>
        </w:rPr>
        <w:t xml:space="preserve"> Кодекса Республики Казахстан "О браке</w:t>
      </w:r>
    </w:p>
    <w:bookmarkEnd w:id="80"/>
    <w:p>
      <w:pPr>
        <w:spacing w:after="0"/>
        <w:ind w:left="0"/>
        <w:jc w:val="both"/>
      </w:pPr>
      <w:r>
        <w:rPr>
          <w:rFonts w:ascii="Times New Roman"/>
          <w:b w:val="false"/>
          <w:i w:val="false"/>
          <w:color w:val="000000"/>
          <w:sz w:val="28"/>
        </w:rPr>
        <w:t xml:space="preserve"> (супружестве) и семье", на основании заявления </w:t>
      </w:r>
    </w:p>
    <w:p>
      <w:pPr>
        <w:spacing w:after="0"/>
        <w:ind w:left="0"/>
        <w:jc w:val="both"/>
      </w:pPr>
      <w:r>
        <w:rPr>
          <w:rFonts w:ascii="Times New Roman"/>
          <w:b w:val="false"/>
          <w:i w:val="false"/>
          <w:color w:val="000000"/>
          <w:sz w:val="28"/>
        </w:rPr>
        <w:t>____________________________________и представленных документов</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ПРИКАЗЫВАЮ:</w:t>
      </w:r>
    </w:p>
    <w:p>
      <w:pPr>
        <w:spacing w:after="0"/>
        <w:ind w:left="0"/>
        <w:jc w:val="both"/>
      </w:pPr>
      <w:r>
        <w:rPr>
          <w:rFonts w:ascii="Times New Roman"/>
          <w:b w:val="false"/>
          <w:i w:val="false"/>
          <w:color w:val="000000"/>
          <w:sz w:val="28"/>
        </w:rPr>
        <w:t xml:space="preserve">       1. Установить опеку (попечительство) над несовершеннолетними детьми,</w:t>
      </w:r>
    </w:p>
    <w:p>
      <w:pPr>
        <w:spacing w:after="0"/>
        <w:ind w:left="0"/>
        <w:jc w:val="both"/>
      </w:pPr>
      <w:r>
        <w:rPr>
          <w:rFonts w:ascii="Times New Roman"/>
          <w:b w:val="false"/>
          <w:i w:val="false"/>
          <w:color w:val="000000"/>
          <w:sz w:val="28"/>
        </w:rPr>
        <w:t>оставшимися без попечения родителей, согласно приложению: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Опекун (попечитель)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Опекаемый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оформления опеки и попечительства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год рождения, опека (попечительство)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2" w:id="81"/>
      <w:r>
        <w:rPr>
          <w:rFonts w:ascii="Times New Roman"/>
          <w:b w:val="false"/>
          <w:i w:val="false"/>
          <w:color w:val="000000"/>
          <w:sz w:val="28"/>
        </w:rPr>
        <w:t>
      2. Закрепить имеющееся жилье за _______________________________</w:t>
      </w:r>
    </w:p>
    <w:bookmarkEnd w:id="81"/>
    <w:p>
      <w:pPr>
        <w:spacing w:after="0"/>
        <w:ind w:left="0"/>
        <w:jc w:val="both"/>
      </w:pPr>
      <w:r>
        <w:rPr>
          <w:rFonts w:ascii="Times New Roman"/>
          <w:b w:val="false"/>
          <w:i w:val="false"/>
          <w:color w:val="000000"/>
          <w:sz w:val="28"/>
        </w:rPr>
        <w:t xml:space="preserve">       Руководитель ________________________________________________</w:t>
      </w:r>
    </w:p>
    <w:p>
      <w:pPr>
        <w:spacing w:after="0"/>
        <w:ind w:left="0"/>
        <w:jc w:val="both"/>
      </w:pPr>
      <w:r>
        <w:rPr>
          <w:rFonts w:ascii="Times New Roman"/>
          <w:b w:val="false"/>
          <w:i w:val="false"/>
          <w:color w:val="000000"/>
          <w:sz w:val="28"/>
        </w:rPr>
        <w:t xml:space="preserve">                               (наименование организации)</w:t>
      </w:r>
    </w:p>
    <w:p>
      <w:pPr>
        <w:spacing w:after="0"/>
        <w:ind w:left="0"/>
        <w:jc w:val="both"/>
      </w:pPr>
      <w:r>
        <w:rPr>
          <w:rFonts w:ascii="Times New Roman"/>
          <w:b w:val="false"/>
          <w:i w:val="false"/>
          <w:color w:val="000000"/>
          <w:sz w:val="28"/>
        </w:rPr>
        <w:t xml:space="preserve">       _____________________________________ 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bl>
    <w:p>
      <w:pPr>
        <w:spacing w:after="0"/>
        <w:ind w:left="0"/>
        <w:jc w:val="both"/>
      </w:pPr>
      <w:r>
        <w:rPr>
          <w:rFonts w:ascii="Times New Roman"/>
          <w:b w:val="false"/>
          <w:i w:val="false"/>
          <w:color w:val="ff0000"/>
          <w:sz w:val="28"/>
        </w:rPr>
        <w:t xml:space="preserve">
      Сноска. Приложение 12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bl>
    <w:p>
      <w:pPr>
        <w:spacing w:after="0"/>
        <w:ind w:left="0"/>
        <w:jc w:val="both"/>
      </w:pPr>
      <w:r>
        <w:rPr>
          <w:rFonts w:ascii="Times New Roman"/>
          <w:b w:val="false"/>
          <w:i w:val="false"/>
          <w:color w:val="ff0000"/>
          <w:sz w:val="28"/>
        </w:rPr>
        <w:t xml:space="preserve">
      Сноска. Приложение 13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Приложение 14 к приказу</w:t>
            </w:r>
          </w:p>
        </w:tc>
      </w:tr>
    </w:tbl>
    <w:p>
      <w:pPr>
        <w:spacing w:after="0"/>
        <w:ind w:left="0"/>
        <w:jc w:val="both"/>
      </w:pPr>
      <w:r>
        <w:rPr>
          <w:rFonts w:ascii="Times New Roman"/>
          <w:b w:val="false"/>
          <w:i w:val="false"/>
          <w:color w:val="ff0000"/>
          <w:sz w:val="28"/>
        </w:rPr>
        <w:t xml:space="preserve">
      Сноска. Приложение 14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bl>
    <w:p>
      <w:pPr>
        <w:spacing w:after="0"/>
        <w:ind w:left="0"/>
        <w:jc w:val="both"/>
      </w:pPr>
      <w:r>
        <w:rPr>
          <w:rFonts w:ascii="Times New Roman"/>
          <w:b w:val="false"/>
          <w:i w:val="false"/>
          <w:color w:val="ff0000"/>
          <w:sz w:val="28"/>
        </w:rPr>
        <w:t xml:space="preserve">
      Сноска. Приложение 15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bl>
    <w:p>
      <w:pPr>
        <w:spacing w:after="0"/>
        <w:ind w:left="0"/>
        <w:jc w:val="both"/>
      </w:pPr>
      <w:r>
        <w:rPr>
          <w:rFonts w:ascii="Times New Roman"/>
          <w:b w:val="false"/>
          <w:i w:val="false"/>
          <w:color w:val="ff0000"/>
          <w:sz w:val="28"/>
        </w:rPr>
        <w:t xml:space="preserve">
      Сноска. Приложение 16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bl>
    <w:p>
      <w:pPr>
        <w:spacing w:after="0"/>
        <w:ind w:left="0"/>
        <w:jc w:val="both"/>
      </w:pPr>
      <w:r>
        <w:rPr>
          <w:rFonts w:ascii="Times New Roman"/>
          <w:b w:val="false"/>
          <w:i w:val="false"/>
          <w:color w:val="ff0000"/>
          <w:sz w:val="28"/>
        </w:rPr>
        <w:t xml:space="preserve">
      Сноска. Приложение 17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bl>
    <w:p>
      <w:pPr>
        <w:spacing w:after="0"/>
        <w:ind w:left="0"/>
        <w:jc w:val="both"/>
      </w:pPr>
      <w:r>
        <w:rPr>
          <w:rFonts w:ascii="Times New Roman"/>
          <w:b w:val="false"/>
          <w:i w:val="false"/>
          <w:color w:val="ff0000"/>
          <w:sz w:val="28"/>
        </w:rPr>
        <w:t xml:space="preserve">
      Сноска. Приложение 18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________________________</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Проживающими по адресу,</w:t>
            </w:r>
            <w:r>
              <w:br/>
            </w:r>
            <w:r>
              <w:rPr>
                <w:rFonts w:ascii="Times New Roman"/>
                <w:b w:val="false"/>
                <w:i w:val="false"/>
                <w:color w:val="000000"/>
                <w:sz w:val="20"/>
              </w:rPr>
              <w:t>телефон</w:t>
            </w:r>
            <w:r>
              <w:br/>
            </w:r>
            <w:r>
              <w:rPr>
                <w:rFonts w:ascii="Times New Roman"/>
                <w:b w:val="false"/>
                <w:i w:val="false"/>
                <w:color w:val="000000"/>
                <w:sz w:val="20"/>
              </w:rPr>
              <w:t>__________________________</w:t>
            </w:r>
            <w:r>
              <w:br/>
            </w:r>
            <w:r>
              <w:rPr>
                <w:rFonts w:ascii="Times New Roman"/>
                <w:b w:val="false"/>
                <w:i w:val="false"/>
                <w:color w:val="000000"/>
                <w:sz w:val="20"/>
              </w:rPr>
              <w:t>__________________________</w:t>
            </w:r>
          </w:p>
        </w:tc>
      </w:tr>
    </w:tbl>
    <w:bookmarkStart w:name="z314" w:id="82"/>
    <w:p>
      <w:pPr>
        <w:spacing w:after="0"/>
        <w:ind w:left="0"/>
        <w:jc w:val="left"/>
      </w:pPr>
      <w:r>
        <w:rPr>
          <w:rFonts w:ascii="Times New Roman"/>
          <w:b/>
          <w:i w:val="false"/>
          <w:color w:val="000000"/>
        </w:rPr>
        <w:t xml:space="preserve">                                Заявление</w:t>
      </w:r>
    </w:p>
    <w:bookmarkEnd w:id="82"/>
    <w:p>
      <w:pPr>
        <w:spacing w:after="0"/>
        <w:ind w:left="0"/>
        <w:jc w:val="both"/>
      </w:pPr>
      <w:bookmarkStart w:name="z315" w:id="83"/>
      <w:r>
        <w:rPr>
          <w:rFonts w:ascii="Times New Roman"/>
          <w:b w:val="false"/>
          <w:i w:val="false"/>
          <w:color w:val="000000"/>
          <w:sz w:val="28"/>
        </w:rPr>
        <w:t>
      Просим Вас передать на воспитание в приемную семью детей и назначить денежные</w:t>
      </w:r>
    </w:p>
    <w:bookmarkEnd w:id="83"/>
    <w:p>
      <w:pPr>
        <w:spacing w:after="0"/>
        <w:ind w:left="0"/>
        <w:jc w:val="both"/>
      </w:pPr>
      <w:r>
        <w:rPr>
          <w:rFonts w:ascii="Times New Roman"/>
          <w:b w:val="false"/>
          <w:i w:val="false"/>
          <w:color w:val="000000"/>
          <w:sz w:val="28"/>
        </w:rPr>
        <w:t>средства на их содержание:</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 </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 xml:space="preserve">       указать фамилию,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 проживающим (и) </w:t>
      </w:r>
    </w:p>
    <w:p>
      <w:pPr>
        <w:spacing w:after="0"/>
        <w:ind w:left="0"/>
        <w:jc w:val="both"/>
      </w:pPr>
      <w:r>
        <w:rPr>
          <w:rFonts w:ascii="Times New Roman"/>
          <w:b w:val="false"/>
          <w:i w:val="false"/>
          <w:color w:val="000000"/>
          <w:sz w:val="28"/>
        </w:rPr>
        <w:t xml:space="preserve">                   (наименование организации образования):</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Против проведения обследования жилищно-бытовых условий не возражаем.</w:t>
      </w:r>
    </w:p>
    <w:p>
      <w:pPr>
        <w:spacing w:after="0"/>
        <w:ind w:left="0"/>
        <w:jc w:val="both"/>
      </w:pPr>
      <w:r>
        <w:rPr>
          <w:rFonts w:ascii="Times New Roman"/>
          <w:b w:val="false"/>
          <w:i w:val="false"/>
          <w:color w:val="000000"/>
          <w:sz w:val="28"/>
        </w:rPr>
        <w:t xml:space="preserve">       Предупрежден(а) об ответственности за предоставление недостоверных сведений и</w:t>
      </w:r>
    </w:p>
    <w:p>
      <w:pPr>
        <w:spacing w:after="0"/>
        <w:ind w:left="0"/>
        <w:jc w:val="both"/>
      </w:pPr>
      <w:r>
        <w:rPr>
          <w:rFonts w:ascii="Times New Roman"/>
          <w:b w:val="false"/>
          <w:i w:val="false"/>
          <w:color w:val="000000"/>
          <w:sz w:val="28"/>
        </w:rPr>
        <w:t>поддельных документов.</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 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317" w:id="84"/>
    <w:p>
      <w:pPr>
        <w:spacing w:after="0"/>
        <w:ind w:left="0"/>
        <w:jc w:val="left"/>
      </w:pPr>
      <w:r>
        <w:rPr>
          <w:rFonts w:ascii="Times New Roman"/>
          <w:b/>
          <w:i w:val="false"/>
          <w:color w:val="000000"/>
        </w:rPr>
        <w:t xml:space="preserve"> Перечень основных требований к оказанию государственной услуги "Передача ребенка (детей) на воспитание в приемную семью и назначение выплаты денежных средств на их содержание"</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85"/>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86"/>
          <w:p>
            <w:pPr>
              <w:spacing w:after="20"/>
              <w:ind w:left="20"/>
              <w:jc w:val="both"/>
            </w:pPr>
            <w:r>
              <w:rPr>
                <w:rFonts w:ascii="Times New Roman"/>
                <w:b w:val="false"/>
                <w:i w:val="false"/>
                <w:color w:val="000000"/>
                <w:sz w:val="20"/>
              </w:rPr>
              <w:t>
Сроки оказания государственной услуги:</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услугодателю, а также при обращении на портал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 20 минут;</w:t>
            </w:r>
          </w:p>
          <w:p>
            <w:pPr>
              <w:spacing w:after="20"/>
              <w:ind w:left="20"/>
              <w:jc w:val="both"/>
            </w:pPr>
            <w:r>
              <w:rPr>
                <w:rFonts w:ascii="Times New Roman"/>
                <w:b w:val="false"/>
                <w:i w:val="false"/>
                <w:color w:val="000000"/>
                <w:sz w:val="20"/>
              </w:rPr>
              <w:t>
3) максимально допустимое время обслуживания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7"/>
          <w:p>
            <w:pPr>
              <w:spacing w:after="20"/>
              <w:ind w:left="20"/>
              <w:jc w:val="both"/>
            </w:pPr>
            <w:r>
              <w:rPr>
                <w:rFonts w:ascii="Times New Roman"/>
                <w:b w:val="false"/>
                <w:i w:val="false"/>
                <w:color w:val="000000"/>
                <w:sz w:val="20"/>
              </w:rPr>
              <w:t>
Уведомление о заключении договора о передаче ребенка (детей) на воспитание в приемную семью и решение о назначении выплаты денежных средств на их содержание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87"/>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8"/>
          <w:p>
            <w:pPr>
              <w:spacing w:after="20"/>
              <w:ind w:left="20"/>
              <w:jc w:val="both"/>
            </w:pPr>
            <w:r>
              <w:rPr>
                <w:rFonts w:ascii="Times New Roman"/>
                <w:b w:val="false"/>
                <w:i w:val="false"/>
                <w:color w:val="000000"/>
                <w:sz w:val="20"/>
              </w:rPr>
              <w:t>
Размер оплаты, взимаемой с услугополучателя</w:t>
            </w:r>
          </w:p>
          <w:bookmarkEnd w:id="88"/>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89"/>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90"/>
          <w:p>
            <w:pPr>
              <w:spacing w:after="20"/>
              <w:ind w:left="20"/>
              <w:jc w:val="both"/>
            </w:pPr>
            <w:r>
              <w:rPr>
                <w:rFonts w:ascii="Times New Roman"/>
                <w:b w:val="false"/>
                <w:i w:val="false"/>
                <w:color w:val="000000"/>
                <w:sz w:val="20"/>
              </w:rPr>
              <w:t>
к услугодателю:</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копию свидетельства о заключении брака, при отсутствии сведений в информационной системе "Регистрационный пункт ЗАГС" (далее –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28 августа 2015 года № 692 "Об утверждении перечня заболеваний, при наличии которых лицо не может усыновить ребенка, принять его под опеку или попечительство, патронат" (далее – приказ № 692) (зарегистрирован в Реестре государственной регистрации нормативных правовых актов под № 12127),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Республики Казахстан от 18 мая 2020 года № ҚР ДСМ-49/2020 "О некоторых вопросах оказания государственных услуг в области здравоохранения" (зарегистрирован в Реестре государственной регистрации нормативных правовых актов под № 20665) (далее – приказ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7) сертификат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заключении брака, при отсутствии сведений в ИС ЗАГС либо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электронная копия справки о состоянии здоровья услугополучателя и супруга (-и), подтверждающие отсутствие заболеваний в соответствии с перечнем, утвержденным </w:t>
            </w:r>
            <w:r>
              <w:rPr>
                <w:rFonts w:ascii="Times New Roman"/>
                <w:b w:val="false"/>
                <w:i w:val="false"/>
                <w:color w:val="000000"/>
                <w:sz w:val="20"/>
              </w:rPr>
              <w:t>приказом</w:t>
            </w:r>
            <w:r>
              <w:rPr>
                <w:rFonts w:ascii="Times New Roman"/>
                <w:b w:val="false"/>
                <w:i w:val="false"/>
                <w:color w:val="000000"/>
                <w:sz w:val="20"/>
              </w:rPr>
              <w:t xml:space="preserve"> № 692, а также справки об отсутствии сведений о состоянии на учете в наркологическом и психиатрическом диспансерах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 ҚР ДСМ-49/2020;</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электронные копии документов, подтверждающих право собственности на жилище или право пользования жилищем (договор аренды) услугополучателя и (или) супруга (-и);</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электронную копию договора об открытии текущего счета в банке второго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6) электронные копии документов, подтверждающие факт родства родственников, отчима (мачехи) к ребенку (детям);</w:t>
            </w:r>
          </w:p>
          <w:p>
            <w:pPr>
              <w:spacing w:after="20"/>
              <w:ind w:left="20"/>
              <w:jc w:val="both"/>
            </w:pPr>
            <w:r>
              <w:rPr>
                <w:rFonts w:ascii="Times New Roman"/>
                <w:b w:val="false"/>
                <w:i w:val="false"/>
                <w:color w:val="000000"/>
                <w:sz w:val="20"/>
              </w:rPr>
              <w:t>
</w:t>
            </w:r>
            <w:r>
              <w:rPr>
                <w:rFonts w:ascii="Times New Roman"/>
                <w:b w:val="false"/>
                <w:i w:val="false"/>
                <w:color w:val="000000"/>
                <w:sz w:val="20"/>
              </w:rPr>
              <w:t>7) электронную копию сертификата о прохождении подготовки лиц, желающих принять на воспитание в семью детей-сирот и детей, оставшихся без попечения родителей (за исключением близких родственников ребенка).</w:t>
            </w:r>
          </w:p>
          <w:p>
            <w:pPr>
              <w:spacing w:after="20"/>
              <w:ind w:left="20"/>
              <w:jc w:val="both"/>
            </w:pPr>
            <w:r>
              <w:rPr>
                <w:rFonts w:ascii="Times New Roman"/>
                <w:b w:val="false"/>
                <w:i w:val="false"/>
                <w:color w:val="000000"/>
                <w:sz w:val="20"/>
              </w:rPr>
              <w:t xml:space="preserve">
Органы, осуществляющие функции по опеке или попечительству, передают детей-сирот и детей, оставшихся без попечения родителей, родственникам, отчимам (мачехам) на воспитание в приемную семью в соответствии с требованиями </w:t>
            </w:r>
            <w:r>
              <w:rPr>
                <w:rFonts w:ascii="Times New Roman"/>
                <w:b w:val="false"/>
                <w:i w:val="false"/>
                <w:color w:val="000000"/>
                <w:sz w:val="20"/>
              </w:rPr>
              <w:t>пункта 1</w:t>
            </w:r>
            <w:r>
              <w:rPr>
                <w:rFonts w:ascii="Times New Roman"/>
                <w:b w:val="false"/>
                <w:i w:val="false"/>
                <w:color w:val="000000"/>
                <w:sz w:val="20"/>
              </w:rPr>
              <w:t xml:space="preserve"> статьи 122 Кодекса Республики Казахстан "О браке (супружестве) и семье".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91"/>
          <w:p>
            <w:pPr>
              <w:spacing w:after="20"/>
              <w:ind w:left="20"/>
              <w:jc w:val="both"/>
            </w:pPr>
            <w:r>
              <w:rPr>
                <w:rFonts w:ascii="Times New Roman"/>
                <w:b w:val="false"/>
                <w:i w:val="false"/>
                <w:color w:val="000000"/>
                <w:sz w:val="20"/>
              </w:rPr>
              <w:t>
1) несовершеннолетие услугополучателя;</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признание судом услугополучателя недееспособным или ограниченно дееспособным;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лишение услугополучателя судом родительских прав или ограниченных судом в родительских правах;</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отстранение от выполнения обязанностей опекуна или попечителя за ненадлежащее выполнение возложенных на него законом Республики Казахстан обязанностей;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решение суда об отмене усыновления по вине бывших усыновителей;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наличие у услугополучателя заболеваний, препятствующих осуществлению обязанности опекуна или попечителя;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7) отсутствие у услугополучателя постоянного места жительства;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наличие непогашенной или неснятой судимости за совершение умышленного преступления на момент установления опеки (попечительства), а также лиц, указанных в подпункте 13) настоящего пункта;</w:t>
            </w:r>
          </w:p>
          <w:p>
            <w:pPr>
              <w:spacing w:after="20"/>
              <w:ind w:left="20"/>
              <w:jc w:val="both"/>
            </w:pPr>
            <w:r>
              <w:rPr>
                <w:rFonts w:ascii="Times New Roman"/>
                <w:b w:val="false"/>
                <w:i w:val="false"/>
                <w:color w:val="000000"/>
                <w:sz w:val="20"/>
              </w:rPr>
              <w:t>
</w:t>
            </w:r>
            <w:r>
              <w:rPr>
                <w:rFonts w:ascii="Times New Roman"/>
                <w:b w:val="false"/>
                <w:i w:val="false"/>
                <w:color w:val="000000"/>
                <w:sz w:val="20"/>
              </w:rPr>
              <w:t>9) отсутствие гражданства у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10) обращение лица мужского пола, не состоящего в зарегистрированном браке (супружестве), за исключением случаев фактического воспитания ребенка не менее трех лет в связи со смертью матери или лишением ее родительских прав;</w:t>
            </w:r>
          </w:p>
          <w:p>
            <w:pPr>
              <w:spacing w:after="20"/>
              <w:ind w:left="20"/>
              <w:jc w:val="both"/>
            </w:pPr>
            <w:r>
              <w:rPr>
                <w:rFonts w:ascii="Times New Roman"/>
                <w:b w:val="false"/>
                <w:i w:val="false"/>
                <w:color w:val="000000"/>
                <w:sz w:val="20"/>
              </w:rPr>
              <w:t>
</w:t>
            </w:r>
            <w:r>
              <w:rPr>
                <w:rFonts w:ascii="Times New Roman"/>
                <w:b w:val="false"/>
                <w:i w:val="false"/>
                <w:color w:val="000000"/>
                <w:sz w:val="20"/>
              </w:rPr>
              <w:t>11) отсутствие у услугополучателя на момент установления опеки или попечительства дохода, обеспечивающего подопечному прожиточный минимум, установленный законодательством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12) состояние услугополучателя на учетах в наркологическом или психоневрологическом диспансерах;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наличие имеющейся или имевшейся судимости, подвергающийся или подвергавшийся уголовному преследованию (за исключением лиц, уголовное преследование в отношении которых прекращено на основании подпунктов 1) и 2) части первой </w:t>
            </w:r>
            <w:r>
              <w:rPr>
                <w:rFonts w:ascii="Times New Roman"/>
                <w:b w:val="false"/>
                <w:i w:val="false"/>
                <w:color w:val="000000"/>
                <w:sz w:val="20"/>
              </w:rPr>
              <w:t>статьи 35</w:t>
            </w:r>
            <w:r>
              <w:rPr>
                <w:rFonts w:ascii="Times New Roman"/>
                <w:b w:val="false"/>
                <w:i w:val="false"/>
                <w:color w:val="000000"/>
                <w:sz w:val="20"/>
              </w:rPr>
              <w:t xml:space="preserve"> Уголовно-процессуального кодекса Республики Казахстан)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услугополучатели постоянно проживающие на территории Республики Казахстан, не прошедшие психологическую подготовку в порядке, установленном </w:t>
            </w:r>
            <w:r>
              <w:rPr>
                <w:rFonts w:ascii="Times New Roman"/>
                <w:b w:val="false"/>
                <w:i w:val="false"/>
                <w:color w:val="000000"/>
                <w:sz w:val="20"/>
              </w:rPr>
              <w:t>пунктом 4</w:t>
            </w:r>
            <w:r>
              <w:rPr>
                <w:rFonts w:ascii="Times New Roman"/>
                <w:b w:val="false"/>
                <w:i w:val="false"/>
                <w:color w:val="000000"/>
                <w:sz w:val="20"/>
              </w:rPr>
              <w:t xml:space="preserve"> статьи 91 Кодекса Республики Казахстан "О браке (супружестве) и семье" (за исключением близких родственников);</w:t>
            </w:r>
          </w:p>
          <w:p>
            <w:pPr>
              <w:spacing w:after="20"/>
              <w:ind w:left="20"/>
              <w:jc w:val="both"/>
            </w:pPr>
            <w:r>
              <w:rPr>
                <w:rFonts w:ascii="Times New Roman"/>
                <w:b w:val="false"/>
                <w:i w:val="false"/>
                <w:color w:val="000000"/>
                <w:sz w:val="20"/>
              </w:rPr>
              <w:t>
</w:t>
            </w:r>
            <w:r>
              <w:rPr>
                <w:rFonts w:ascii="Times New Roman"/>
                <w:b w:val="false"/>
                <w:i w:val="false"/>
                <w:color w:val="000000"/>
                <w:sz w:val="20"/>
              </w:rPr>
              <w:t>15)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w:t>
            </w:r>
            <w:r>
              <w:rPr>
                <w:rFonts w:ascii="Times New Roman"/>
                <w:b w:val="false"/>
                <w:i w:val="false"/>
                <w:color w:val="000000"/>
                <w:sz w:val="20"/>
              </w:rPr>
              <w:t>16)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17)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92"/>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_______________________</w:t>
            </w:r>
            <w:r>
              <w:br/>
            </w:r>
            <w:r>
              <w:rPr>
                <w:rFonts w:ascii="Times New Roman"/>
                <w:b w:val="false"/>
                <w:i w:val="false"/>
                <w:color w:val="000000"/>
                <w:sz w:val="20"/>
              </w:rPr>
              <w:t>(управления образования</w:t>
            </w:r>
            <w:r>
              <w:br/>
            </w:r>
            <w:r>
              <w:rPr>
                <w:rFonts w:ascii="Times New Roman"/>
                <w:b w:val="false"/>
                <w:i w:val="false"/>
                <w:color w:val="000000"/>
                <w:sz w:val="20"/>
              </w:rPr>
              <w:t>городов республиканского</w:t>
            </w:r>
            <w:r>
              <w:br/>
            </w:r>
            <w:r>
              <w:rPr>
                <w:rFonts w:ascii="Times New Roman"/>
                <w:b w:val="false"/>
                <w:i w:val="false"/>
                <w:color w:val="000000"/>
                <w:sz w:val="20"/>
              </w:rPr>
              <w:t>значения и столицы, отделы</w:t>
            </w:r>
            <w:r>
              <w:br/>
            </w:r>
            <w:r>
              <w:rPr>
                <w:rFonts w:ascii="Times New Roman"/>
                <w:b w:val="false"/>
                <w:i w:val="false"/>
                <w:color w:val="000000"/>
                <w:sz w:val="20"/>
              </w:rPr>
              <w:t>образования районов, городов</w:t>
            </w:r>
            <w:r>
              <w:br/>
            </w:r>
            <w:r>
              <w:rPr>
                <w:rFonts w:ascii="Times New Roman"/>
                <w:b w:val="false"/>
                <w:i w:val="false"/>
                <w:color w:val="000000"/>
                <w:sz w:val="20"/>
              </w:rPr>
              <w:t>областного значения)</w:t>
            </w:r>
          </w:p>
        </w:tc>
      </w:tr>
    </w:tbl>
    <w:bookmarkStart w:name="z368" w:id="93"/>
    <w:p>
      <w:pPr>
        <w:spacing w:after="0"/>
        <w:ind w:left="0"/>
        <w:jc w:val="left"/>
      </w:pPr>
      <w:r>
        <w:rPr>
          <w:rFonts w:ascii="Times New Roman"/>
          <w:b/>
          <w:i w:val="false"/>
          <w:color w:val="000000"/>
        </w:rPr>
        <w:t xml:space="preserve">                                Уведомление</w:t>
      </w:r>
      <w:r>
        <w:br/>
      </w:r>
      <w:r>
        <w:rPr>
          <w:rFonts w:ascii="Times New Roman"/>
          <w:b/>
          <w:i w:val="false"/>
          <w:color w:val="000000"/>
        </w:rPr>
        <w:t xml:space="preserve">              о заключении договора о передаче ребенка (детей)</w:t>
      </w:r>
      <w:r>
        <w:br/>
      </w:r>
      <w:r>
        <w:rPr>
          <w:rFonts w:ascii="Times New Roman"/>
          <w:b/>
          <w:i w:val="false"/>
          <w:color w:val="000000"/>
        </w:rPr>
        <w:t xml:space="preserve">                   на воспитание в приемную семью</w:t>
      </w:r>
    </w:p>
    <w:bookmarkEnd w:id="93"/>
    <w:p>
      <w:pPr>
        <w:spacing w:after="0"/>
        <w:ind w:left="0"/>
        <w:jc w:val="both"/>
      </w:pPr>
      <w:bookmarkStart w:name="z369" w:id="94"/>
      <w:r>
        <w:rPr>
          <w:rFonts w:ascii="Times New Roman"/>
          <w:b w:val="false"/>
          <w:i w:val="false"/>
          <w:color w:val="000000"/>
          <w:sz w:val="28"/>
        </w:rPr>
        <w:t>
      ____________________________________________________________________</w:t>
      </w:r>
    </w:p>
    <w:bookmarkEnd w:id="94"/>
    <w:p>
      <w:pPr>
        <w:spacing w:after="0"/>
        <w:ind w:left="0"/>
        <w:jc w:val="both"/>
      </w:pPr>
      <w:r>
        <w:rPr>
          <w:rFonts w:ascii="Times New Roman"/>
          <w:b w:val="false"/>
          <w:i w:val="false"/>
          <w:color w:val="000000"/>
          <w:sz w:val="28"/>
        </w:rPr>
        <w:t xml:space="preserve">             (фамилия, имя, отчество (при его наличии), индивидуальный</w:t>
      </w:r>
    </w:p>
    <w:p>
      <w:pPr>
        <w:spacing w:after="0"/>
        <w:ind w:left="0"/>
        <w:jc w:val="both"/>
      </w:pPr>
      <w:r>
        <w:rPr>
          <w:rFonts w:ascii="Times New Roman"/>
          <w:b w:val="false"/>
          <w:i w:val="false"/>
          <w:color w:val="000000"/>
          <w:sz w:val="28"/>
        </w:rPr>
        <w:t xml:space="preserve">                   идентификационный номер услугополучателя)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(дата рождения услугополучателя)</w:t>
      </w:r>
    </w:p>
    <w:p>
      <w:pPr>
        <w:spacing w:after="0"/>
        <w:ind w:left="0"/>
        <w:jc w:val="both"/>
      </w:pPr>
      <w:r>
        <w:rPr>
          <w:rFonts w:ascii="Times New Roman"/>
          <w:b w:val="false"/>
          <w:i w:val="false"/>
          <w:color w:val="000000"/>
          <w:sz w:val="28"/>
        </w:rPr>
        <w:t xml:space="preserve">       Для заключения договора о передаче ребенка (детей) на воспитание в приемную</w:t>
      </w:r>
    </w:p>
    <w:p>
      <w:pPr>
        <w:spacing w:after="0"/>
        <w:ind w:left="0"/>
        <w:jc w:val="both"/>
      </w:pPr>
      <w:r>
        <w:rPr>
          <w:rFonts w:ascii="Times New Roman"/>
          <w:b w:val="false"/>
          <w:i w:val="false"/>
          <w:color w:val="000000"/>
          <w:sz w:val="28"/>
        </w:rPr>
        <w:t>семью Вам необходимо обратиться в___________________________ (управления</w:t>
      </w:r>
    </w:p>
    <w:p>
      <w:pPr>
        <w:spacing w:after="0"/>
        <w:ind w:left="0"/>
        <w:jc w:val="both"/>
      </w:pPr>
      <w:r>
        <w:rPr>
          <w:rFonts w:ascii="Times New Roman"/>
          <w:b w:val="false"/>
          <w:i w:val="false"/>
          <w:color w:val="000000"/>
          <w:sz w:val="28"/>
        </w:rPr>
        <w:t>образования городов республиканского значения и столицы, отделы образования районов,</w:t>
      </w:r>
    </w:p>
    <w:p>
      <w:pPr>
        <w:spacing w:after="0"/>
        <w:ind w:left="0"/>
        <w:jc w:val="both"/>
      </w:pPr>
      <w:r>
        <w:rPr>
          <w:rFonts w:ascii="Times New Roman"/>
          <w:b w:val="false"/>
          <w:i w:val="false"/>
          <w:color w:val="000000"/>
          <w:sz w:val="28"/>
        </w:rPr>
        <w:t>городов областного значения), находящийся по адресу _____________________________</w:t>
      </w:r>
    </w:p>
    <w:p>
      <w:pPr>
        <w:spacing w:after="0"/>
        <w:ind w:left="0"/>
        <w:jc w:val="both"/>
      </w:pPr>
      <w:r>
        <w:rPr>
          <w:rFonts w:ascii="Times New Roman"/>
          <w:b w:val="false"/>
          <w:i w:val="false"/>
          <w:color w:val="000000"/>
          <w:sz w:val="28"/>
        </w:rPr>
        <w:t xml:space="preserve">                                                       (адрес органа).</w:t>
      </w:r>
    </w:p>
    <w:p>
      <w:pPr>
        <w:spacing w:after="0"/>
        <w:ind w:left="0"/>
        <w:jc w:val="both"/>
      </w:pPr>
      <w:r>
        <w:rPr>
          <w:rFonts w:ascii="Times New Roman"/>
          <w:b w:val="false"/>
          <w:i w:val="false"/>
          <w:color w:val="000000"/>
          <w:sz w:val="28"/>
        </w:rPr>
        <w:t>Уведомление удостоверено ЭЦП ответственного лица: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(должность, фамилия, имя, отчество (при его наличии) ответственного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3" w:id="95"/>
    <w:p>
      <w:pPr>
        <w:spacing w:after="0"/>
        <w:ind w:left="0"/>
        <w:jc w:val="left"/>
      </w:pPr>
      <w:r>
        <w:rPr>
          <w:rFonts w:ascii="Times New Roman"/>
          <w:b/>
          <w:i w:val="false"/>
          <w:color w:val="000000"/>
        </w:rPr>
        <w:t xml:space="preserve">                                ДОГОВОР</w:t>
      </w:r>
      <w:r>
        <w:br/>
      </w:r>
      <w:r>
        <w:rPr>
          <w:rFonts w:ascii="Times New Roman"/>
          <w:b/>
          <w:i w:val="false"/>
          <w:color w:val="000000"/>
        </w:rPr>
        <w:t xml:space="preserve">             о передаче ребенка (детей) на воспитание в приемную семью</w:t>
      </w:r>
    </w:p>
    <w:bookmarkEnd w:id="9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город/район № 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20___ года</w:t>
            </w:r>
          </w:p>
        </w:tc>
      </w:tr>
    </w:tbl>
    <w:p>
      <w:pPr>
        <w:spacing w:after="0"/>
        <w:ind w:left="0"/>
        <w:jc w:val="both"/>
      </w:pPr>
      <w:bookmarkStart w:name="z374" w:id="96"/>
      <w:r>
        <w:rPr>
          <w:rFonts w:ascii="Times New Roman"/>
          <w:b w:val="false"/>
          <w:i w:val="false"/>
          <w:color w:val="000000"/>
          <w:sz w:val="28"/>
        </w:rPr>
        <w:t>
      Орган, осуществляющий функции по опеке или попечительству _____________</w:t>
      </w:r>
    </w:p>
    <w:bookmarkEnd w:id="96"/>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(наименование органа) действующий на основании </w:t>
      </w:r>
      <w:r>
        <w:rPr>
          <w:rFonts w:ascii="Times New Roman"/>
          <w:b w:val="false"/>
          <w:i w:val="false"/>
          <w:color w:val="000000"/>
          <w:sz w:val="28"/>
        </w:rPr>
        <w:t>статьи 132-2</w:t>
      </w:r>
      <w:r>
        <w:rPr>
          <w:rFonts w:ascii="Times New Roman"/>
          <w:b w:val="false"/>
          <w:i w:val="false"/>
          <w:color w:val="000000"/>
          <w:sz w:val="28"/>
        </w:rPr>
        <w:t xml:space="preserve"> Кодекса</w:t>
      </w:r>
    </w:p>
    <w:p>
      <w:pPr>
        <w:spacing w:after="0"/>
        <w:ind w:left="0"/>
        <w:jc w:val="both"/>
      </w:pPr>
      <w:r>
        <w:rPr>
          <w:rFonts w:ascii="Times New Roman"/>
          <w:b w:val="false"/>
          <w:i w:val="false"/>
          <w:color w:val="000000"/>
          <w:sz w:val="28"/>
        </w:rPr>
        <w:t>Республики Казахстан "О браке (супружестве) и семье", в лице _____________,</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w:t>
      </w:r>
    </w:p>
    <w:p>
      <w:pPr>
        <w:spacing w:after="0"/>
        <w:ind w:left="0"/>
        <w:jc w:val="both"/>
      </w:pPr>
      <w:r>
        <w:rPr>
          <w:rFonts w:ascii="Times New Roman"/>
          <w:b w:val="false"/>
          <w:i w:val="false"/>
          <w:color w:val="000000"/>
          <w:sz w:val="28"/>
        </w:rPr>
        <w:t xml:space="preserve">                   уполномоченного должностного лица)</w:t>
      </w:r>
    </w:p>
    <w:p>
      <w:pPr>
        <w:spacing w:after="0"/>
        <w:ind w:left="0"/>
        <w:jc w:val="both"/>
      </w:pPr>
      <w:r>
        <w:rPr>
          <w:rFonts w:ascii="Times New Roman"/>
          <w:b w:val="false"/>
          <w:i w:val="false"/>
          <w:color w:val="000000"/>
          <w:sz w:val="28"/>
        </w:rPr>
        <w:t>а также 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организации образования для детей-сирот и детей, оставшихся без</w:t>
      </w:r>
    </w:p>
    <w:p>
      <w:pPr>
        <w:spacing w:after="0"/>
        <w:ind w:left="0"/>
        <w:jc w:val="both"/>
      </w:pPr>
      <w:r>
        <w:rPr>
          <w:rFonts w:ascii="Times New Roman"/>
          <w:b w:val="false"/>
          <w:i w:val="false"/>
          <w:color w:val="000000"/>
          <w:sz w:val="28"/>
        </w:rPr>
        <w:t xml:space="preserve">                         попечения родителей)</w:t>
      </w:r>
    </w:p>
    <w:p>
      <w:pPr>
        <w:spacing w:after="0"/>
        <w:ind w:left="0"/>
        <w:jc w:val="both"/>
      </w:pPr>
      <w:r>
        <w:rPr>
          <w:rFonts w:ascii="Times New Roman"/>
          <w:b w:val="false"/>
          <w:i w:val="false"/>
          <w:color w:val="000000"/>
          <w:sz w:val="28"/>
        </w:rPr>
        <w:t>в лице _________________________________________________________________________</w:t>
      </w:r>
    </w:p>
    <w:p>
      <w:pPr>
        <w:spacing w:after="0"/>
        <w:ind w:left="0"/>
        <w:jc w:val="both"/>
      </w:pPr>
      <w:r>
        <w:rPr>
          <w:rFonts w:ascii="Times New Roman"/>
          <w:b w:val="false"/>
          <w:i w:val="false"/>
          <w:color w:val="000000"/>
          <w:sz w:val="28"/>
        </w:rPr>
        <w:t xml:space="preserve">             (должность и фамилия, имя, отчество (при его наличии) уполномоченного</w:t>
      </w:r>
    </w:p>
    <w:p>
      <w:pPr>
        <w:spacing w:after="0"/>
        <w:ind w:left="0"/>
        <w:jc w:val="both"/>
      </w:pPr>
      <w:r>
        <w:rPr>
          <w:rFonts w:ascii="Times New Roman"/>
          <w:b w:val="false"/>
          <w:i w:val="false"/>
          <w:color w:val="000000"/>
          <w:sz w:val="28"/>
        </w:rPr>
        <w:t xml:space="preserve">                               должностного лица) </w:t>
      </w:r>
    </w:p>
    <w:p>
      <w:pPr>
        <w:spacing w:after="0"/>
        <w:ind w:left="0"/>
        <w:jc w:val="both"/>
      </w:pPr>
      <w:r>
        <w:rPr>
          <w:rFonts w:ascii="Times New Roman"/>
          <w:b w:val="false"/>
          <w:i w:val="false"/>
          <w:color w:val="000000"/>
          <w:sz w:val="28"/>
        </w:rPr>
        <w:t>и приемные родители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номер документа ________________________________________________________________</w:t>
      </w:r>
    </w:p>
    <w:p>
      <w:pPr>
        <w:spacing w:after="0"/>
        <w:ind w:left="0"/>
        <w:jc w:val="both"/>
      </w:pPr>
      <w:r>
        <w:rPr>
          <w:rFonts w:ascii="Times New Roman"/>
          <w:b w:val="false"/>
          <w:i w:val="false"/>
          <w:color w:val="000000"/>
          <w:sz w:val="28"/>
        </w:rPr>
        <w:t>удостоверяющий личность, когда и кем выдан и адрес проживания) заключили настоящий</w:t>
      </w:r>
    </w:p>
    <w:p>
      <w:pPr>
        <w:spacing w:after="0"/>
        <w:ind w:left="0"/>
        <w:jc w:val="both"/>
      </w:pPr>
      <w:r>
        <w:rPr>
          <w:rFonts w:ascii="Times New Roman"/>
          <w:b w:val="false"/>
          <w:i w:val="false"/>
          <w:color w:val="000000"/>
          <w:sz w:val="28"/>
        </w:rPr>
        <w:t>Договор о нижеследующем</w:t>
      </w:r>
    </w:p>
    <w:p>
      <w:pPr>
        <w:spacing w:after="0"/>
        <w:ind w:left="0"/>
        <w:jc w:val="both"/>
      </w:pPr>
      <w:r>
        <w:rPr>
          <w:rFonts w:ascii="Times New Roman"/>
          <w:b w:val="false"/>
          <w:i w:val="false"/>
          <w:color w:val="000000"/>
          <w:sz w:val="28"/>
        </w:rPr>
        <w:t xml:space="preserve">                               1. Предмет договора</w:t>
      </w:r>
    </w:p>
    <w:p>
      <w:pPr>
        <w:spacing w:after="0"/>
        <w:ind w:left="0"/>
        <w:jc w:val="both"/>
      </w:pPr>
      <w:r>
        <w:rPr>
          <w:rFonts w:ascii="Times New Roman"/>
          <w:b w:val="false"/>
          <w:i w:val="false"/>
          <w:color w:val="000000"/>
          <w:sz w:val="28"/>
        </w:rPr>
        <w:t xml:space="preserve">       1. Орган, осуществляющий функции по опеке или попечительству, передает из</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 на</w:t>
      </w:r>
    </w:p>
    <w:p>
      <w:pPr>
        <w:spacing w:after="0"/>
        <w:ind w:left="0"/>
        <w:jc w:val="both"/>
      </w:pPr>
      <w:r>
        <w:rPr>
          <w:rFonts w:ascii="Times New Roman"/>
          <w:b w:val="false"/>
          <w:i w:val="false"/>
          <w:color w:val="000000"/>
          <w:sz w:val="28"/>
        </w:rPr>
        <w:t>воспитание в приемную семью ребенка_____________________________________________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рождения, номер свидетельства о рождении _____________________________________</w:t>
      </w:r>
    </w:p>
    <w:p>
      <w:pPr>
        <w:spacing w:after="0"/>
        <w:ind w:left="0"/>
        <w:jc w:val="both"/>
      </w:pPr>
      <w:r>
        <w:rPr>
          <w:rFonts w:ascii="Times New Roman"/>
          <w:b w:val="false"/>
          <w:i w:val="false"/>
          <w:color w:val="000000"/>
          <w:sz w:val="28"/>
        </w:rPr>
        <w:t xml:space="preserve">                          или документа удостоверяющий личность, кем и когда выдано)</w:t>
      </w:r>
    </w:p>
    <w:p>
      <w:pPr>
        <w:spacing w:after="0"/>
        <w:ind w:left="0"/>
        <w:jc w:val="both"/>
      </w:pPr>
      <w:r>
        <w:rPr>
          <w:rFonts w:ascii="Times New Roman"/>
          <w:b w:val="false"/>
          <w:i w:val="false"/>
          <w:color w:val="000000"/>
          <w:sz w:val="28"/>
        </w:rPr>
        <w:t xml:space="preserve">                               2. Права и обязанности сторон</w:t>
      </w:r>
    </w:p>
    <w:p>
      <w:pPr>
        <w:spacing w:after="0"/>
        <w:ind w:left="0"/>
        <w:jc w:val="both"/>
      </w:pPr>
      <w:r>
        <w:rPr>
          <w:rFonts w:ascii="Times New Roman"/>
          <w:b w:val="false"/>
          <w:i w:val="false"/>
          <w:color w:val="000000"/>
          <w:sz w:val="28"/>
        </w:rPr>
        <w:t xml:space="preserve">       1. Орган, осуществляющий функции по опеке или попечительству, обязуется:</w:t>
      </w:r>
    </w:p>
    <w:p>
      <w:pPr>
        <w:spacing w:after="0"/>
        <w:ind w:left="0"/>
        <w:jc w:val="both"/>
      </w:pPr>
      <w:r>
        <w:rPr>
          <w:rFonts w:ascii="Times New Roman"/>
          <w:b w:val="false"/>
          <w:i w:val="false"/>
          <w:color w:val="000000"/>
          <w:sz w:val="28"/>
        </w:rPr>
        <w:t xml:space="preserve">       1) осуществлять контроль за расходованием средств, выделенных на содержание</w:t>
      </w:r>
    </w:p>
    <w:p>
      <w:pPr>
        <w:spacing w:after="0"/>
        <w:ind w:left="0"/>
        <w:jc w:val="both"/>
      </w:pPr>
      <w:r>
        <w:rPr>
          <w:rFonts w:ascii="Times New Roman"/>
          <w:b w:val="false"/>
          <w:i w:val="false"/>
          <w:color w:val="000000"/>
          <w:sz w:val="28"/>
        </w:rPr>
        <w:t>детей, а также по управлению их имуществом;</w:t>
      </w:r>
    </w:p>
    <w:p>
      <w:pPr>
        <w:spacing w:after="0"/>
        <w:ind w:left="0"/>
        <w:jc w:val="both"/>
      </w:pPr>
      <w:r>
        <w:rPr>
          <w:rFonts w:ascii="Times New Roman"/>
          <w:b w:val="false"/>
          <w:i w:val="false"/>
          <w:color w:val="000000"/>
          <w:sz w:val="28"/>
        </w:rPr>
        <w:t xml:space="preserve">       2) рекомендовать формы и методы обучения и воспитания, оказывать помощь в</w:t>
      </w:r>
    </w:p>
    <w:p>
      <w:pPr>
        <w:spacing w:after="0"/>
        <w:ind w:left="0"/>
        <w:jc w:val="both"/>
      </w:pPr>
      <w:r>
        <w:rPr>
          <w:rFonts w:ascii="Times New Roman"/>
          <w:b w:val="false"/>
          <w:i w:val="false"/>
          <w:color w:val="000000"/>
          <w:sz w:val="28"/>
        </w:rPr>
        <w:t>реализации прав и законных интересов приемных детей;</w:t>
      </w:r>
    </w:p>
    <w:p>
      <w:pPr>
        <w:spacing w:after="0"/>
        <w:ind w:left="0"/>
        <w:jc w:val="both"/>
      </w:pPr>
      <w:r>
        <w:rPr>
          <w:rFonts w:ascii="Times New Roman"/>
          <w:b w:val="false"/>
          <w:i w:val="false"/>
          <w:color w:val="000000"/>
          <w:sz w:val="28"/>
        </w:rPr>
        <w:t xml:space="preserve">       3) ежемесячно, не позднее 15-го числа каждого месяца, перечислять на банковские</w:t>
      </w:r>
    </w:p>
    <w:p>
      <w:pPr>
        <w:spacing w:after="0"/>
        <w:ind w:left="0"/>
        <w:jc w:val="both"/>
      </w:pPr>
      <w:r>
        <w:rPr>
          <w:rFonts w:ascii="Times New Roman"/>
          <w:b w:val="false"/>
          <w:i w:val="false"/>
          <w:color w:val="000000"/>
          <w:sz w:val="28"/>
        </w:rPr>
        <w:t>счета приемных родителей денежные средства на содержание ребенка, исходя из</w:t>
      </w:r>
    </w:p>
    <w:p>
      <w:pPr>
        <w:spacing w:after="0"/>
        <w:ind w:left="0"/>
        <w:jc w:val="both"/>
      </w:pPr>
      <w:r>
        <w:rPr>
          <w:rFonts w:ascii="Times New Roman"/>
          <w:b w:val="false"/>
          <w:i w:val="false"/>
          <w:color w:val="000000"/>
          <w:sz w:val="28"/>
        </w:rPr>
        <w:t>установленных норм, предусмотренных законодательством;</w:t>
      </w:r>
    </w:p>
    <w:p>
      <w:pPr>
        <w:spacing w:after="0"/>
        <w:ind w:left="0"/>
        <w:jc w:val="both"/>
      </w:pPr>
      <w:r>
        <w:rPr>
          <w:rFonts w:ascii="Times New Roman"/>
          <w:b w:val="false"/>
          <w:i w:val="false"/>
          <w:color w:val="000000"/>
          <w:sz w:val="28"/>
        </w:rPr>
        <w:t xml:space="preserve">       4) рассматривать споры и определять порядок общения приемного ребенка (детей) с</w:t>
      </w:r>
    </w:p>
    <w:p>
      <w:pPr>
        <w:spacing w:after="0"/>
        <w:ind w:left="0"/>
        <w:jc w:val="both"/>
      </w:pPr>
      <w:r>
        <w:rPr>
          <w:rFonts w:ascii="Times New Roman"/>
          <w:b w:val="false"/>
          <w:i w:val="false"/>
          <w:color w:val="000000"/>
          <w:sz w:val="28"/>
        </w:rPr>
        <w:t>близкими родственниками исходя из интересов ребенка (детей);</w:t>
      </w:r>
    </w:p>
    <w:p>
      <w:pPr>
        <w:spacing w:after="0"/>
        <w:ind w:left="0"/>
        <w:jc w:val="both"/>
      </w:pPr>
      <w:r>
        <w:rPr>
          <w:rFonts w:ascii="Times New Roman"/>
          <w:b w:val="false"/>
          <w:i w:val="false"/>
          <w:color w:val="000000"/>
          <w:sz w:val="28"/>
        </w:rPr>
        <w:t xml:space="preserve">       5) при обнаружении ненадлежащего исполнения приемными родителями обязанностей</w:t>
      </w:r>
    </w:p>
    <w:p>
      <w:pPr>
        <w:spacing w:after="0"/>
        <w:ind w:left="0"/>
        <w:jc w:val="both"/>
      </w:pPr>
      <w:r>
        <w:rPr>
          <w:rFonts w:ascii="Times New Roman"/>
          <w:b w:val="false"/>
          <w:i w:val="false"/>
          <w:color w:val="000000"/>
          <w:sz w:val="28"/>
        </w:rPr>
        <w:t>по охране имущества приемных детей и управлению их имуществом (порча,</w:t>
      </w:r>
    </w:p>
    <w:p>
      <w:pPr>
        <w:spacing w:after="0"/>
        <w:ind w:left="0"/>
        <w:jc w:val="both"/>
      </w:pPr>
      <w:r>
        <w:rPr>
          <w:rFonts w:ascii="Times New Roman"/>
          <w:b w:val="false"/>
          <w:i w:val="false"/>
          <w:color w:val="000000"/>
          <w:sz w:val="28"/>
        </w:rPr>
        <w:t>ненадлежащее хранение имущества, расходование имущества не по назначению, совершение</w:t>
      </w:r>
    </w:p>
    <w:p>
      <w:pPr>
        <w:spacing w:after="0"/>
        <w:ind w:left="0"/>
        <w:jc w:val="both"/>
      </w:pPr>
      <w:r>
        <w:rPr>
          <w:rFonts w:ascii="Times New Roman"/>
          <w:b w:val="false"/>
          <w:i w:val="false"/>
          <w:color w:val="000000"/>
          <w:sz w:val="28"/>
        </w:rPr>
        <w:t>действий, повлекших за собой уменьшение стоимости имущества приемных детей) орган</w:t>
      </w:r>
    </w:p>
    <w:p>
      <w:pPr>
        <w:spacing w:after="0"/>
        <w:ind w:left="0"/>
        <w:jc w:val="both"/>
      </w:pPr>
      <w:r>
        <w:rPr>
          <w:rFonts w:ascii="Times New Roman"/>
          <w:b w:val="false"/>
          <w:i w:val="false"/>
          <w:color w:val="000000"/>
          <w:sz w:val="28"/>
        </w:rPr>
        <w:t>опеки и попечительства обязан составить об этом акт и предъявить требование к приемным</w:t>
      </w:r>
    </w:p>
    <w:p>
      <w:pPr>
        <w:spacing w:after="0"/>
        <w:ind w:left="0"/>
        <w:jc w:val="both"/>
      </w:pPr>
      <w:r>
        <w:rPr>
          <w:rFonts w:ascii="Times New Roman"/>
          <w:b w:val="false"/>
          <w:i w:val="false"/>
          <w:color w:val="000000"/>
          <w:sz w:val="28"/>
        </w:rPr>
        <w:t>родителям о возмещении убытков, причиненных приемным детям.</w:t>
      </w:r>
    </w:p>
    <w:p>
      <w:pPr>
        <w:spacing w:after="0"/>
        <w:ind w:left="0"/>
        <w:jc w:val="both"/>
      </w:pPr>
      <w:r>
        <w:rPr>
          <w:rFonts w:ascii="Times New Roman"/>
          <w:b w:val="false"/>
          <w:i w:val="false"/>
          <w:color w:val="000000"/>
          <w:sz w:val="28"/>
        </w:rPr>
        <w:t xml:space="preserve">       2. Орган, осуществляющий функции по опеке или попечительству, имеет право:</w:t>
      </w:r>
    </w:p>
    <w:p>
      <w:pPr>
        <w:spacing w:after="0"/>
        <w:ind w:left="0"/>
        <w:jc w:val="both"/>
      </w:pPr>
      <w:r>
        <w:rPr>
          <w:rFonts w:ascii="Times New Roman"/>
          <w:b w:val="false"/>
          <w:i w:val="false"/>
          <w:color w:val="000000"/>
          <w:sz w:val="28"/>
        </w:rPr>
        <w:t xml:space="preserve">       1) запрашивать у приемных родителей информацию, необходимую для</w:t>
      </w:r>
    </w:p>
    <w:p>
      <w:pPr>
        <w:spacing w:after="0"/>
        <w:ind w:left="0"/>
        <w:jc w:val="both"/>
      </w:pPr>
      <w:r>
        <w:rPr>
          <w:rFonts w:ascii="Times New Roman"/>
          <w:b w:val="false"/>
          <w:i w:val="false"/>
          <w:color w:val="000000"/>
          <w:sz w:val="28"/>
        </w:rPr>
        <w:t>осуществления органом прав и обязанностей по настоящему Договору;</w:t>
      </w:r>
    </w:p>
    <w:p>
      <w:pPr>
        <w:spacing w:after="0"/>
        <w:ind w:left="0"/>
        <w:jc w:val="both"/>
      </w:pPr>
      <w:r>
        <w:rPr>
          <w:rFonts w:ascii="Times New Roman"/>
          <w:b w:val="false"/>
          <w:i w:val="false"/>
          <w:color w:val="000000"/>
          <w:sz w:val="28"/>
        </w:rPr>
        <w:t xml:space="preserve">       2) обязать приемных родителей устранить нарушенные права и законные интересы</w:t>
      </w:r>
    </w:p>
    <w:p>
      <w:pPr>
        <w:spacing w:after="0"/>
        <w:ind w:left="0"/>
        <w:jc w:val="both"/>
      </w:pPr>
      <w:r>
        <w:rPr>
          <w:rFonts w:ascii="Times New Roman"/>
          <w:b w:val="false"/>
          <w:i w:val="false"/>
          <w:color w:val="000000"/>
          <w:sz w:val="28"/>
        </w:rPr>
        <w:t>приемных детей;</w:t>
      </w:r>
    </w:p>
    <w:p>
      <w:pPr>
        <w:spacing w:after="0"/>
        <w:ind w:left="0"/>
        <w:jc w:val="both"/>
      </w:pPr>
      <w:bookmarkStart w:name="z375" w:id="97"/>
      <w:r>
        <w:rPr>
          <w:rFonts w:ascii="Times New Roman"/>
          <w:b w:val="false"/>
          <w:i w:val="false"/>
          <w:color w:val="000000"/>
          <w:sz w:val="28"/>
        </w:rPr>
        <w:t>
      3) отстранить приемных родителей от исполнения возложенных на них обязанностей в случаях:</w:t>
      </w:r>
    </w:p>
    <w:bookmarkEnd w:id="97"/>
    <w:p>
      <w:pPr>
        <w:spacing w:after="0"/>
        <w:ind w:left="0"/>
        <w:jc w:val="both"/>
      </w:pPr>
      <w:r>
        <w:rPr>
          <w:rFonts w:ascii="Times New Roman"/>
          <w:b w:val="false"/>
          <w:i w:val="false"/>
          <w:color w:val="000000"/>
          <w:sz w:val="28"/>
        </w:rPr>
        <w:t xml:space="preserve">       - ненадлежащего исполнения возложенных на них обязанностей;</w:t>
      </w:r>
    </w:p>
    <w:p>
      <w:pPr>
        <w:spacing w:after="0"/>
        <w:ind w:left="0"/>
        <w:jc w:val="both"/>
      </w:pPr>
      <w:r>
        <w:rPr>
          <w:rFonts w:ascii="Times New Roman"/>
          <w:b w:val="false"/>
          <w:i w:val="false"/>
          <w:color w:val="000000"/>
          <w:sz w:val="28"/>
        </w:rPr>
        <w:t xml:space="preserve">       - нарушения прав и законных интересов приемных детей, в том числе при</w:t>
      </w:r>
    </w:p>
    <w:p>
      <w:pPr>
        <w:spacing w:after="0"/>
        <w:ind w:left="0"/>
        <w:jc w:val="both"/>
      </w:pPr>
      <w:r>
        <w:rPr>
          <w:rFonts w:ascii="Times New Roman"/>
          <w:b w:val="false"/>
          <w:i w:val="false"/>
          <w:color w:val="000000"/>
          <w:sz w:val="28"/>
        </w:rPr>
        <w:t>осуществлении приемными родителями действий в корыстных целях либо при оставлении</w:t>
      </w:r>
    </w:p>
    <w:p>
      <w:pPr>
        <w:spacing w:after="0"/>
        <w:ind w:left="0"/>
        <w:jc w:val="both"/>
      </w:pPr>
      <w:r>
        <w:rPr>
          <w:rFonts w:ascii="Times New Roman"/>
          <w:b w:val="false"/>
          <w:i w:val="false"/>
          <w:color w:val="000000"/>
          <w:sz w:val="28"/>
        </w:rPr>
        <w:t>приемных детей без надзора и необходимой помощи.</w:t>
      </w:r>
    </w:p>
    <w:p>
      <w:pPr>
        <w:spacing w:after="0"/>
        <w:ind w:left="0"/>
        <w:jc w:val="both"/>
      </w:pPr>
      <w:r>
        <w:rPr>
          <w:rFonts w:ascii="Times New Roman"/>
          <w:b w:val="false"/>
          <w:i w:val="false"/>
          <w:color w:val="000000"/>
          <w:sz w:val="28"/>
        </w:rPr>
        <w:t xml:space="preserve">       3. Организации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обязаны:</w:t>
      </w:r>
    </w:p>
    <w:p>
      <w:pPr>
        <w:spacing w:after="0"/>
        <w:ind w:left="0"/>
        <w:jc w:val="both"/>
      </w:pPr>
      <w:r>
        <w:rPr>
          <w:rFonts w:ascii="Times New Roman"/>
          <w:b w:val="false"/>
          <w:i w:val="false"/>
          <w:color w:val="000000"/>
          <w:sz w:val="28"/>
        </w:rPr>
        <w:t xml:space="preserve">       1) предоставлять приемным родителям сведения о ребенке согласно перечню</w:t>
      </w:r>
    </w:p>
    <w:p>
      <w:pPr>
        <w:spacing w:after="0"/>
        <w:ind w:left="0"/>
        <w:jc w:val="both"/>
      </w:pPr>
      <w:r>
        <w:rPr>
          <w:rFonts w:ascii="Times New Roman"/>
          <w:b w:val="false"/>
          <w:i w:val="false"/>
          <w:color w:val="000000"/>
          <w:sz w:val="28"/>
        </w:rPr>
        <w:t>установленному Положением о приемной семье;</w:t>
      </w:r>
    </w:p>
    <w:p>
      <w:pPr>
        <w:spacing w:after="0"/>
        <w:ind w:left="0"/>
        <w:jc w:val="both"/>
      </w:pPr>
      <w:r>
        <w:rPr>
          <w:rFonts w:ascii="Times New Roman"/>
          <w:b w:val="false"/>
          <w:i w:val="false"/>
          <w:color w:val="000000"/>
          <w:sz w:val="28"/>
        </w:rPr>
        <w:t xml:space="preserve">       2) оказывать психолого-педагогическое сопровождение приемной семьи.</w:t>
      </w:r>
    </w:p>
    <w:p>
      <w:pPr>
        <w:spacing w:after="0"/>
        <w:ind w:left="0"/>
        <w:jc w:val="both"/>
      </w:pPr>
      <w:r>
        <w:rPr>
          <w:rFonts w:ascii="Times New Roman"/>
          <w:b w:val="false"/>
          <w:i w:val="false"/>
          <w:color w:val="000000"/>
          <w:sz w:val="28"/>
        </w:rPr>
        <w:t xml:space="preserve">       4. Организации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имеют право посещать приемную семью не реже 1 раза в шесть месяцев, с целью</w:t>
      </w:r>
    </w:p>
    <w:p>
      <w:pPr>
        <w:spacing w:after="0"/>
        <w:ind w:left="0"/>
        <w:jc w:val="both"/>
      </w:pPr>
      <w:r>
        <w:rPr>
          <w:rFonts w:ascii="Times New Roman"/>
          <w:b w:val="false"/>
          <w:i w:val="false"/>
          <w:color w:val="000000"/>
          <w:sz w:val="28"/>
        </w:rPr>
        <w:t>контроля за условиями содержания, воспитания и обучения ребенка.</w:t>
      </w:r>
    </w:p>
    <w:p>
      <w:pPr>
        <w:spacing w:after="0"/>
        <w:ind w:left="0"/>
        <w:jc w:val="both"/>
      </w:pPr>
      <w:r>
        <w:rPr>
          <w:rFonts w:ascii="Times New Roman"/>
          <w:b w:val="false"/>
          <w:i w:val="false"/>
          <w:color w:val="000000"/>
          <w:sz w:val="28"/>
        </w:rPr>
        <w:t xml:space="preserve">       5. Приемные родители обязаны:</w:t>
      </w:r>
    </w:p>
    <w:p>
      <w:pPr>
        <w:spacing w:after="0"/>
        <w:ind w:left="0"/>
        <w:jc w:val="both"/>
      </w:pPr>
      <w:r>
        <w:rPr>
          <w:rFonts w:ascii="Times New Roman"/>
          <w:b w:val="false"/>
          <w:i w:val="false"/>
          <w:color w:val="000000"/>
          <w:sz w:val="28"/>
        </w:rPr>
        <w:t xml:space="preserve">       1) воспитывать приемных детей, заботиться об их здоровье, нравственном и</w:t>
      </w:r>
    </w:p>
    <w:p>
      <w:pPr>
        <w:spacing w:after="0"/>
        <w:ind w:left="0"/>
        <w:jc w:val="both"/>
      </w:pPr>
      <w:r>
        <w:rPr>
          <w:rFonts w:ascii="Times New Roman"/>
          <w:b w:val="false"/>
          <w:i w:val="false"/>
          <w:color w:val="000000"/>
          <w:sz w:val="28"/>
        </w:rPr>
        <w:t>физическом развитии, создавать необходимые условия для получения образования и</w:t>
      </w:r>
    </w:p>
    <w:p>
      <w:pPr>
        <w:spacing w:after="0"/>
        <w:ind w:left="0"/>
        <w:jc w:val="both"/>
      </w:pPr>
      <w:r>
        <w:rPr>
          <w:rFonts w:ascii="Times New Roman"/>
          <w:b w:val="false"/>
          <w:i w:val="false"/>
          <w:color w:val="000000"/>
          <w:sz w:val="28"/>
        </w:rPr>
        <w:t>подготовки к самостоятельной жизни;</w:t>
      </w:r>
    </w:p>
    <w:p>
      <w:pPr>
        <w:spacing w:after="0"/>
        <w:ind w:left="0"/>
        <w:jc w:val="both"/>
      </w:pPr>
      <w:r>
        <w:rPr>
          <w:rFonts w:ascii="Times New Roman"/>
          <w:b w:val="false"/>
          <w:i w:val="false"/>
          <w:color w:val="000000"/>
          <w:sz w:val="28"/>
        </w:rPr>
        <w:t xml:space="preserve">       2) соблюдать и защищать права и законные интересы приемных детей, в т.ч в</w:t>
      </w:r>
    </w:p>
    <w:p>
      <w:pPr>
        <w:spacing w:after="0"/>
        <w:ind w:left="0"/>
        <w:jc w:val="both"/>
      </w:pPr>
      <w:r>
        <w:rPr>
          <w:rFonts w:ascii="Times New Roman"/>
          <w:b w:val="false"/>
          <w:i w:val="false"/>
          <w:color w:val="000000"/>
          <w:sz w:val="28"/>
        </w:rPr>
        <w:t>постановке на учет на получение жилья по месту жительства приемной семьи;</w:t>
      </w:r>
    </w:p>
    <w:p>
      <w:pPr>
        <w:spacing w:after="0"/>
        <w:ind w:left="0"/>
        <w:jc w:val="both"/>
      </w:pPr>
      <w:r>
        <w:rPr>
          <w:rFonts w:ascii="Times New Roman"/>
          <w:b w:val="false"/>
          <w:i w:val="false"/>
          <w:color w:val="000000"/>
          <w:sz w:val="28"/>
        </w:rPr>
        <w:t xml:space="preserve">       3) совместно проживать с приемными детьми;</w:t>
      </w:r>
    </w:p>
    <w:p>
      <w:pPr>
        <w:spacing w:after="0"/>
        <w:ind w:left="0"/>
        <w:jc w:val="both"/>
      </w:pPr>
      <w:r>
        <w:rPr>
          <w:rFonts w:ascii="Times New Roman"/>
          <w:b w:val="false"/>
          <w:i w:val="false"/>
          <w:color w:val="000000"/>
          <w:sz w:val="28"/>
        </w:rPr>
        <w:t xml:space="preserve">       4) обеспечивать сохранность переданных приемным родителям документов на</w:t>
      </w:r>
    </w:p>
    <w:p>
      <w:pPr>
        <w:spacing w:after="0"/>
        <w:ind w:left="0"/>
        <w:jc w:val="both"/>
      </w:pPr>
      <w:r>
        <w:rPr>
          <w:rFonts w:ascii="Times New Roman"/>
          <w:b w:val="false"/>
          <w:i w:val="false"/>
          <w:color w:val="000000"/>
          <w:sz w:val="28"/>
        </w:rPr>
        <w:t>ребенка, денежных средств и другого имущества, принадлежащего ребенку;</w:t>
      </w:r>
    </w:p>
    <w:p>
      <w:pPr>
        <w:spacing w:after="0"/>
        <w:ind w:left="0"/>
        <w:jc w:val="both"/>
      </w:pPr>
      <w:r>
        <w:rPr>
          <w:rFonts w:ascii="Times New Roman"/>
          <w:b w:val="false"/>
          <w:i w:val="false"/>
          <w:color w:val="000000"/>
          <w:sz w:val="28"/>
        </w:rPr>
        <w:t xml:space="preserve">       5) извещать орган, осуществляющий функции по опеке или попечительству, о</w:t>
      </w:r>
    </w:p>
    <w:p>
      <w:pPr>
        <w:spacing w:after="0"/>
        <w:ind w:left="0"/>
        <w:jc w:val="both"/>
      </w:pPr>
      <w:r>
        <w:rPr>
          <w:rFonts w:ascii="Times New Roman"/>
          <w:b w:val="false"/>
          <w:i w:val="false"/>
          <w:color w:val="000000"/>
          <w:sz w:val="28"/>
        </w:rPr>
        <w:t>возникновении неблагоприятных условий для содержания, воспитания и образования</w:t>
      </w:r>
    </w:p>
    <w:p>
      <w:pPr>
        <w:spacing w:after="0"/>
        <w:ind w:left="0"/>
        <w:jc w:val="both"/>
      </w:pPr>
      <w:r>
        <w:rPr>
          <w:rFonts w:ascii="Times New Roman"/>
          <w:b w:val="false"/>
          <w:i w:val="false"/>
          <w:color w:val="000000"/>
          <w:sz w:val="28"/>
        </w:rPr>
        <w:t>ребенка;</w:t>
      </w:r>
    </w:p>
    <w:p>
      <w:pPr>
        <w:spacing w:after="0"/>
        <w:ind w:left="0"/>
        <w:jc w:val="both"/>
      </w:pPr>
      <w:r>
        <w:rPr>
          <w:rFonts w:ascii="Times New Roman"/>
          <w:b w:val="false"/>
          <w:i w:val="false"/>
          <w:color w:val="000000"/>
          <w:sz w:val="28"/>
        </w:rPr>
        <w:t xml:space="preserve">       6) письменно извещать орган опеки и попечительства о перемене места жительства</w:t>
      </w:r>
    </w:p>
    <w:p>
      <w:pPr>
        <w:spacing w:after="0"/>
        <w:ind w:left="0"/>
        <w:jc w:val="both"/>
      </w:pPr>
      <w:r>
        <w:rPr>
          <w:rFonts w:ascii="Times New Roman"/>
          <w:b w:val="false"/>
          <w:i w:val="false"/>
          <w:color w:val="000000"/>
          <w:sz w:val="28"/>
        </w:rPr>
        <w:t>согласно требованиям Положения о приемной семье.</w:t>
      </w:r>
    </w:p>
    <w:p>
      <w:pPr>
        <w:spacing w:after="0"/>
        <w:ind w:left="0"/>
        <w:jc w:val="both"/>
      </w:pPr>
      <w:r>
        <w:rPr>
          <w:rFonts w:ascii="Times New Roman"/>
          <w:b w:val="false"/>
          <w:i w:val="false"/>
          <w:color w:val="000000"/>
          <w:sz w:val="28"/>
        </w:rPr>
        <w:t xml:space="preserve">       7) представлять не реже одного раза в шесть месяцев:</w:t>
      </w:r>
    </w:p>
    <w:p>
      <w:pPr>
        <w:spacing w:after="0"/>
        <w:ind w:left="0"/>
        <w:jc w:val="both"/>
      </w:pPr>
      <w:r>
        <w:rPr>
          <w:rFonts w:ascii="Times New Roman"/>
          <w:b w:val="false"/>
          <w:i w:val="false"/>
          <w:color w:val="000000"/>
          <w:sz w:val="28"/>
        </w:rPr>
        <w:t xml:space="preserve">       в организацию образования для детей-сирот и детей, оставшихся без попечения</w:t>
      </w:r>
    </w:p>
    <w:p>
      <w:pPr>
        <w:spacing w:after="0"/>
        <w:ind w:left="0"/>
        <w:jc w:val="both"/>
      </w:pPr>
      <w:r>
        <w:rPr>
          <w:rFonts w:ascii="Times New Roman"/>
          <w:b w:val="false"/>
          <w:i w:val="false"/>
          <w:color w:val="000000"/>
          <w:sz w:val="28"/>
        </w:rPr>
        <w:t>родителей отчеты о состоянии здоровья и воспитании ребенка, в орган опеки и</w:t>
      </w:r>
    </w:p>
    <w:p>
      <w:pPr>
        <w:spacing w:after="0"/>
        <w:ind w:left="0"/>
        <w:jc w:val="both"/>
      </w:pPr>
      <w:r>
        <w:rPr>
          <w:rFonts w:ascii="Times New Roman"/>
          <w:b w:val="false"/>
          <w:i w:val="false"/>
          <w:color w:val="000000"/>
          <w:sz w:val="28"/>
        </w:rPr>
        <w:t>попечительства отчеты о расходовании средств выделенных на содержание ребенка-сироты</w:t>
      </w:r>
    </w:p>
    <w:p>
      <w:pPr>
        <w:spacing w:after="0"/>
        <w:ind w:left="0"/>
        <w:jc w:val="both"/>
      </w:pPr>
      <w:r>
        <w:rPr>
          <w:rFonts w:ascii="Times New Roman"/>
          <w:b w:val="false"/>
          <w:i w:val="false"/>
          <w:color w:val="000000"/>
          <w:sz w:val="28"/>
        </w:rPr>
        <w:t>или ребенка, оставшегося без попечения родителей, а также по управлению его имуществом</w:t>
      </w:r>
    </w:p>
    <w:p>
      <w:pPr>
        <w:spacing w:after="0"/>
        <w:ind w:left="0"/>
        <w:jc w:val="both"/>
      </w:pPr>
      <w:r>
        <w:rPr>
          <w:rFonts w:ascii="Times New Roman"/>
          <w:b w:val="false"/>
          <w:i w:val="false"/>
          <w:color w:val="000000"/>
          <w:sz w:val="28"/>
        </w:rPr>
        <w:t xml:space="preserve">по форме отчета, утвержденной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w:t>
      </w:r>
    </w:p>
    <w:p>
      <w:pPr>
        <w:spacing w:after="0"/>
        <w:ind w:left="0"/>
        <w:jc w:val="both"/>
      </w:pPr>
      <w:r>
        <w:rPr>
          <w:rFonts w:ascii="Times New Roman"/>
          <w:b w:val="false"/>
          <w:i w:val="false"/>
          <w:color w:val="000000"/>
          <w:sz w:val="28"/>
        </w:rPr>
        <w:t>марта 2012 года № 382 "Об утверждении Правил осуществления функций государства по</w:t>
      </w:r>
    </w:p>
    <w:p>
      <w:pPr>
        <w:spacing w:after="0"/>
        <w:ind w:left="0"/>
        <w:jc w:val="both"/>
      </w:pPr>
      <w:r>
        <w:rPr>
          <w:rFonts w:ascii="Times New Roman"/>
          <w:b w:val="false"/>
          <w:i w:val="false"/>
          <w:color w:val="000000"/>
          <w:sz w:val="28"/>
        </w:rPr>
        <w:t>опеке и попечительству";</w:t>
      </w:r>
    </w:p>
    <w:p>
      <w:pPr>
        <w:spacing w:after="0"/>
        <w:ind w:left="0"/>
        <w:jc w:val="both"/>
      </w:pPr>
      <w:r>
        <w:rPr>
          <w:rFonts w:ascii="Times New Roman"/>
          <w:b w:val="false"/>
          <w:i w:val="false"/>
          <w:color w:val="000000"/>
          <w:sz w:val="28"/>
        </w:rPr>
        <w:t xml:space="preserve">       6. Приемные родители имеют право:</w:t>
      </w:r>
    </w:p>
    <w:p>
      <w:pPr>
        <w:spacing w:after="0"/>
        <w:ind w:left="0"/>
        <w:jc w:val="both"/>
      </w:pPr>
      <w:r>
        <w:rPr>
          <w:rFonts w:ascii="Times New Roman"/>
          <w:b w:val="false"/>
          <w:i w:val="false"/>
          <w:color w:val="000000"/>
          <w:sz w:val="28"/>
        </w:rPr>
        <w:t xml:space="preserve">       1) самостоятельно определять формы воспитания приемных детей, с учетом их</w:t>
      </w:r>
    </w:p>
    <w:p>
      <w:pPr>
        <w:spacing w:after="0"/>
        <w:ind w:left="0"/>
        <w:jc w:val="both"/>
      </w:pPr>
      <w:r>
        <w:rPr>
          <w:rFonts w:ascii="Times New Roman"/>
          <w:b w:val="false"/>
          <w:i w:val="false"/>
          <w:color w:val="000000"/>
          <w:sz w:val="28"/>
        </w:rPr>
        <w:t>мнения и рекомендаций органа;</w:t>
      </w:r>
    </w:p>
    <w:p>
      <w:pPr>
        <w:spacing w:after="0"/>
        <w:ind w:left="0"/>
        <w:jc w:val="both"/>
      </w:pPr>
      <w:r>
        <w:rPr>
          <w:rFonts w:ascii="Times New Roman"/>
          <w:b w:val="false"/>
          <w:i w:val="false"/>
          <w:color w:val="000000"/>
          <w:sz w:val="28"/>
        </w:rPr>
        <w:t xml:space="preserve">       2) получать консультативную помощь по вопросам воспитания, образования, защиты</w:t>
      </w:r>
    </w:p>
    <w:p>
      <w:pPr>
        <w:spacing w:after="0"/>
        <w:ind w:left="0"/>
        <w:jc w:val="both"/>
      </w:pPr>
      <w:r>
        <w:rPr>
          <w:rFonts w:ascii="Times New Roman"/>
          <w:b w:val="false"/>
          <w:i w:val="false"/>
          <w:color w:val="000000"/>
          <w:sz w:val="28"/>
        </w:rPr>
        <w:t>прав и законных интересов приемных детей;</w:t>
      </w:r>
    </w:p>
    <w:p>
      <w:pPr>
        <w:spacing w:after="0"/>
        <w:ind w:left="0"/>
        <w:jc w:val="both"/>
      </w:pPr>
      <w:r>
        <w:rPr>
          <w:rFonts w:ascii="Times New Roman"/>
          <w:b w:val="false"/>
          <w:i w:val="false"/>
          <w:color w:val="000000"/>
          <w:sz w:val="28"/>
        </w:rPr>
        <w:t xml:space="preserve">       3) при осуществлении своих прав и обязанностей приемные родители не вправе</w:t>
      </w:r>
    </w:p>
    <w:p>
      <w:pPr>
        <w:spacing w:after="0"/>
        <w:ind w:left="0"/>
        <w:jc w:val="both"/>
      </w:pPr>
      <w:r>
        <w:rPr>
          <w:rFonts w:ascii="Times New Roman"/>
          <w:b w:val="false"/>
          <w:i w:val="false"/>
          <w:color w:val="000000"/>
          <w:sz w:val="28"/>
        </w:rPr>
        <w:t>причинять вред физическому и психическому здоровью детей, их нравственному развитию.</w:t>
      </w:r>
    </w:p>
    <w:p>
      <w:pPr>
        <w:spacing w:after="0"/>
        <w:ind w:left="0"/>
        <w:jc w:val="both"/>
      </w:pPr>
      <w:r>
        <w:rPr>
          <w:rFonts w:ascii="Times New Roman"/>
          <w:b w:val="false"/>
          <w:i w:val="false"/>
          <w:color w:val="000000"/>
          <w:sz w:val="28"/>
        </w:rPr>
        <w:t>Способы воспитания приемных детей должны исключать пренебрежительное, жестокое,</w:t>
      </w:r>
    </w:p>
    <w:p>
      <w:pPr>
        <w:spacing w:after="0"/>
        <w:ind w:left="0"/>
        <w:jc w:val="both"/>
      </w:pPr>
      <w:r>
        <w:rPr>
          <w:rFonts w:ascii="Times New Roman"/>
          <w:b w:val="false"/>
          <w:i w:val="false"/>
          <w:color w:val="000000"/>
          <w:sz w:val="28"/>
        </w:rPr>
        <w:t>грубое, унижающее человеческое достоинство обращение, оскорбление или эксплуатацию</w:t>
      </w:r>
    </w:p>
    <w:p>
      <w:pPr>
        <w:spacing w:after="0"/>
        <w:ind w:left="0"/>
        <w:jc w:val="both"/>
      </w:pPr>
      <w:r>
        <w:rPr>
          <w:rFonts w:ascii="Times New Roman"/>
          <w:b w:val="false"/>
          <w:i w:val="false"/>
          <w:color w:val="000000"/>
          <w:sz w:val="28"/>
        </w:rPr>
        <w:t>детей.</w:t>
      </w:r>
    </w:p>
    <w:p>
      <w:pPr>
        <w:spacing w:after="0"/>
        <w:ind w:left="0"/>
        <w:jc w:val="both"/>
      </w:pPr>
      <w:r>
        <w:rPr>
          <w:rFonts w:ascii="Times New Roman"/>
          <w:b w:val="false"/>
          <w:i w:val="false"/>
          <w:color w:val="000000"/>
          <w:sz w:val="28"/>
        </w:rPr>
        <w:t xml:space="preserve">       7. Сроки действия договора</w:t>
      </w:r>
    </w:p>
    <w:p>
      <w:pPr>
        <w:spacing w:after="0"/>
        <w:ind w:left="0"/>
        <w:jc w:val="both"/>
      </w:pPr>
      <w:r>
        <w:rPr>
          <w:rFonts w:ascii="Times New Roman"/>
          <w:b w:val="false"/>
          <w:i w:val="false"/>
          <w:color w:val="000000"/>
          <w:sz w:val="28"/>
        </w:rPr>
        <w:t xml:space="preserve">       1. Настоящий договор заключен сроком с "__" __________ 20___ года до "__"</w:t>
      </w:r>
    </w:p>
    <w:p>
      <w:pPr>
        <w:spacing w:after="0"/>
        <w:ind w:left="0"/>
        <w:jc w:val="both"/>
      </w:pPr>
      <w:r>
        <w:rPr>
          <w:rFonts w:ascii="Times New Roman"/>
          <w:b w:val="false"/>
          <w:i w:val="false"/>
          <w:color w:val="000000"/>
          <w:sz w:val="28"/>
        </w:rPr>
        <w:t xml:space="preserve"> __________ 20__ года (до наступления совершеннолетия) и вступает в силу с момента</w:t>
      </w:r>
    </w:p>
    <w:p>
      <w:pPr>
        <w:spacing w:after="0"/>
        <w:ind w:left="0"/>
        <w:jc w:val="both"/>
      </w:pPr>
      <w:r>
        <w:rPr>
          <w:rFonts w:ascii="Times New Roman"/>
          <w:b w:val="false"/>
          <w:i w:val="false"/>
          <w:color w:val="000000"/>
          <w:sz w:val="28"/>
        </w:rPr>
        <w:t>подписания.</w:t>
      </w:r>
    </w:p>
    <w:p>
      <w:pPr>
        <w:spacing w:after="0"/>
        <w:ind w:left="0"/>
        <w:jc w:val="both"/>
      </w:pPr>
      <w:r>
        <w:rPr>
          <w:rFonts w:ascii="Times New Roman"/>
          <w:b w:val="false"/>
          <w:i w:val="false"/>
          <w:color w:val="000000"/>
          <w:sz w:val="28"/>
        </w:rPr>
        <w:t xml:space="preserve">       2. Настоящий договор может быть продлен по соглашению сторон.</w:t>
      </w:r>
    </w:p>
    <w:p>
      <w:pPr>
        <w:spacing w:after="0"/>
        <w:ind w:left="0"/>
        <w:jc w:val="both"/>
      </w:pPr>
      <w:r>
        <w:rPr>
          <w:rFonts w:ascii="Times New Roman"/>
          <w:b w:val="false"/>
          <w:i w:val="false"/>
          <w:color w:val="000000"/>
          <w:sz w:val="28"/>
        </w:rPr>
        <w:t xml:space="preserve">       3. Досрочное расторжение договора о передаче ребенка в приемную семью возможно:</w:t>
      </w:r>
    </w:p>
    <w:p>
      <w:pPr>
        <w:spacing w:after="0"/>
        <w:ind w:left="0"/>
        <w:jc w:val="both"/>
      </w:pPr>
      <w:r>
        <w:rPr>
          <w:rFonts w:ascii="Times New Roman"/>
          <w:b w:val="false"/>
          <w:i w:val="false"/>
          <w:color w:val="000000"/>
          <w:sz w:val="28"/>
        </w:rPr>
        <w:t>- по инициативе приемных родителей при наличии уважительных причин (болезни,</w:t>
      </w:r>
    </w:p>
    <w:p>
      <w:pPr>
        <w:spacing w:after="0"/>
        <w:ind w:left="0"/>
        <w:jc w:val="both"/>
      </w:pPr>
      <w:r>
        <w:rPr>
          <w:rFonts w:ascii="Times New Roman"/>
          <w:b w:val="false"/>
          <w:i w:val="false"/>
          <w:color w:val="000000"/>
          <w:sz w:val="28"/>
        </w:rPr>
        <w:t>изменении семейного или материального положения, отсутствии взаимопонимания с</w:t>
      </w:r>
    </w:p>
    <w:p>
      <w:pPr>
        <w:spacing w:after="0"/>
        <w:ind w:left="0"/>
        <w:jc w:val="both"/>
      </w:pPr>
      <w:r>
        <w:rPr>
          <w:rFonts w:ascii="Times New Roman"/>
          <w:b w:val="false"/>
          <w:i w:val="false"/>
          <w:color w:val="000000"/>
          <w:sz w:val="28"/>
        </w:rPr>
        <w:t>ребенком, конфликтных отношений с детьми);</w:t>
      </w:r>
    </w:p>
    <w:p>
      <w:pPr>
        <w:spacing w:after="0"/>
        <w:ind w:left="0"/>
        <w:jc w:val="both"/>
      </w:pPr>
      <w:r>
        <w:rPr>
          <w:rFonts w:ascii="Times New Roman"/>
          <w:b w:val="false"/>
          <w:i w:val="false"/>
          <w:color w:val="000000"/>
          <w:sz w:val="28"/>
        </w:rPr>
        <w:t xml:space="preserve">       - по инициативе органа, осуществляющего функции по опеке или попечительству или</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 при</w:t>
      </w:r>
    </w:p>
    <w:p>
      <w:pPr>
        <w:spacing w:after="0"/>
        <w:ind w:left="0"/>
        <w:jc w:val="both"/>
      </w:pPr>
      <w:r>
        <w:rPr>
          <w:rFonts w:ascii="Times New Roman"/>
          <w:b w:val="false"/>
          <w:i w:val="false"/>
          <w:color w:val="000000"/>
          <w:sz w:val="28"/>
        </w:rPr>
        <w:t>возникновении неблагоприятных условий для содержания, воспитания и образования детей-</w:t>
      </w:r>
    </w:p>
    <w:p>
      <w:pPr>
        <w:spacing w:after="0"/>
        <w:ind w:left="0"/>
        <w:jc w:val="both"/>
      </w:pPr>
      <w:r>
        <w:rPr>
          <w:rFonts w:ascii="Times New Roman"/>
          <w:b w:val="false"/>
          <w:i w:val="false"/>
          <w:color w:val="000000"/>
          <w:sz w:val="28"/>
        </w:rPr>
        <w:t>сирот, детей, оставшихся без попечения родителей;</w:t>
      </w:r>
    </w:p>
    <w:p>
      <w:pPr>
        <w:spacing w:after="0"/>
        <w:ind w:left="0"/>
        <w:jc w:val="both"/>
      </w:pPr>
      <w:r>
        <w:rPr>
          <w:rFonts w:ascii="Times New Roman"/>
          <w:b w:val="false"/>
          <w:i w:val="false"/>
          <w:color w:val="000000"/>
          <w:sz w:val="28"/>
        </w:rPr>
        <w:t xml:space="preserve">       - в случаях возвращения ребенка родителям, передачи родственникам или</w:t>
      </w:r>
    </w:p>
    <w:p>
      <w:pPr>
        <w:spacing w:after="0"/>
        <w:ind w:left="0"/>
        <w:jc w:val="both"/>
      </w:pPr>
      <w:r>
        <w:rPr>
          <w:rFonts w:ascii="Times New Roman"/>
          <w:b w:val="false"/>
          <w:i w:val="false"/>
          <w:color w:val="000000"/>
          <w:sz w:val="28"/>
        </w:rPr>
        <w:t>усыновления ребенка.</w:t>
      </w:r>
    </w:p>
    <w:p>
      <w:pPr>
        <w:spacing w:after="0"/>
        <w:ind w:left="0"/>
        <w:jc w:val="both"/>
      </w:pPr>
      <w:r>
        <w:rPr>
          <w:rFonts w:ascii="Times New Roman"/>
          <w:b w:val="false"/>
          <w:i w:val="false"/>
          <w:color w:val="000000"/>
          <w:sz w:val="28"/>
        </w:rPr>
        <w:t xml:space="preserve">       - в случае переезда приемных родителей на постоянное место жительства за пределы</w:t>
      </w:r>
    </w:p>
    <w:p>
      <w:pPr>
        <w:spacing w:after="0"/>
        <w:ind w:left="0"/>
        <w:jc w:val="both"/>
      </w:pPr>
      <w:r>
        <w:rPr>
          <w:rFonts w:ascii="Times New Roman"/>
          <w:b w:val="false"/>
          <w:i w:val="false"/>
          <w:color w:val="000000"/>
          <w:sz w:val="28"/>
        </w:rPr>
        <w:t>области, города республиканского значения, столицы.</w:t>
      </w:r>
    </w:p>
    <w:p>
      <w:pPr>
        <w:spacing w:after="0"/>
        <w:ind w:left="0"/>
        <w:jc w:val="both"/>
      </w:pPr>
      <w:r>
        <w:rPr>
          <w:rFonts w:ascii="Times New Roman"/>
          <w:b w:val="false"/>
          <w:i w:val="false"/>
          <w:color w:val="000000"/>
          <w:sz w:val="28"/>
        </w:rPr>
        <w:t xml:space="preserve">       8. Споры, возникающие между сторонами в процессе исполнения настоящего</w:t>
      </w:r>
    </w:p>
    <w:p>
      <w:pPr>
        <w:spacing w:after="0"/>
        <w:ind w:left="0"/>
        <w:jc w:val="both"/>
      </w:pPr>
      <w:r>
        <w:rPr>
          <w:rFonts w:ascii="Times New Roman"/>
          <w:b w:val="false"/>
          <w:i w:val="false"/>
          <w:color w:val="000000"/>
          <w:sz w:val="28"/>
        </w:rPr>
        <w:t>договора, рассматриваются сторонами в месячный срок после их возникновения в целях</w:t>
      </w:r>
    </w:p>
    <w:p>
      <w:pPr>
        <w:spacing w:after="0"/>
        <w:ind w:left="0"/>
        <w:jc w:val="both"/>
      </w:pPr>
      <w:r>
        <w:rPr>
          <w:rFonts w:ascii="Times New Roman"/>
          <w:b w:val="false"/>
          <w:i w:val="false"/>
          <w:color w:val="000000"/>
          <w:sz w:val="28"/>
        </w:rPr>
        <w:t>выработки согласованного решения, а при отсутствии соглашения разрешаются судом.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осуществляющий функции</w:t>
            </w:r>
          </w:p>
          <w:p>
            <w:pPr>
              <w:spacing w:after="20"/>
              <w:ind w:left="20"/>
              <w:jc w:val="both"/>
            </w:pPr>
            <w:r>
              <w:rPr>
                <w:rFonts w:ascii="Times New Roman"/>
                <w:b w:val="false"/>
                <w:i w:val="false"/>
                <w:color w:val="000000"/>
                <w:sz w:val="20"/>
              </w:rPr>
              <w:t>по опеке или попечительству</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наименование органа 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 xml:space="preserve"> фамилия, имя, отчество</w:t>
            </w:r>
          </w:p>
          <w:p>
            <w:pPr>
              <w:spacing w:after="20"/>
              <w:ind w:left="20"/>
              <w:jc w:val="both"/>
            </w:pPr>
            <w:r>
              <w:rPr>
                <w:rFonts w:ascii="Times New Roman"/>
                <w:b w:val="false"/>
                <w:i w:val="false"/>
                <w:color w:val="000000"/>
                <w:sz w:val="20"/>
              </w:rPr>
              <w:t xml:space="preserve"> (при его (подпись) наличии)</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родители: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(подпись) наличии)</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для детей-сирот и детей, оставшихся без попечения родителей</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наименование организации</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(при его (подпись) наличии)</w:t>
            </w:r>
          </w:p>
        </w:tc>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приказу</w:t>
            </w:r>
            <w:r>
              <w:br/>
            </w:r>
            <w:r>
              <w:rPr>
                <w:rFonts w:ascii="Times New Roman"/>
                <w:b w:val="false"/>
                <w:i w:val="false"/>
                <w:color w:val="000000"/>
                <w:sz w:val="20"/>
              </w:rPr>
              <w:t xml:space="preserve">Приложение 5 </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"Передача ребенка (детей) на</w:t>
            </w:r>
            <w:r>
              <w:br/>
            </w:r>
            <w:r>
              <w:rPr>
                <w:rFonts w:ascii="Times New Roman"/>
                <w:b w:val="false"/>
                <w:i w:val="false"/>
                <w:color w:val="000000"/>
                <w:sz w:val="20"/>
              </w:rPr>
              <w:t>воспитание в приемную семью и</w:t>
            </w:r>
            <w:r>
              <w:br/>
            </w:r>
            <w:r>
              <w:rPr>
                <w:rFonts w:ascii="Times New Roman"/>
                <w:b w:val="false"/>
                <w:i w:val="false"/>
                <w:color w:val="000000"/>
                <w:sz w:val="20"/>
              </w:rPr>
              <w:t>назначение выплаты денежных</w:t>
            </w:r>
            <w:r>
              <w:br/>
            </w:r>
            <w:r>
              <w:rPr>
                <w:rFonts w:ascii="Times New Roman"/>
                <w:b w:val="false"/>
                <w:i w:val="false"/>
                <w:color w:val="000000"/>
                <w:sz w:val="20"/>
              </w:rPr>
              <w:t>средств на их содержание"</w:t>
            </w:r>
          </w:p>
        </w:tc>
      </w:tr>
    </w:tbl>
    <w:bookmarkStart w:name="z377" w:id="98"/>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 назначении денежных средств, выделяемых на содержание</w:t>
      </w:r>
      <w:r>
        <w:br/>
      </w:r>
      <w:r>
        <w:rPr>
          <w:rFonts w:ascii="Times New Roman"/>
          <w:b/>
          <w:i w:val="false"/>
          <w:color w:val="000000"/>
        </w:rPr>
        <w:t xml:space="preserve">                   ребенка (детей), переданного в приемную семью</w:t>
      </w:r>
    </w:p>
    <w:bookmarkEnd w:id="98"/>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"___" ____ 20___ года</w:t>
            </w:r>
          </w:p>
        </w:tc>
      </w:tr>
    </w:tbl>
    <w:p>
      <w:pPr>
        <w:spacing w:after="0"/>
        <w:ind w:left="0"/>
        <w:jc w:val="both"/>
      </w:pPr>
      <w:bookmarkStart w:name="z378" w:id="99"/>
      <w:r>
        <w:rPr>
          <w:rFonts w:ascii="Times New Roman"/>
          <w:b w:val="false"/>
          <w:i w:val="false"/>
          <w:color w:val="000000"/>
          <w:sz w:val="28"/>
        </w:rPr>
        <w:t>
      ____________________________________________________________________</w:t>
      </w:r>
    </w:p>
    <w:bookmarkEnd w:id="99"/>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 дела _____________ гражданин (ка)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Дата обращения 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ребенка ___________________________________________________________________</w:t>
      </w:r>
    </w:p>
    <w:p>
      <w:pPr>
        <w:spacing w:after="0"/>
        <w:ind w:left="0"/>
        <w:jc w:val="both"/>
      </w:pPr>
      <w:r>
        <w:rPr>
          <w:rFonts w:ascii="Times New Roman"/>
          <w:b w:val="false"/>
          <w:i w:val="false"/>
          <w:color w:val="000000"/>
          <w:sz w:val="28"/>
        </w:rPr>
        <w:t>Дата рождения ребенка _______________________________________________</w:t>
      </w:r>
    </w:p>
    <w:p>
      <w:pPr>
        <w:spacing w:after="0"/>
        <w:ind w:left="0"/>
        <w:jc w:val="both"/>
      </w:pPr>
      <w:r>
        <w:rPr>
          <w:rFonts w:ascii="Times New Roman"/>
          <w:b w:val="false"/>
          <w:i w:val="false"/>
          <w:color w:val="000000"/>
          <w:sz w:val="28"/>
        </w:rPr>
        <w:t>Договор о передаче ребенка в приемную семью __________________________</w:t>
      </w:r>
    </w:p>
    <w:p>
      <w:pPr>
        <w:spacing w:after="0"/>
        <w:ind w:left="0"/>
        <w:jc w:val="both"/>
      </w:pPr>
      <w:r>
        <w:rPr>
          <w:rFonts w:ascii="Times New Roman"/>
          <w:b w:val="false"/>
          <w:i w:val="false"/>
          <w:color w:val="000000"/>
          <w:sz w:val="28"/>
        </w:rPr>
        <w:t>Дата заключения _______ 20 __ года.</w:t>
      </w:r>
    </w:p>
    <w:p>
      <w:pPr>
        <w:spacing w:after="0"/>
        <w:ind w:left="0"/>
        <w:jc w:val="both"/>
      </w:pPr>
      <w:r>
        <w:rPr>
          <w:rFonts w:ascii="Times New Roman"/>
          <w:b w:val="false"/>
          <w:i w:val="false"/>
          <w:color w:val="000000"/>
          <w:sz w:val="28"/>
        </w:rPr>
        <w:t>Назначенная сумма денежных средств с ______20 __ года по _______20 __ года</w:t>
      </w:r>
    </w:p>
    <w:p>
      <w:pPr>
        <w:spacing w:after="0"/>
        <w:ind w:left="0"/>
        <w:jc w:val="both"/>
      </w:pPr>
      <w:r>
        <w:rPr>
          <w:rFonts w:ascii="Times New Roman"/>
          <w:b w:val="false"/>
          <w:i w:val="false"/>
          <w:color w:val="000000"/>
          <w:sz w:val="28"/>
        </w:rPr>
        <w:t>в размере ______________________________ месячных расчетных показателей</w:t>
      </w:r>
    </w:p>
    <w:p>
      <w:pPr>
        <w:spacing w:after="0"/>
        <w:ind w:left="0"/>
        <w:jc w:val="both"/>
      </w:pPr>
      <w:r>
        <w:rPr>
          <w:rFonts w:ascii="Times New Roman"/>
          <w:b w:val="false"/>
          <w:i w:val="false"/>
          <w:color w:val="000000"/>
          <w:sz w:val="28"/>
        </w:rPr>
        <w:t xml:space="preserve">                   (прописью)</w:t>
      </w:r>
    </w:p>
    <w:p>
      <w:pPr>
        <w:spacing w:after="0"/>
        <w:ind w:left="0"/>
        <w:jc w:val="both"/>
      </w:pPr>
      <w:r>
        <w:rPr>
          <w:rFonts w:ascii="Times New Roman"/>
          <w:b w:val="false"/>
          <w:i w:val="false"/>
          <w:color w:val="000000"/>
          <w:sz w:val="28"/>
        </w:rPr>
        <w:t xml:space="preserve">Выплата денежных средств прекращена по причине: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Место печати ______________________________________________________</w:t>
      </w:r>
    </w:p>
    <w:p>
      <w:pPr>
        <w:spacing w:after="0"/>
        <w:ind w:left="0"/>
        <w:jc w:val="both"/>
      </w:pPr>
      <w:r>
        <w:rPr>
          <w:rFonts w:ascii="Times New Roman"/>
          <w:b w:val="false"/>
          <w:i w:val="false"/>
          <w:color w:val="000000"/>
          <w:sz w:val="28"/>
        </w:rPr>
        <w:t xml:space="preserve"> (подпись и фамилия, имя, отчество (при его наличии) руководителя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bl>
    <w:p>
      <w:pPr>
        <w:spacing w:after="0"/>
        <w:ind w:left="0"/>
        <w:jc w:val="both"/>
      </w:pPr>
      <w:r>
        <w:rPr>
          <w:rFonts w:ascii="Times New Roman"/>
          <w:b w:val="false"/>
          <w:i w:val="false"/>
          <w:color w:val="ff0000"/>
          <w:sz w:val="28"/>
        </w:rPr>
        <w:t xml:space="preserve">
      Сноска. Приложение 24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приказу</w:t>
            </w:r>
          </w:p>
        </w:tc>
      </w:tr>
    </w:tbl>
    <w:p>
      <w:pPr>
        <w:spacing w:after="0"/>
        <w:ind w:left="0"/>
        <w:jc w:val="both"/>
      </w:pPr>
      <w:r>
        <w:rPr>
          <w:rFonts w:ascii="Times New Roman"/>
          <w:b w:val="false"/>
          <w:i w:val="false"/>
          <w:color w:val="ff0000"/>
          <w:sz w:val="28"/>
        </w:rPr>
        <w:t xml:space="preserve">
      Сноска. Приложение 25 утратило силу приказом Министра просвещения РК от 30.06.2023 </w:t>
      </w:r>
      <w:r>
        <w:rPr>
          <w:rFonts w:ascii="Times New Roman"/>
          <w:b w:val="false"/>
          <w:i w:val="false"/>
          <w:color w:val="ff0000"/>
          <w:sz w:val="28"/>
        </w:rPr>
        <w:t>№ 188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_______________________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_______________________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без сокращений, с указанием</w:t>
            </w:r>
            <w:r>
              <w:br/>
            </w:r>
            <w:r>
              <w:rPr>
                <w:rFonts w:ascii="Times New Roman"/>
                <w:b w:val="false"/>
                <w:i w:val="false"/>
                <w:color w:val="000000"/>
                <w:sz w:val="20"/>
              </w:rPr>
              <w:t>места проживания,</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контактных телефонов</w:t>
            </w:r>
          </w:p>
        </w:tc>
      </w:tr>
    </w:tbl>
    <w:bookmarkStart w:name="z406" w:id="100"/>
    <w:p>
      <w:pPr>
        <w:spacing w:after="0"/>
        <w:ind w:left="0"/>
        <w:jc w:val="left"/>
      </w:pPr>
      <w:r>
        <w:rPr>
          <w:rFonts w:ascii="Times New Roman"/>
          <w:b/>
          <w:i w:val="false"/>
          <w:color w:val="000000"/>
        </w:rPr>
        <w:t xml:space="preserve">                                Заявление</w:t>
      </w:r>
    </w:p>
    <w:bookmarkEnd w:id="100"/>
    <w:p>
      <w:pPr>
        <w:spacing w:after="0"/>
        <w:ind w:left="0"/>
        <w:jc w:val="both"/>
      </w:pPr>
      <w:bookmarkStart w:name="z407" w:id="101"/>
      <w:r>
        <w:rPr>
          <w:rFonts w:ascii="Times New Roman"/>
          <w:b w:val="false"/>
          <w:i w:val="false"/>
          <w:color w:val="000000"/>
          <w:sz w:val="28"/>
        </w:rPr>
        <w:t xml:space="preserve">
      Прошу Вас выдать разрешение на свидания в период с ________________________ </w:t>
      </w:r>
    </w:p>
    <w:bookmarkEnd w:id="101"/>
    <w:p>
      <w:pPr>
        <w:spacing w:after="0"/>
        <w:ind w:left="0"/>
        <w:jc w:val="both"/>
      </w:pPr>
      <w:r>
        <w:rPr>
          <w:rFonts w:ascii="Times New Roman"/>
          <w:b w:val="false"/>
          <w:i w:val="false"/>
          <w:color w:val="000000"/>
          <w:sz w:val="28"/>
        </w:rPr>
        <w:t>по ______________________ с ребенком (детьми)</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 находящегося (-ихся)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(под опекой, попечительством, на патронатном воспитании, в приемной семье, организации</w:t>
      </w:r>
    </w:p>
    <w:p>
      <w:pPr>
        <w:spacing w:after="0"/>
        <w:ind w:left="0"/>
        <w:jc w:val="both"/>
      </w:pPr>
      <w:r>
        <w:rPr>
          <w:rFonts w:ascii="Times New Roman"/>
          <w:b w:val="false"/>
          <w:i w:val="false"/>
          <w:color w:val="000000"/>
          <w:sz w:val="28"/>
        </w:rPr>
        <w:t>образования для детей-сирот и детей, оставшихся без попечения родителей)</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 20 ___года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заявителя)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bl>
    <w:bookmarkStart w:name="z410" w:id="102"/>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разрешения на свидания с ребенком родителям, лишенным родительских прав, не оказывающие на ребенка негативного влияния"</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103"/>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некоммерческое акционерное общество "Государственная корпорация "Правительство для граждан" (далее – 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104"/>
          <w:p>
            <w:pPr>
              <w:spacing w:after="20"/>
              <w:ind w:left="20"/>
              <w:jc w:val="both"/>
            </w:pPr>
            <w:r>
              <w:rPr>
                <w:rFonts w:ascii="Times New Roman"/>
                <w:b w:val="false"/>
                <w:i w:val="false"/>
                <w:color w:val="000000"/>
                <w:sz w:val="20"/>
              </w:rPr>
              <w:t>
Сроки оказания государственной услуги:</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1) с момента сдачи документов услугодателю, в Государственную корпорацию - 5 (пять)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органа опеки и попечительства на свидания с ребенком родителям, лишенным родительских прав, не оказывающие на ребенка негативного влияния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105"/>
          <w:p>
            <w:pPr>
              <w:spacing w:after="20"/>
              <w:ind w:left="20"/>
              <w:jc w:val="both"/>
            </w:pPr>
            <w:r>
              <w:rPr>
                <w:rFonts w:ascii="Times New Roman"/>
                <w:b w:val="false"/>
                <w:i w:val="false"/>
                <w:color w:val="000000"/>
                <w:sz w:val="20"/>
              </w:rPr>
              <w:t xml:space="preserve">
Размер оплаты, взимаемой с услугополучателя </w:t>
            </w:r>
          </w:p>
          <w:bookmarkEnd w:id="105"/>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06"/>
          <w:p>
            <w:pPr>
              <w:spacing w:after="20"/>
              <w:ind w:left="20"/>
              <w:jc w:val="both"/>
            </w:pPr>
            <w:r>
              <w:rPr>
                <w:rFonts w:ascii="Times New Roman"/>
                <w:b w:val="false"/>
                <w:i w:val="false"/>
                <w:color w:val="000000"/>
                <w:sz w:val="20"/>
              </w:rPr>
              <w:t>
1) услугодателя с 09.00 до 18.30 часов с перерывом на обед с 13.00 до 14.30 часов, за исключением выходных и праздничных дней, в соответствии с трудовым законодательством Республики Казахстан.</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107"/>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решения суда о лишении родительских прав;</w:t>
            </w:r>
          </w:p>
          <w:p>
            <w:pPr>
              <w:spacing w:after="20"/>
              <w:ind w:left="20"/>
              <w:jc w:val="both"/>
            </w:pPr>
            <w:r>
              <w:rPr>
                <w:rFonts w:ascii="Times New Roman"/>
                <w:b w:val="false"/>
                <w:i w:val="false"/>
                <w:color w:val="000000"/>
                <w:sz w:val="20"/>
              </w:rPr>
              <w:t>
4) характеристика органов внутренних дел.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10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10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33" w:id="110"/>
    <w:p>
      <w:pPr>
        <w:spacing w:after="0"/>
        <w:ind w:left="0"/>
        <w:jc w:val="left"/>
      </w:pPr>
      <w:r>
        <w:rPr>
          <w:rFonts w:ascii="Times New Roman"/>
          <w:b/>
          <w:i w:val="false"/>
          <w:color w:val="000000"/>
        </w:rPr>
        <w:t xml:space="preserve">                    Расписка об отказе в приеме документов</w:t>
      </w:r>
    </w:p>
    <w:bookmarkEnd w:id="110"/>
    <w:p>
      <w:pPr>
        <w:spacing w:after="0"/>
        <w:ind w:left="0"/>
        <w:jc w:val="both"/>
      </w:pPr>
      <w:bookmarkStart w:name="z434" w:id="111"/>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111"/>
    <w:p>
      <w:pPr>
        <w:spacing w:after="0"/>
        <w:ind w:left="0"/>
        <w:jc w:val="both"/>
      </w:pPr>
      <w:r>
        <w:rPr>
          <w:rFonts w:ascii="Times New Roman"/>
          <w:b w:val="false"/>
          <w:i w:val="false"/>
          <w:color w:val="000000"/>
          <w:sz w:val="28"/>
        </w:rPr>
        <w:t>государственных услугах", отдел №____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услуги_____________________________</w:t>
      </w:r>
    </w:p>
    <w:p>
      <w:pPr>
        <w:spacing w:after="0"/>
        <w:ind w:left="0"/>
        <w:jc w:val="both"/>
      </w:pPr>
      <w:r>
        <w:rPr>
          <w:rFonts w:ascii="Times New Roman"/>
          <w:b w:val="false"/>
          <w:i w:val="false"/>
          <w:color w:val="000000"/>
          <w:sz w:val="28"/>
        </w:rPr>
        <w:t>______________________________________ ввиду представления Вами неполного пакета</w:t>
      </w:r>
    </w:p>
    <w:p>
      <w:pPr>
        <w:spacing w:after="0"/>
        <w:ind w:left="0"/>
        <w:jc w:val="both"/>
      </w:pPr>
      <w:r>
        <w:rPr>
          <w:rFonts w:ascii="Times New Roman"/>
          <w:b w:val="false"/>
          <w:i w:val="false"/>
          <w:color w:val="000000"/>
          <w:sz w:val="28"/>
        </w:rPr>
        <w:t>документов согласно перечню, предусмотренному требованиями к оказанию</w:t>
      </w:r>
    </w:p>
    <w:p>
      <w:pPr>
        <w:spacing w:after="0"/>
        <w:ind w:left="0"/>
        <w:jc w:val="both"/>
      </w:pPr>
      <w:r>
        <w:rPr>
          <w:rFonts w:ascii="Times New Roman"/>
          <w:b w:val="false"/>
          <w:i w:val="false"/>
          <w:color w:val="000000"/>
          <w:sz w:val="28"/>
        </w:rPr>
        <w:t>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 xml:space="preserve"> 1) 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Телефон: _____________________________________________________________</w:t>
      </w:r>
    </w:p>
    <w:p>
      <w:pPr>
        <w:spacing w:after="0"/>
        <w:ind w:left="0"/>
        <w:jc w:val="both"/>
      </w:pPr>
      <w:r>
        <w:rPr>
          <w:rFonts w:ascii="Times New Roman"/>
          <w:b w:val="false"/>
          <w:i w:val="false"/>
          <w:color w:val="000000"/>
          <w:sz w:val="28"/>
        </w:rPr>
        <w:t xml:space="preserve"> Получил: 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приказу</w:t>
            </w:r>
            <w:r>
              <w:br/>
            </w: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разрешения на</w:t>
            </w:r>
            <w:r>
              <w:br/>
            </w:r>
            <w:r>
              <w:rPr>
                <w:rFonts w:ascii="Times New Roman"/>
                <w:b w:val="false"/>
                <w:i w:val="false"/>
                <w:color w:val="000000"/>
                <w:sz w:val="20"/>
              </w:rPr>
              <w:t>свидания с ребенком родителям,</w:t>
            </w:r>
            <w:r>
              <w:br/>
            </w:r>
            <w:r>
              <w:rPr>
                <w:rFonts w:ascii="Times New Roman"/>
                <w:b w:val="false"/>
                <w:i w:val="false"/>
                <w:color w:val="000000"/>
                <w:sz w:val="20"/>
              </w:rPr>
              <w:t>лишенным родительских прав,</w:t>
            </w:r>
            <w:r>
              <w:br/>
            </w:r>
            <w:r>
              <w:rPr>
                <w:rFonts w:ascii="Times New Roman"/>
                <w:b w:val="false"/>
                <w:i w:val="false"/>
                <w:color w:val="000000"/>
                <w:sz w:val="20"/>
              </w:rPr>
              <w:t>не оказывающие на ребенка</w:t>
            </w:r>
            <w:r>
              <w:br/>
            </w:r>
            <w:r>
              <w:rPr>
                <w:rFonts w:ascii="Times New Roman"/>
                <w:b w:val="false"/>
                <w:i w:val="false"/>
                <w:color w:val="000000"/>
                <w:sz w:val="20"/>
              </w:rPr>
              <w:t>негативного влияния"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_______________________</w:t>
            </w:r>
            <w:r>
              <w:br/>
            </w:r>
            <w:r>
              <w:rPr>
                <w:rFonts w:ascii="Times New Roman"/>
                <w:b w:val="false"/>
                <w:i w:val="false"/>
                <w:color w:val="000000"/>
                <w:sz w:val="20"/>
              </w:rPr>
              <w:t>(адрес проживания</w:t>
            </w:r>
            <w:r>
              <w:br/>
            </w:r>
            <w:r>
              <w:rPr>
                <w:rFonts w:ascii="Times New Roman"/>
                <w:b w:val="false"/>
                <w:i w:val="false"/>
                <w:color w:val="000000"/>
                <w:sz w:val="20"/>
              </w:rPr>
              <w:t>услугополучателя)</w:t>
            </w:r>
          </w:p>
        </w:tc>
      </w:tr>
    </w:tbl>
    <w:bookmarkStart w:name="z438" w:id="112"/>
    <w:p>
      <w:pPr>
        <w:spacing w:after="0"/>
        <w:ind w:left="0"/>
        <w:jc w:val="left"/>
      </w:pPr>
      <w:r>
        <w:rPr>
          <w:rFonts w:ascii="Times New Roman"/>
          <w:b/>
          <w:i w:val="false"/>
          <w:color w:val="000000"/>
        </w:rPr>
        <w:t xml:space="preserve">                                Разрешение</w:t>
      </w:r>
      <w:r>
        <w:br/>
      </w:r>
      <w:r>
        <w:rPr>
          <w:rFonts w:ascii="Times New Roman"/>
          <w:b/>
          <w:i w:val="false"/>
          <w:color w:val="000000"/>
        </w:rPr>
        <w:t xml:space="preserve">             на свидания с ребенком (детьми) родителям, лишенным</w:t>
      </w:r>
      <w:r>
        <w:br/>
      </w:r>
      <w:r>
        <w:rPr>
          <w:rFonts w:ascii="Times New Roman"/>
          <w:b/>
          <w:i w:val="false"/>
          <w:color w:val="000000"/>
        </w:rPr>
        <w:t xml:space="preserve">       родительских прав, не оказывающие на ребенка негативного влияния</w:t>
      </w:r>
    </w:p>
    <w:bookmarkEnd w:id="112"/>
    <w:p>
      <w:pPr>
        <w:spacing w:after="0"/>
        <w:ind w:left="0"/>
        <w:jc w:val="both"/>
      </w:pPr>
      <w:bookmarkStart w:name="z439" w:id="113"/>
      <w:r>
        <w:rPr>
          <w:rFonts w:ascii="Times New Roman"/>
          <w:b w:val="false"/>
          <w:i w:val="false"/>
          <w:color w:val="000000"/>
          <w:sz w:val="28"/>
        </w:rPr>
        <w:t>
      ___________________________________________________________________</w:t>
      </w:r>
    </w:p>
    <w:bookmarkEnd w:id="113"/>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дает разрешение на свидания в период с ________по ______с ребенком (детьми)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ребенка (детей), дата рождения)</w:t>
      </w:r>
    </w:p>
    <w:p>
      <w:pPr>
        <w:spacing w:after="0"/>
        <w:ind w:left="0"/>
        <w:jc w:val="both"/>
      </w:pPr>
      <w:r>
        <w:rPr>
          <w:rFonts w:ascii="Times New Roman"/>
          <w:b w:val="false"/>
          <w:i w:val="false"/>
          <w:color w:val="000000"/>
          <w:sz w:val="28"/>
        </w:rPr>
        <w:t>находящегося (-ихся)_______________________________________________________</w:t>
      </w:r>
    </w:p>
    <w:p>
      <w:pPr>
        <w:spacing w:after="0"/>
        <w:ind w:left="0"/>
        <w:jc w:val="both"/>
      </w:pPr>
      <w:r>
        <w:rPr>
          <w:rFonts w:ascii="Times New Roman"/>
          <w:b w:val="false"/>
          <w:i w:val="false"/>
          <w:color w:val="000000"/>
          <w:sz w:val="28"/>
        </w:rPr>
        <w:t xml:space="preserve"> (под опекой, попечительством, на патронатном воспитании, в приемной семье,</w:t>
      </w:r>
    </w:p>
    <w:p>
      <w:pPr>
        <w:spacing w:after="0"/>
        <w:ind w:left="0"/>
        <w:jc w:val="both"/>
      </w:pPr>
      <w:r>
        <w:rPr>
          <w:rFonts w:ascii="Times New Roman"/>
          <w:b w:val="false"/>
          <w:i w:val="false"/>
          <w:color w:val="000000"/>
          <w:sz w:val="28"/>
        </w:rPr>
        <w:t>организации образования для детей-сирот и детей, оставшихся без попечения родителей)</w:t>
      </w:r>
    </w:p>
    <w:p>
      <w:pPr>
        <w:spacing w:after="0"/>
        <w:ind w:left="0"/>
        <w:jc w:val="both"/>
      </w:pPr>
      <w:bookmarkStart w:name="z440" w:id="114"/>
      <w:r>
        <w:rPr>
          <w:rFonts w:ascii="Times New Roman"/>
          <w:b w:val="false"/>
          <w:i w:val="false"/>
          <w:color w:val="000000"/>
          <w:sz w:val="28"/>
        </w:rPr>
        <w:t>
      "___" _______ 20__ года                               ___________________</w:t>
      </w:r>
    </w:p>
    <w:bookmarkEnd w:id="114"/>
    <w:p>
      <w:pPr>
        <w:spacing w:after="0"/>
        <w:ind w:left="0"/>
        <w:jc w:val="both"/>
      </w:pPr>
      <w:r>
        <w:rPr>
          <w:rFonts w:ascii="Times New Roman"/>
          <w:b w:val="false"/>
          <w:i w:val="false"/>
          <w:color w:val="000000"/>
          <w:sz w:val="28"/>
        </w:rPr>
        <w:t xml:space="preserve">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w:t>
            </w:r>
            <w:r>
              <w:br/>
            </w:r>
            <w:r>
              <w:rPr>
                <w:rFonts w:ascii="Times New Roman"/>
                <w:b w:val="false"/>
                <w:i w:val="false"/>
                <w:color w:val="000000"/>
                <w:sz w:val="20"/>
              </w:rPr>
              <w:t>от _____________________</w:t>
            </w:r>
            <w:r>
              <w:br/>
            </w:r>
            <w:r>
              <w:rPr>
                <w:rFonts w:ascii="Times New Roman"/>
                <w:b w:val="false"/>
                <w:i w:val="false"/>
                <w:color w:val="000000"/>
                <w:sz w:val="20"/>
              </w:rPr>
              <w:t>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адрес</w:t>
            </w:r>
            <w:r>
              <w:br/>
            </w:r>
            <w:r>
              <w:rPr>
                <w:rFonts w:ascii="Times New Roman"/>
                <w:b w:val="false"/>
                <w:i w:val="false"/>
                <w:color w:val="000000"/>
                <w:sz w:val="20"/>
              </w:rPr>
              <w:t>проживания и телефон</w:t>
            </w:r>
          </w:p>
        </w:tc>
      </w:tr>
    </w:tbl>
    <w:bookmarkStart w:name="z445" w:id="115"/>
    <w:p>
      <w:pPr>
        <w:spacing w:after="0"/>
        <w:ind w:left="0"/>
        <w:jc w:val="left"/>
      </w:pPr>
      <w:r>
        <w:rPr>
          <w:rFonts w:ascii="Times New Roman"/>
          <w:b/>
          <w:i w:val="false"/>
          <w:color w:val="000000"/>
        </w:rPr>
        <w:t xml:space="preserve">                                Заявление</w:t>
      </w:r>
    </w:p>
    <w:bookmarkEnd w:id="115"/>
    <w:p>
      <w:pPr>
        <w:spacing w:after="0"/>
        <w:ind w:left="0"/>
        <w:jc w:val="both"/>
      </w:pPr>
      <w:bookmarkStart w:name="z446" w:id="116"/>
      <w:r>
        <w:rPr>
          <w:rFonts w:ascii="Times New Roman"/>
          <w:b w:val="false"/>
          <w:i w:val="false"/>
          <w:color w:val="000000"/>
          <w:sz w:val="28"/>
        </w:rPr>
        <w:t>
      Прошу Вас обеспечить подвоз моего(их) несовершеннолетнего(их)</w:t>
      </w:r>
    </w:p>
    <w:bookmarkEnd w:id="116"/>
    <w:p>
      <w:pPr>
        <w:spacing w:after="0"/>
        <w:ind w:left="0"/>
        <w:jc w:val="both"/>
      </w:pPr>
      <w:r>
        <w:rPr>
          <w:rFonts w:ascii="Times New Roman"/>
          <w:b w:val="false"/>
          <w:i w:val="false"/>
          <w:color w:val="000000"/>
          <w:sz w:val="28"/>
        </w:rPr>
        <w:t>ребенка (детей)_____________________________________________________,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и индивидуальный</w:t>
      </w:r>
    </w:p>
    <w:p>
      <w:pPr>
        <w:spacing w:after="0"/>
        <w:ind w:left="0"/>
        <w:jc w:val="both"/>
      </w:pPr>
      <w:r>
        <w:rPr>
          <w:rFonts w:ascii="Times New Roman"/>
          <w:b w:val="false"/>
          <w:i w:val="false"/>
          <w:color w:val="000000"/>
          <w:sz w:val="28"/>
        </w:rPr>
        <w:t xml:space="preserve"> дентификационный номер, дата рождения) проживающего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населенного пункта, района)</w:t>
      </w:r>
    </w:p>
    <w:p>
      <w:pPr>
        <w:spacing w:after="0"/>
        <w:ind w:left="0"/>
        <w:jc w:val="both"/>
      </w:pPr>
      <w:r>
        <w:rPr>
          <w:rFonts w:ascii="Times New Roman"/>
          <w:b w:val="false"/>
          <w:i w:val="false"/>
          <w:color w:val="000000"/>
          <w:sz w:val="28"/>
        </w:rPr>
        <w:t>и обучающегося в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xml:space="preserve">             (указать № класса, полное наименование организации образования)</w:t>
      </w:r>
    </w:p>
    <w:p>
      <w:pPr>
        <w:spacing w:after="0"/>
        <w:ind w:left="0"/>
        <w:jc w:val="both"/>
      </w:pPr>
      <w:r>
        <w:rPr>
          <w:rFonts w:ascii="Times New Roman"/>
          <w:b w:val="false"/>
          <w:i w:val="false"/>
          <w:color w:val="000000"/>
          <w:sz w:val="28"/>
        </w:rPr>
        <w:t>к общеобразовательной организации образования и обратно домой на 20 ___ - 20 __ учебный</w:t>
      </w:r>
    </w:p>
    <w:p>
      <w:pPr>
        <w:spacing w:after="0"/>
        <w:ind w:left="0"/>
        <w:jc w:val="both"/>
      </w:pPr>
      <w:r>
        <w:rPr>
          <w:rFonts w:ascii="Times New Roman"/>
          <w:b w:val="false"/>
          <w:i w:val="false"/>
          <w:color w:val="000000"/>
          <w:sz w:val="28"/>
        </w:rPr>
        <w:t>год (указать учебный 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_____________ 20 ___года</w:t>
            </w:r>
          </w:p>
        </w:tc>
        <w:tc>
          <w:tcPr>
            <w:tcW w:w="6150" w:type="dxa"/>
            <w:tcBorders/>
            <w:tcMar>
              <w:top w:w="15" w:type="dxa"/>
              <w:left w:w="15" w:type="dxa"/>
              <w:bottom w:w="15" w:type="dxa"/>
              <w:right w:w="15" w:type="dxa"/>
            </w:tcMar>
            <w:vAlign w:val="center"/>
          </w:tcPr>
          <w:bookmarkStart w:name="z447" w:id="117"/>
          <w:p>
            <w:pPr>
              <w:spacing w:after="20"/>
              <w:ind w:left="20"/>
              <w:jc w:val="both"/>
            </w:pPr>
            <w:r>
              <w:rPr>
                <w:rFonts w:ascii="Times New Roman"/>
                <w:b w:val="false"/>
                <w:i w:val="false"/>
                <w:color w:val="000000"/>
                <w:sz w:val="20"/>
              </w:rPr>
              <w:t>
_____________________</w:t>
            </w:r>
          </w:p>
          <w:bookmarkEnd w:id="117"/>
          <w:p>
            <w:pPr>
              <w:spacing w:after="20"/>
              <w:ind w:left="20"/>
              <w:jc w:val="both"/>
            </w:pPr>
            <w:r>
              <w:rPr>
                <w:rFonts w:ascii="Times New Roman"/>
                <w:b w:val="false"/>
                <w:i w:val="false"/>
                <w:color w:val="000000"/>
                <w:sz w:val="20"/>
              </w:rPr>
              <w:t>
(подпись заявителя)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bl>
    <w:bookmarkStart w:name="z449" w:id="118"/>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бесплатного подвоза к общеобразовательным организациям и обратно домой детям, проживающим в отдаленных сельских пунктах"</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19"/>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120"/>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121"/>
          <w:p>
            <w:pPr>
              <w:spacing w:after="20"/>
              <w:ind w:left="20"/>
              <w:jc w:val="both"/>
            </w:pPr>
            <w:r>
              <w:rPr>
                <w:rFonts w:ascii="Times New Roman"/>
                <w:b w:val="false"/>
                <w:i w:val="false"/>
                <w:color w:val="000000"/>
                <w:sz w:val="20"/>
              </w:rPr>
              <w:t>
Справка о предоставлении бесплатного подвоза к общеобразовательной организации образования и обратно домой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121"/>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122"/>
          <w:p>
            <w:pPr>
              <w:spacing w:after="20"/>
              <w:ind w:left="20"/>
              <w:jc w:val="both"/>
            </w:pPr>
            <w:r>
              <w:rPr>
                <w:rFonts w:ascii="Times New Roman"/>
                <w:b w:val="false"/>
                <w:i w:val="false"/>
                <w:color w:val="000000"/>
                <w:sz w:val="20"/>
              </w:rPr>
              <w:t xml:space="preserve">
Размер оплаты, взимаемой с услугополучателя </w:t>
            </w:r>
          </w:p>
          <w:bookmarkEnd w:id="122"/>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123"/>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или по месту регистрации несовершеннолетнего проживающего в отдаленных сельских пунктах, нуждающегося в подвозе к общеобразовательным организациям и обратно домой,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124"/>
          <w:p>
            <w:pPr>
              <w:spacing w:after="20"/>
              <w:ind w:left="20"/>
              <w:jc w:val="both"/>
            </w:pPr>
            <w:r>
              <w:rPr>
                <w:rFonts w:ascii="Times New Roman"/>
                <w:b w:val="false"/>
                <w:i w:val="false"/>
                <w:color w:val="000000"/>
                <w:sz w:val="20"/>
              </w:rPr>
              <w:t>
При обращении к услугодателю и в Государственную корпорацию:</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справка с места учебы по форме согласно приложению, к настоящим требованиям к оказанию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(детей), при отсутствии сведений ИС ЗАГС либо родившегося за пределами Республики Казахстан;</w:t>
            </w:r>
          </w:p>
          <w:p>
            <w:pPr>
              <w:spacing w:after="20"/>
              <w:ind w:left="20"/>
              <w:jc w:val="both"/>
            </w:pPr>
            <w:r>
              <w:rPr>
                <w:rFonts w:ascii="Times New Roman"/>
                <w:b w:val="false"/>
                <w:i w:val="false"/>
                <w:color w:val="000000"/>
                <w:sz w:val="20"/>
              </w:rPr>
              <w:t>
3) электронная копия справки с места учебы по форме согласно приложению, к настоящим требованиям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25"/>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26"/>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"Предоставление бесплатного </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79" w:id="127"/>
    <w:p>
      <w:pPr>
        <w:spacing w:after="0"/>
        <w:ind w:left="0"/>
        <w:jc w:val="left"/>
      </w:pPr>
      <w:r>
        <w:rPr>
          <w:rFonts w:ascii="Times New Roman"/>
          <w:b/>
          <w:i w:val="false"/>
          <w:color w:val="000000"/>
        </w:rPr>
        <w:t xml:space="preserve">                          Расписка об отказе в приеме документов</w:t>
      </w:r>
    </w:p>
    <w:bookmarkEnd w:id="127"/>
    <w:p>
      <w:pPr>
        <w:spacing w:after="0"/>
        <w:ind w:left="0"/>
        <w:jc w:val="both"/>
      </w:pPr>
      <w:bookmarkStart w:name="z480" w:id="128"/>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w:t>
      </w:r>
    </w:p>
    <w:bookmarkEnd w:id="128"/>
    <w:p>
      <w:pPr>
        <w:spacing w:after="0"/>
        <w:ind w:left="0"/>
        <w:jc w:val="both"/>
      </w:pPr>
      <w:r>
        <w:rPr>
          <w:rFonts w:ascii="Times New Roman"/>
          <w:b w:val="false"/>
          <w:i w:val="false"/>
          <w:color w:val="000000"/>
          <w:sz w:val="28"/>
        </w:rPr>
        <w:t>государственных услугах", отдел №____ филиала Некоммерческого акционерного общества</w:t>
      </w:r>
    </w:p>
    <w:p>
      <w:pPr>
        <w:spacing w:after="0"/>
        <w:ind w:left="0"/>
        <w:jc w:val="both"/>
      </w:pPr>
      <w:r>
        <w:rPr>
          <w:rFonts w:ascii="Times New Roman"/>
          <w:b w:val="false"/>
          <w:i w:val="false"/>
          <w:color w:val="000000"/>
          <w:sz w:val="28"/>
        </w:rPr>
        <w:t>Государственная корпорация "Правительство для граждан" (указать адрес) отказывает в</w:t>
      </w:r>
    </w:p>
    <w:p>
      <w:pPr>
        <w:spacing w:after="0"/>
        <w:ind w:left="0"/>
        <w:jc w:val="both"/>
      </w:pPr>
      <w:r>
        <w:rPr>
          <w:rFonts w:ascii="Times New Roman"/>
          <w:b w:val="false"/>
          <w:i w:val="false"/>
          <w:color w:val="000000"/>
          <w:sz w:val="28"/>
        </w:rPr>
        <w:t>приеме документов на оказание государственной услуги_______________________________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ввиду представления Вами неполного пакета документов согласно перечню, </w:t>
      </w:r>
    </w:p>
    <w:p>
      <w:pPr>
        <w:spacing w:after="0"/>
        <w:ind w:left="0"/>
        <w:jc w:val="both"/>
      </w:pPr>
      <w:r>
        <w:rPr>
          <w:rFonts w:ascii="Times New Roman"/>
          <w:b w:val="false"/>
          <w:i w:val="false"/>
          <w:color w:val="000000"/>
          <w:sz w:val="28"/>
        </w:rPr>
        <w:t>предусмотренному требованиями к оказанию государственной услуги, а именно:</w:t>
      </w:r>
    </w:p>
    <w:p>
      <w:pPr>
        <w:spacing w:after="0"/>
        <w:ind w:left="0"/>
        <w:jc w:val="both"/>
      </w:pPr>
      <w:r>
        <w:rPr>
          <w:rFonts w:ascii="Times New Roman"/>
          <w:b w:val="false"/>
          <w:i w:val="false"/>
          <w:color w:val="000000"/>
          <w:sz w:val="28"/>
        </w:rPr>
        <w:t xml:space="preserve"> 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 xml:space="preserve"> 2) ___________________________________________________________________;</w:t>
      </w:r>
    </w:p>
    <w:p>
      <w:pPr>
        <w:spacing w:after="0"/>
        <w:ind w:left="0"/>
        <w:jc w:val="both"/>
      </w:pP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Настоящая расписка составлена в двух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r>
        <w:rPr>
          <w:rFonts w:ascii="Times New Roman"/>
          <w:b w:val="false"/>
          <w:i w:val="false"/>
          <w:color w:val="000000"/>
          <w:sz w:val="28"/>
        </w:rPr>
        <w:t>Исполнитель: 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Телефон: ________________________________________________________________</w:t>
      </w:r>
    </w:p>
    <w:p>
      <w:pPr>
        <w:spacing w:after="0"/>
        <w:ind w:left="0"/>
        <w:jc w:val="both"/>
      </w:pPr>
      <w:r>
        <w:rPr>
          <w:rFonts w:ascii="Times New Roman"/>
          <w:b w:val="false"/>
          <w:i w:val="false"/>
          <w:color w:val="000000"/>
          <w:sz w:val="28"/>
        </w:rPr>
        <w:t xml:space="preserve">Получил: ________________________________________________________________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 услугополучателя</w:t>
      </w:r>
    </w:p>
    <w:p>
      <w:pPr>
        <w:spacing w:after="0"/>
        <w:ind w:left="0"/>
        <w:jc w:val="both"/>
      </w:pPr>
      <w:r>
        <w:rPr>
          <w:rFonts w:ascii="Times New Roman"/>
          <w:b w:val="false"/>
          <w:i w:val="false"/>
          <w:color w:val="000000"/>
          <w:sz w:val="28"/>
        </w:rPr>
        <w:t>"___" _________ 20__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приказу</w:t>
            </w:r>
            <w:r>
              <w:br/>
            </w: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w:t>
            </w:r>
            <w:r>
              <w:br/>
            </w:r>
            <w:r>
              <w:rPr>
                <w:rFonts w:ascii="Times New Roman"/>
                <w:b w:val="false"/>
                <w:i w:val="false"/>
                <w:color w:val="000000"/>
                <w:sz w:val="20"/>
              </w:rPr>
              <w:t>подвоза к 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3" w:id="129"/>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предоставлении бесплатного подвоза к общеобразовательной</w:t>
      </w:r>
      <w:r>
        <w:br/>
      </w:r>
      <w:r>
        <w:rPr>
          <w:rFonts w:ascii="Times New Roman"/>
          <w:b/>
          <w:i w:val="false"/>
          <w:color w:val="000000"/>
        </w:rPr>
        <w:t xml:space="preserve">                   организации образования и обратно домой</w:t>
      </w:r>
    </w:p>
    <w:bookmarkEnd w:id="129"/>
    <w:p>
      <w:pPr>
        <w:spacing w:after="0"/>
        <w:ind w:left="0"/>
        <w:jc w:val="both"/>
      </w:pPr>
      <w:bookmarkStart w:name="z484" w:id="130"/>
      <w:r>
        <w:rPr>
          <w:rFonts w:ascii="Times New Roman"/>
          <w:b w:val="false"/>
          <w:i w:val="false"/>
          <w:color w:val="000000"/>
          <w:sz w:val="28"/>
        </w:rPr>
        <w:t>
      Дана _______________________________________________________________</w:t>
      </w:r>
    </w:p>
    <w:bookmarkEnd w:id="130"/>
    <w:p>
      <w:pPr>
        <w:spacing w:after="0"/>
        <w:ind w:left="0"/>
        <w:jc w:val="both"/>
      </w:pPr>
      <w:r>
        <w:rPr>
          <w:rFonts w:ascii="Times New Roman"/>
          <w:b w:val="false"/>
          <w:i w:val="false"/>
          <w:color w:val="000000"/>
          <w:sz w:val="28"/>
        </w:rPr>
        <w:t xml:space="preserve">       (фамилия, имя, отчество (при его наличии) обучающегося и воспитанника)</w:t>
      </w:r>
    </w:p>
    <w:p>
      <w:pPr>
        <w:spacing w:after="0"/>
        <w:ind w:left="0"/>
        <w:jc w:val="both"/>
      </w:pPr>
      <w:r>
        <w:rPr>
          <w:rFonts w:ascii="Times New Roman"/>
          <w:b w:val="false"/>
          <w:i w:val="false"/>
          <w:color w:val="000000"/>
          <w:sz w:val="28"/>
        </w:rPr>
        <w:t>в том, что он (она) действительно будет обеспечен (-а) бесплатным подвозом к</w:t>
      </w:r>
    </w:p>
    <w:p>
      <w:pPr>
        <w:spacing w:after="0"/>
        <w:ind w:left="0"/>
        <w:jc w:val="both"/>
      </w:pPr>
      <w:r>
        <w:rPr>
          <w:rFonts w:ascii="Times New Roman"/>
          <w:b w:val="false"/>
          <w:i w:val="false"/>
          <w:color w:val="000000"/>
          <w:sz w:val="28"/>
        </w:rPr>
        <w:t>общеобразовательной организации образования № ________________________________</w:t>
      </w:r>
    </w:p>
    <w:p>
      <w:pPr>
        <w:spacing w:after="0"/>
        <w:ind w:left="0"/>
        <w:jc w:val="both"/>
      </w:pPr>
      <w:r>
        <w:rPr>
          <w:rFonts w:ascii="Times New Roman"/>
          <w:b w:val="false"/>
          <w:i w:val="false"/>
          <w:color w:val="000000"/>
          <w:sz w:val="28"/>
        </w:rPr>
        <w:t xml:space="preserve">                                                 (наименование школы)</w:t>
      </w:r>
    </w:p>
    <w:p>
      <w:pPr>
        <w:spacing w:after="0"/>
        <w:ind w:left="0"/>
        <w:jc w:val="both"/>
      </w:pPr>
      <w:r>
        <w:rPr>
          <w:rFonts w:ascii="Times New Roman"/>
          <w:b w:val="false"/>
          <w:i w:val="false"/>
          <w:color w:val="000000"/>
          <w:sz w:val="28"/>
        </w:rPr>
        <w:t xml:space="preserve"> и обратно домой.</w:t>
      </w:r>
    </w:p>
    <w:p>
      <w:pPr>
        <w:spacing w:after="0"/>
        <w:ind w:left="0"/>
        <w:jc w:val="both"/>
      </w:pPr>
      <w:bookmarkStart w:name="z485" w:id="131"/>
      <w:r>
        <w:rPr>
          <w:rFonts w:ascii="Times New Roman"/>
          <w:b w:val="false"/>
          <w:i w:val="false"/>
          <w:color w:val="000000"/>
          <w:sz w:val="28"/>
        </w:rPr>
        <w:t>
      Справка действительна на период учебного года.</w:t>
      </w:r>
    </w:p>
    <w:bookmarkEnd w:id="131"/>
    <w:p>
      <w:pPr>
        <w:spacing w:after="0"/>
        <w:ind w:left="0"/>
        <w:jc w:val="both"/>
      </w:pPr>
      <w:r>
        <w:rPr>
          <w:rFonts w:ascii="Times New Roman"/>
          <w:b w:val="false"/>
          <w:i w:val="false"/>
          <w:color w:val="000000"/>
          <w:sz w:val="28"/>
        </w:rPr>
        <w:t>Руководитель 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населенного пункта)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приказу</w:t>
            </w:r>
            <w:r>
              <w:br/>
            </w:r>
            <w:r>
              <w:rPr>
                <w:rFonts w:ascii="Times New Roman"/>
                <w:b w:val="false"/>
                <w:i w:val="false"/>
                <w:color w:val="000000"/>
                <w:sz w:val="20"/>
              </w:rPr>
              <w:t>Приложение</w:t>
            </w:r>
            <w:r>
              <w:br/>
            </w:r>
            <w:r>
              <w:rPr>
                <w:rFonts w:ascii="Times New Roman"/>
                <w:b w:val="false"/>
                <w:i w:val="false"/>
                <w:color w:val="000000"/>
                <w:sz w:val="20"/>
              </w:rPr>
              <w:t>к перечню основных требований</w:t>
            </w:r>
            <w:r>
              <w:br/>
            </w:r>
            <w:r>
              <w:rPr>
                <w:rFonts w:ascii="Times New Roman"/>
                <w:b w:val="false"/>
                <w:i w:val="false"/>
                <w:color w:val="000000"/>
                <w:sz w:val="20"/>
              </w:rPr>
              <w:t>к оказанию государственной</w:t>
            </w:r>
            <w:r>
              <w:br/>
            </w:r>
            <w:r>
              <w:rPr>
                <w:rFonts w:ascii="Times New Roman"/>
                <w:b w:val="false"/>
                <w:i w:val="false"/>
                <w:color w:val="000000"/>
                <w:sz w:val="20"/>
              </w:rPr>
              <w:t>услуги "Предоставление</w:t>
            </w:r>
            <w:r>
              <w:br/>
            </w:r>
            <w:r>
              <w:rPr>
                <w:rFonts w:ascii="Times New Roman"/>
                <w:b w:val="false"/>
                <w:i w:val="false"/>
                <w:color w:val="000000"/>
                <w:sz w:val="20"/>
              </w:rPr>
              <w:t>бесплатного подвоза к</w:t>
            </w:r>
            <w:r>
              <w:br/>
            </w:r>
            <w:r>
              <w:rPr>
                <w:rFonts w:ascii="Times New Roman"/>
                <w:b w:val="false"/>
                <w:i w:val="false"/>
                <w:color w:val="000000"/>
                <w:sz w:val="20"/>
              </w:rPr>
              <w:t>общеобразовательным</w:t>
            </w:r>
            <w:r>
              <w:br/>
            </w:r>
            <w:r>
              <w:rPr>
                <w:rFonts w:ascii="Times New Roman"/>
                <w:b w:val="false"/>
                <w:i w:val="false"/>
                <w:color w:val="000000"/>
                <w:sz w:val="20"/>
              </w:rPr>
              <w:t>организациям и обратно домой</w:t>
            </w:r>
            <w:r>
              <w:br/>
            </w:r>
            <w:r>
              <w:rPr>
                <w:rFonts w:ascii="Times New Roman"/>
                <w:b w:val="false"/>
                <w:i w:val="false"/>
                <w:color w:val="000000"/>
                <w:sz w:val="20"/>
              </w:rPr>
              <w:t>детям, проживающим в</w:t>
            </w:r>
            <w:r>
              <w:br/>
            </w:r>
            <w:r>
              <w:rPr>
                <w:rFonts w:ascii="Times New Roman"/>
                <w:b w:val="false"/>
                <w:i w:val="false"/>
                <w:color w:val="000000"/>
                <w:sz w:val="20"/>
              </w:rPr>
              <w:t>отдаленных сельских пунктах"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88" w:id="132"/>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с места учебы</w:t>
      </w:r>
    </w:p>
    <w:bookmarkEnd w:id="132"/>
    <w:p>
      <w:pPr>
        <w:spacing w:after="0"/>
        <w:ind w:left="0"/>
        <w:jc w:val="both"/>
      </w:pPr>
      <w:bookmarkStart w:name="z489" w:id="133"/>
      <w:r>
        <w:rPr>
          <w:rFonts w:ascii="Times New Roman"/>
          <w:b w:val="false"/>
          <w:i w:val="false"/>
          <w:color w:val="000000"/>
          <w:sz w:val="28"/>
        </w:rPr>
        <w:t>
      Дана ___________________________________________________________________</w:t>
      </w:r>
    </w:p>
    <w:bookmarkEnd w:id="133"/>
    <w:p>
      <w:pPr>
        <w:spacing w:after="0"/>
        <w:ind w:left="0"/>
        <w:jc w:val="both"/>
      </w:pPr>
      <w:r>
        <w:rPr>
          <w:rFonts w:ascii="Times New Roman"/>
          <w:b w:val="false"/>
          <w:i w:val="false"/>
          <w:color w:val="000000"/>
          <w:sz w:val="28"/>
        </w:rPr>
        <w:t xml:space="preserve">       (фамилия, имя, отчество (при его наличии) обучающегося и воспитанника) в том,</w:t>
      </w:r>
    </w:p>
    <w:p>
      <w:pPr>
        <w:spacing w:after="0"/>
        <w:ind w:left="0"/>
        <w:jc w:val="both"/>
      </w:pPr>
      <w:r>
        <w:rPr>
          <w:rFonts w:ascii="Times New Roman"/>
          <w:b w:val="false"/>
          <w:i w:val="false"/>
          <w:color w:val="000000"/>
          <w:sz w:val="28"/>
        </w:rPr>
        <w:t>что он действительно обучается в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(указать наименование школы)</w:t>
      </w:r>
    </w:p>
    <w:p>
      <w:pPr>
        <w:spacing w:after="0"/>
        <w:ind w:left="0"/>
        <w:jc w:val="both"/>
      </w:pPr>
      <w:r>
        <w:rPr>
          <w:rFonts w:ascii="Times New Roman"/>
          <w:b w:val="false"/>
          <w:i w:val="false"/>
          <w:color w:val="000000"/>
          <w:sz w:val="28"/>
        </w:rPr>
        <w:t>в _____ классе ______ смены (период обучения с ___ до ____ часов) и нуждается в подвозе.</w:t>
      </w:r>
    </w:p>
    <w:p>
      <w:pPr>
        <w:spacing w:after="0"/>
        <w:ind w:left="0"/>
        <w:jc w:val="both"/>
      </w:pPr>
      <w:r>
        <w:rPr>
          <w:rFonts w:ascii="Times New Roman"/>
          <w:b w:val="false"/>
          <w:i w:val="false"/>
          <w:color w:val="000000"/>
          <w:sz w:val="28"/>
        </w:rPr>
        <w:t>Справка дана для предъявления по месту требования.</w:t>
      </w:r>
    </w:p>
    <w:p>
      <w:pPr>
        <w:spacing w:after="0"/>
        <w:ind w:left="0"/>
        <w:jc w:val="both"/>
      </w:pPr>
      <w:r>
        <w:rPr>
          <w:rFonts w:ascii="Times New Roman"/>
          <w:b w:val="false"/>
          <w:i w:val="false"/>
          <w:color w:val="000000"/>
          <w:sz w:val="28"/>
        </w:rPr>
        <w:t>Директор школы № ____________________________________________________</w:t>
      </w:r>
    </w:p>
    <w:p>
      <w:pPr>
        <w:spacing w:after="0"/>
        <w:ind w:left="0"/>
        <w:jc w:val="both"/>
      </w:pPr>
      <w:r>
        <w:rPr>
          <w:rFonts w:ascii="Times New Roman"/>
          <w:b w:val="false"/>
          <w:i w:val="false"/>
          <w:color w:val="000000"/>
          <w:sz w:val="28"/>
        </w:rPr>
        <w:t xml:space="preserve">                                     (указать наименование школы)</w:t>
      </w:r>
    </w:p>
    <w:p>
      <w:pPr>
        <w:spacing w:after="0"/>
        <w:ind w:left="0"/>
        <w:jc w:val="both"/>
      </w:pPr>
      <w:r>
        <w:rPr>
          <w:rFonts w:ascii="Times New Roman"/>
          <w:b w:val="false"/>
          <w:i w:val="false"/>
          <w:color w:val="000000"/>
          <w:sz w:val="28"/>
        </w:rPr>
        <w:t>фамилия, имя, отчество (при его наличии) ________________________________________</w:t>
      </w:r>
    </w:p>
    <w:p>
      <w:pPr>
        <w:spacing w:after="0"/>
        <w:ind w:left="0"/>
        <w:jc w:val="both"/>
      </w:pPr>
      <w:r>
        <w:rPr>
          <w:rFonts w:ascii="Times New Roman"/>
          <w:b w:val="false"/>
          <w:i w:val="false"/>
          <w:color w:val="000000"/>
          <w:sz w:val="28"/>
        </w:rPr>
        <w:t xml:space="preserve">                                           (инициалы и подпись)</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__________________________</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w:t>
            </w:r>
            <w:r>
              <w:br/>
            </w:r>
            <w:r>
              <w:rPr>
                <w:rFonts w:ascii="Times New Roman"/>
                <w:b w:val="false"/>
                <w:i w:val="false"/>
                <w:color w:val="000000"/>
                <w:sz w:val="20"/>
              </w:rPr>
              <w:t>индивидуальный</w:t>
            </w:r>
            <w:r>
              <w:br/>
            </w:r>
            <w:r>
              <w:rPr>
                <w:rFonts w:ascii="Times New Roman"/>
                <w:b w:val="false"/>
                <w:i w:val="false"/>
                <w:color w:val="000000"/>
                <w:sz w:val="20"/>
              </w:rPr>
              <w:t>идентификационный</w:t>
            </w:r>
            <w:r>
              <w:br/>
            </w:r>
            <w:r>
              <w:rPr>
                <w:rFonts w:ascii="Times New Roman"/>
                <w:b w:val="false"/>
                <w:i w:val="false"/>
                <w:color w:val="000000"/>
                <w:sz w:val="20"/>
              </w:rPr>
              <w:t>номер заявителя,</w:t>
            </w:r>
            <w:r>
              <w:br/>
            </w:r>
            <w:r>
              <w:rPr>
                <w:rFonts w:ascii="Times New Roman"/>
                <w:b w:val="false"/>
                <w:i w:val="false"/>
                <w:color w:val="000000"/>
                <w:sz w:val="20"/>
              </w:rPr>
              <w:t>проживающего(-ей) по адресу:</w:t>
            </w:r>
            <w:r>
              <w:br/>
            </w:r>
            <w:r>
              <w:rPr>
                <w:rFonts w:ascii="Times New Roman"/>
                <w:b w:val="false"/>
                <w:i w:val="false"/>
                <w:color w:val="000000"/>
                <w:sz w:val="20"/>
              </w:rPr>
              <w:t>__________________________</w:t>
            </w:r>
            <w:r>
              <w:br/>
            </w:r>
            <w:r>
              <w:rPr>
                <w:rFonts w:ascii="Times New Roman"/>
                <w:b w:val="false"/>
                <w:i w:val="false"/>
                <w:color w:val="000000"/>
                <w:sz w:val="20"/>
              </w:rPr>
              <w:t>(наименование населенного</w:t>
            </w:r>
            <w:r>
              <w:br/>
            </w:r>
            <w:r>
              <w:rPr>
                <w:rFonts w:ascii="Times New Roman"/>
                <w:b w:val="false"/>
                <w:i w:val="false"/>
                <w:color w:val="000000"/>
                <w:sz w:val="20"/>
              </w:rPr>
              <w:t>пункта, адрес места</w:t>
            </w:r>
            <w:r>
              <w:br/>
            </w:r>
            <w:r>
              <w:rPr>
                <w:rFonts w:ascii="Times New Roman"/>
                <w:b w:val="false"/>
                <w:i w:val="false"/>
                <w:color w:val="000000"/>
                <w:sz w:val="20"/>
              </w:rPr>
              <w:t>проживания, телефон)</w:t>
            </w:r>
          </w:p>
        </w:tc>
      </w:tr>
    </w:tbl>
    <w:bookmarkStart w:name="z494" w:id="134"/>
    <w:p>
      <w:pPr>
        <w:spacing w:after="0"/>
        <w:ind w:left="0"/>
        <w:jc w:val="left"/>
      </w:pPr>
      <w:r>
        <w:rPr>
          <w:rFonts w:ascii="Times New Roman"/>
          <w:b/>
          <w:i w:val="false"/>
          <w:color w:val="000000"/>
        </w:rPr>
        <w:t xml:space="preserve">                                Заявление</w:t>
      </w:r>
    </w:p>
    <w:bookmarkEnd w:id="134"/>
    <w:p>
      <w:pPr>
        <w:spacing w:after="0"/>
        <w:ind w:left="0"/>
        <w:jc w:val="both"/>
      </w:pPr>
      <w:bookmarkStart w:name="z495" w:id="135"/>
      <w:r>
        <w:rPr>
          <w:rFonts w:ascii="Times New Roman"/>
          <w:b w:val="false"/>
          <w:i w:val="false"/>
          <w:color w:val="000000"/>
          <w:sz w:val="28"/>
        </w:rPr>
        <w:t>
      Прошу Вас включить моего несовершеннолетнего ребенка (фамилия, имя, отчество</w:t>
      </w:r>
    </w:p>
    <w:bookmarkEnd w:id="135"/>
    <w:p>
      <w:pPr>
        <w:spacing w:after="0"/>
        <w:ind w:left="0"/>
        <w:jc w:val="both"/>
      </w:pPr>
      <w:r>
        <w:rPr>
          <w:rFonts w:ascii="Times New Roman"/>
          <w:b w:val="false"/>
          <w:i w:val="false"/>
          <w:color w:val="000000"/>
          <w:sz w:val="28"/>
        </w:rPr>
        <w:t>(при его наличии) и индивидуальный идентификационный номер, дата рождения),</w:t>
      </w:r>
    </w:p>
    <w:p>
      <w:pPr>
        <w:spacing w:after="0"/>
        <w:ind w:left="0"/>
        <w:jc w:val="both"/>
      </w:pPr>
      <w:r>
        <w:rPr>
          <w:rFonts w:ascii="Times New Roman"/>
          <w:b w:val="false"/>
          <w:i w:val="false"/>
          <w:color w:val="000000"/>
          <w:sz w:val="28"/>
        </w:rPr>
        <w:t>обучающегося в (указать № школы, № и литер класса) в список обучающихся и</w:t>
      </w:r>
    </w:p>
    <w:p>
      <w:pPr>
        <w:spacing w:after="0"/>
        <w:ind w:left="0"/>
        <w:jc w:val="both"/>
      </w:pPr>
      <w:r>
        <w:rPr>
          <w:rFonts w:ascii="Times New Roman"/>
          <w:b w:val="false"/>
          <w:i w:val="false"/>
          <w:color w:val="000000"/>
          <w:sz w:val="28"/>
        </w:rPr>
        <w:t>воспитанников, обеспечивающихся бесплатным и льготным питанием на (указать учебный</w:t>
      </w:r>
    </w:p>
    <w:p>
      <w:pPr>
        <w:spacing w:after="0"/>
        <w:ind w:left="0"/>
        <w:jc w:val="both"/>
      </w:pPr>
      <w:r>
        <w:rPr>
          <w:rFonts w:ascii="Times New Roman"/>
          <w:b w:val="false"/>
          <w:i w:val="false"/>
          <w:color w:val="000000"/>
          <w:sz w:val="28"/>
        </w:rPr>
        <w:t>год).</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bookmarkStart w:name="z496" w:id="136"/>
      <w:r>
        <w:rPr>
          <w:rFonts w:ascii="Times New Roman"/>
          <w:b w:val="false"/>
          <w:i w:val="false"/>
          <w:color w:val="000000"/>
          <w:sz w:val="28"/>
        </w:rPr>
        <w:t>
      "___" __________20__года                         ________________________</w:t>
      </w:r>
    </w:p>
    <w:bookmarkEnd w:id="136"/>
    <w:p>
      <w:pPr>
        <w:spacing w:after="0"/>
        <w:ind w:left="0"/>
        <w:jc w:val="both"/>
      </w:pPr>
      <w:r>
        <w:rPr>
          <w:rFonts w:ascii="Times New Roman"/>
          <w:b w:val="false"/>
          <w:i w:val="false"/>
          <w:color w:val="000000"/>
          <w:sz w:val="28"/>
        </w:rPr>
        <w:t xml:space="preserve">                                                 подпись гражданина (-ки)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bl>
    <w:bookmarkStart w:name="z498" w:id="137"/>
    <w:p>
      <w:pPr>
        <w:spacing w:after="0"/>
        <w:ind w:left="0"/>
        <w:jc w:val="left"/>
      </w:pPr>
      <w:r>
        <w:rPr>
          <w:rFonts w:ascii="Times New Roman"/>
          <w:b/>
          <w:i w:val="false"/>
          <w:color w:val="000000"/>
        </w:rPr>
        <w:t xml:space="preserve"> Перечень основных требований к оказанию государственной услуги "Предоставление бесплатного и льготного питания отдельным категориям обучающихся и воспитанников в общеобразовательных школах"</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Астана, Алматы и Шымкент, районов и городов областного значения, управления образования областей, городов республиканского значения и столицы, отделы образования районов и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138"/>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канцелярию услугодателя;</w:t>
            </w:r>
          </w:p>
          <w:p>
            <w:pPr>
              <w:spacing w:after="20"/>
              <w:ind w:left="20"/>
              <w:jc w:val="both"/>
            </w:pPr>
            <w:r>
              <w:rPr>
                <w:rFonts w:ascii="Times New Roman"/>
                <w:b w:val="false"/>
                <w:i w:val="false"/>
                <w:color w:val="000000"/>
                <w:sz w:val="20"/>
              </w:rPr>
              <w:t>
2)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139"/>
          <w:p>
            <w:pPr>
              <w:spacing w:after="20"/>
              <w:ind w:left="20"/>
              <w:jc w:val="both"/>
            </w:pPr>
            <w:r>
              <w:rPr>
                <w:rFonts w:ascii="Times New Roman"/>
                <w:b w:val="false"/>
                <w:i w:val="false"/>
                <w:color w:val="000000"/>
                <w:sz w:val="20"/>
              </w:rPr>
              <w:t>
1) с момента сдачи документов услугодателю, а также при обращении на портал – 5 (пять) рабочих дней;</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140"/>
          <w:p>
            <w:pPr>
              <w:spacing w:after="20"/>
              <w:ind w:left="20"/>
              <w:jc w:val="both"/>
            </w:pPr>
            <w:r>
              <w:rPr>
                <w:rFonts w:ascii="Times New Roman"/>
                <w:b w:val="false"/>
                <w:i w:val="false"/>
                <w:color w:val="000000"/>
                <w:sz w:val="20"/>
              </w:rPr>
              <w:t>
Справка о предоставлении бесплатного и льготного питания в общеобразовательной школе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140"/>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41"/>
          <w:p>
            <w:pPr>
              <w:spacing w:after="20"/>
              <w:ind w:left="20"/>
              <w:jc w:val="both"/>
            </w:pPr>
            <w:r>
              <w:rPr>
                <w:rFonts w:ascii="Times New Roman"/>
                <w:b w:val="false"/>
                <w:i w:val="false"/>
                <w:color w:val="000000"/>
                <w:sz w:val="20"/>
              </w:rPr>
              <w:t xml:space="preserve">
Размер оплаты, взимаемой с услугополучателя </w:t>
            </w:r>
          </w:p>
          <w:bookmarkEnd w:id="141"/>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142"/>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43"/>
          <w:p>
            <w:pPr>
              <w:spacing w:after="20"/>
              <w:ind w:left="20"/>
              <w:jc w:val="both"/>
            </w:pPr>
            <w:r>
              <w:rPr>
                <w:rFonts w:ascii="Times New Roman"/>
                <w:b w:val="false"/>
                <w:i w:val="false"/>
                <w:color w:val="000000"/>
                <w:sz w:val="20"/>
              </w:rPr>
              <w:t>
к услугодателю:</w:t>
            </w:r>
          </w:p>
          <w:bookmarkEnd w:id="143"/>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Документы представляются в подлинниках для сверки, после чего подлинники возвращаются услугополучателю.</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4) электронная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оставшихся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144"/>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145"/>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45"/>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"Предоставление бесплатного и</w:t>
            </w:r>
            <w:r>
              <w:br/>
            </w:r>
            <w:r>
              <w:rPr>
                <w:rFonts w:ascii="Times New Roman"/>
                <w:b w:val="false"/>
                <w:i w:val="false"/>
                <w:color w:val="000000"/>
                <w:sz w:val="20"/>
              </w:rPr>
              <w:t>льготного питания отдельным</w:t>
            </w:r>
            <w:r>
              <w:br/>
            </w:r>
            <w:r>
              <w:rPr>
                <w:rFonts w:ascii="Times New Roman"/>
                <w:b w:val="false"/>
                <w:i w:val="false"/>
                <w:color w:val="000000"/>
                <w:sz w:val="20"/>
              </w:rPr>
              <w:t>категориям обучающихся и</w:t>
            </w:r>
            <w:r>
              <w:br/>
            </w:r>
            <w:r>
              <w:rPr>
                <w:rFonts w:ascii="Times New Roman"/>
                <w:b w:val="false"/>
                <w:i w:val="false"/>
                <w:color w:val="000000"/>
                <w:sz w:val="20"/>
              </w:rPr>
              <w:t>воспитанников в</w:t>
            </w:r>
            <w:r>
              <w:br/>
            </w:r>
            <w:r>
              <w:rPr>
                <w:rFonts w:ascii="Times New Roman"/>
                <w:b w:val="false"/>
                <w:i w:val="false"/>
                <w:color w:val="000000"/>
                <w:sz w:val="20"/>
              </w:rPr>
              <w:t>общеобразовательных школах"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35" w:id="146"/>
    <w:p>
      <w:pPr>
        <w:spacing w:after="0"/>
        <w:ind w:left="0"/>
        <w:jc w:val="left"/>
      </w:pPr>
      <w:r>
        <w:rPr>
          <w:rFonts w:ascii="Times New Roman"/>
          <w:b/>
          <w:i w:val="false"/>
          <w:color w:val="000000"/>
        </w:rPr>
        <w:t xml:space="preserve">                                СПРАВКА</w:t>
      </w:r>
      <w:r>
        <w:br/>
      </w:r>
      <w:r>
        <w:rPr>
          <w:rFonts w:ascii="Times New Roman"/>
          <w:b/>
          <w:i w:val="false"/>
          <w:color w:val="000000"/>
        </w:rPr>
        <w:t xml:space="preserve">             о предоставлении бесплатного и льготного питания в</w:t>
      </w:r>
      <w:r>
        <w:br/>
      </w:r>
      <w:r>
        <w:rPr>
          <w:rFonts w:ascii="Times New Roman"/>
          <w:b/>
          <w:i w:val="false"/>
          <w:color w:val="000000"/>
        </w:rPr>
        <w:t xml:space="preserve">                         общеобразовательной школе</w:t>
      </w:r>
    </w:p>
    <w:bookmarkEnd w:id="146"/>
    <w:p>
      <w:pPr>
        <w:spacing w:after="0"/>
        <w:ind w:left="0"/>
        <w:jc w:val="both"/>
      </w:pPr>
      <w:bookmarkStart w:name="z536" w:id="147"/>
      <w:r>
        <w:rPr>
          <w:rFonts w:ascii="Times New Roman"/>
          <w:b w:val="false"/>
          <w:i w:val="false"/>
          <w:color w:val="000000"/>
          <w:sz w:val="28"/>
        </w:rPr>
        <w:t>
      Дана _______________________________ в том, что он/она включен(-а) в список</w:t>
      </w:r>
    </w:p>
    <w:bookmarkEnd w:id="147"/>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обучающихся и воспитанников, обеспечивающихся бесплатным питанием в 20__ - 20__ </w:t>
      </w:r>
    </w:p>
    <w:p>
      <w:pPr>
        <w:spacing w:after="0"/>
        <w:ind w:left="0"/>
        <w:jc w:val="both"/>
      </w:pPr>
      <w:r>
        <w:rPr>
          <w:rFonts w:ascii="Times New Roman"/>
          <w:b w:val="false"/>
          <w:i w:val="false"/>
          <w:color w:val="000000"/>
          <w:sz w:val="28"/>
        </w:rPr>
        <w:t>учебном году.</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Дата, подпись руководителя</w:t>
      </w:r>
    </w:p>
    <w:p>
      <w:pPr>
        <w:spacing w:after="0"/>
        <w:ind w:left="0"/>
        <w:jc w:val="both"/>
      </w:pPr>
      <w:r>
        <w:rPr>
          <w:rFonts w:ascii="Times New Roman"/>
          <w:b w:val="false"/>
          <w:i w:val="false"/>
          <w:color w:val="000000"/>
          <w:sz w:val="28"/>
        </w:rPr>
        <w:t>Место печати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(наименование органа)</w:t>
            </w:r>
            <w:r>
              <w:br/>
            </w:r>
            <w:r>
              <w:rPr>
                <w:rFonts w:ascii="Times New Roman"/>
                <w:b w:val="false"/>
                <w:i w:val="false"/>
                <w:color w:val="000000"/>
                <w:sz w:val="20"/>
              </w:rPr>
              <w:t>от гражданина (ки) _________</w:t>
            </w:r>
            <w:r>
              <w:br/>
            </w: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заявителя) проживающего(-ей)</w:t>
            </w:r>
            <w:r>
              <w:br/>
            </w:r>
            <w:r>
              <w:rPr>
                <w:rFonts w:ascii="Times New Roman"/>
                <w:b w:val="false"/>
                <w:i w:val="false"/>
                <w:color w:val="000000"/>
                <w:sz w:val="20"/>
              </w:rPr>
              <w:t>по адресу:</w:t>
            </w:r>
            <w:r>
              <w:br/>
            </w:r>
            <w:r>
              <w:rPr>
                <w:rFonts w:ascii="Times New Roman"/>
                <w:b w:val="false"/>
                <w:i w:val="false"/>
                <w:color w:val="000000"/>
                <w:sz w:val="20"/>
              </w:rPr>
              <w:t>__________________________</w:t>
            </w:r>
          </w:p>
        </w:tc>
      </w:tr>
    </w:tbl>
    <w:bookmarkStart w:name="z541" w:id="148"/>
    <w:p>
      <w:pPr>
        <w:spacing w:after="0"/>
        <w:ind w:left="0"/>
        <w:jc w:val="left"/>
      </w:pPr>
      <w:r>
        <w:rPr>
          <w:rFonts w:ascii="Times New Roman"/>
          <w:b/>
          <w:i w:val="false"/>
          <w:color w:val="000000"/>
        </w:rPr>
        <w:t xml:space="preserve">                                Заявление</w:t>
      </w:r>
    </w:p>
    <w:bookmarkEnd w:id="148"/>
    <w:p>
      <w:pPr>
        <w:spacing w:after="0"/>
        <w:ind w:left="0"/>
        <w:jc w:val="both"/>
      </w:pPr>
      <w:bookmarkStart w:name="z542" w:id="149"/>
      <w:r>
        <w:rPr>
          <w:rFonts w:ascii="Times New Roman"/>
          <w:b w:val="false"/>
          <w:i w:val="false"/>
          <w:color w:val="000000"/>
          <w:sz w:val="28"/>
        </w:rPr>
        <w:t>
      Прошу Вас включить моего несовершеннолетнего ребенка</w:t>
      </w:r>
    </w:p>
    <w:bookmarkEnd w:id="149"/>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             и индивидуальный идентификационный номер, дата рождения),</w:t>
      </w:r>
    </w:p>
    <w:p>
      <w:pPr>
        <w:spacing w:after="0"/>
        <w:ind w:left="0"/>
        <w:jc w:val="both"/>
      </w:pPr>
      <w:r>
        <w:rPr>
          <w:rFonts w:ascii="Times New Roman"/>
          <w:b w:val="false"/>
          <w:i w:val="false"/>
          <w:color w:val="000000"/>
          <w:sz w:val="28"/>
        </w:rPr>
        <w:t xml:space="preserve">             обучающегося в (указать № школы, № и литер класса)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 список обучающихся и воспитанников, обеспечивающихся путевкой в загородные</w:t>
      </w:r>
    </w:p>
    <w:p>
      <w:pPr>
        <w:spacing w:after="0"/>
        <w:ind w:left="0"/>
        <w:jc w:val="both"/>
      </w:pPr>
      <w:r>
        <w:rPr>
          <w:rFonts w:ascii="Times New Roman"/>
          <w:b w:val="false"/>
          <w:i w:val="false"/>
          <w:color w:val="000000"/>
          <w:sz w:val="28"/>
        </w:rPr>
        <w:t>и пришкольные лагеря.</w:t>
      </w:r>
    </w:p>
    <w:p>
      <w:pPr>
        <w:spacing w:after="0"/>
        <w:ind w:left="0"/>
        <w:jc w:val="both"/>
      </w:pPr>
      <w:r>
        <w:rPr>
          <w:rFonts w:ascii="Times New Roman"/>
          <w:b w:val="false"/>
          <w:i w:val="false"/>
          <w:color w:val="000000"/>
          <w:sz w:val="28"/>
        </w:rPr>
        <w:t xml:space="preserve">       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p>
      <w:pPr>
        <w:spacing w:after="0"/>
        <w:ind w:left="0"/>
        <w:jc w:val="both"/>
      </w:pPr>
      <w:r>
        <w:rPr>
          <w:rFonts w:ascii="Times New Roman"/>
          <w:b w:val="false"/>
          <w:i w:val="false"/>
          <w:color w:val="000000"/>
          <w:sz w:val="28"/>
        </w:rPr>
        <w:t>"___" __________20__года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"Прием документов и выдача</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отдыха в загородных и</w:t>
            </w:r>
            <w:r>
              <w:br/>
            </w:r>
            <w:r>
              <w:rPr>
                <w:rFonts w:ascii="Times New Roman"/>
                <w:b w:val="false"/>
                <w:i w:val="false"/>
                <w:color w:val="000000"/>
                <w:sz w:val="20"/>
              </w:rPr>
              <w:t>пришкольных лагерях</w:t>
            </w:r>
            <w:r>
              <w:br/>
            </w:r>
            <w:r>
              <w:rPr>
                <w:rFonts w:ascii="Times New Roman"/>
                <w:b w:val="false"/>
                <w:i w:val="false"/>
                <w:color w:val="000000"/>
                <w:sz w:val="20"/>
              </w:rPr>
              <w:t>отдельным категориям</w:t>
            </w:r>
            <w:r>
              <w:br/>
            </w:r>
            <w:r>
              <w:rPr>
                <w:rFonts w:ascii="Times New Roman"/>
                <w:b w:val="false"/>
                <w:i w:val="false"/>
                <w:color w:val="000000"/>
                <w:sz w:val="20"/>
              </w:rPr>
              <w:t>обучающихся и воспитанников</w:t>
            </w:r>
            <w:r>
              <w:br/>
            </w:r>
            <w:r>
              <w:rPr>
                <w:rFonts w:ascii="Times New Roman"/>
                <w:b w:val="false"/>
                <w:i w:val="false"/>
                <w:color w:val="000000"/>
                <w:sz w:val="20"/>
              </w:rPr>
              <w:t>государственных учреждений</w:t>
            </w:r>
            <w:r>
              <w:br/>
            </w:r>
            <w:r>
              <w:rPr>
                <w:rFonts w:ascii="Times New Roman"/>
                <w:b w:val="false"/>
                <w:i w:val="false"/>
                <w:color w:val="000000"/>
                <w:sz w:val="20"/>
              </w:rPr>
              <w:t>образования"</w:t>
            </w:r>
          </w:p>
        </w:tc>
      </w:tr>
    </w:tbl>
    <w:bookmarkStart w:name="z544" w:id="150"/>
    <w:p>
      <w:pPr>
        <w:spacing w:after="0"/>
        <w:ind w:left="0"/>
        <w:jc w:val="left"/>
      </w:pPr>
      <w:r>
        <w:rPr>
          <w:rFonts w:ascii="Times New Roman"/>
          <w:b/>
          <w:i w:val="false"/>
          <w:color w:val="000000"/>
        </w:rPr>
        <w:t xml:space="preserve"> Перечень основных требований к оказанию государственной услуги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областей, городов республиканского значения, столицы, отделы образования районов, городов областного значения, организации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 (каналы доступа)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151"/>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w:t>
            </w:r>
          </w:p>
          <w:bookmarkEnd w:id="151"/>
          <w:p>
            <w:pPr>
              <w:spacing w:after="20"/>
              <w:ind w:left="20"/>
              <w:jc w:val="both"/>
            </w:pPr>
            <w:r>
              <w:rPr>
                <w:rFonts w:ascii="Times New Roman"/>
                <w:b w:val="false"/>
                <w:i w:val="false"/>
                <w:color w:val="000000"/>
                <w:sz w:val="20"/>
              </w:rPr>
              <w:t>
</w:t>
            </w:r>
            <w:r>
              <w:rPr>
                <w:rFonts w:ascii="Times New Roman"/>
                <w:b w:val="false"/>
                <w:i w:val="false"/>
                <w:color w:val="000000"/>
                <w:sz w:val="20"/>
              </w:rPr>
              <w:t>1)канцелярию услугодателя;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
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52"/>
          <w:p>
            <w:pPr>
              <w:spacing w:after="20"/>
              <w:ind w:left="20"/>
              <w:jc w:val="both"/>
            </w:pPr>
            <w:r>
              <w:rPr>
                <w:rFonts w:ascii="Times New Roman"/>
                <w:b w:val="false"/>
                <w:i w:val="false"/>
                <w:color w:val="000000"/>
                <w:sz w:val="20"/>
              </w:rPr>
              <w:t>
1) с момента сдачи документов услугодателю, в Государственную корпорацию, а также при обращении на портал – 5 (пять) рабочих дней.</w:t>
            </w:r>
          </w:p>
          <w:bookmarkEnd w:id="152"/>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или Государственной корпорации – 15 минут;</w:t>
            </w:r>
          </w:p>
          <w:p>
            <w:pPr>
              <w:spacing w:after="20"/>
              <w:ind w:left="20"/>
              <w:jc w:val="both"/>
            </w:pPr>
            <w:r>
              <w:rPr>
                <w:rFonts w:ascii="Times New Roman"/>
                <w:b w:val="false"/>
                <w:i w:val="false"/>
                <w:color w:val="000000"/>
                <w:sz w:val="20"/>
              </w:rPr>
              <w:t>
3) максимально допустимое время обслуживания у услугодателя – 30 минут, в Государственной корпорации – 15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153"/>
          <w:p>
            <w:pPr>
              <w:spacing w:after="20"/>
              <w:ind w:left="20"/>
              <w:jc w:val="both"/>
            </w:pPr>
            <w:r>
              <w:rPr>
                <w:rFonts w:ascii="Times New Roman"/>
                <w:b w:val="false"/>
                <w:i w:val="false"/>
                <w:color w:val="000000"/>
                <w:sz w:val="20"/>
              </w:rPr>
              <w:t>
Направление (путевка) в загородные и пришкольные лагеря либо мотивированный ответ об отказе в оказании государственной услуги в случаях и по основаниям, предусмотренным пунктом 9 требований к оказанию государственной услуги.</w:t>
            </w:r>
          </w:p>
          <w:bookmarkEnd w:id="153"/>
          <w:p>
            <w:pPr>
              <w:spacing w:after="20"/>
              <w:ind w:left="20"/>
              <w:jc w:val="both"/>
            </w:pPr>
            <w:r>
              <w:rPr>
                <w:rFonts w:ascii="Times New Roman"/>
                <w:b w:val="false"/>
                <w:i w:val="false"/>
                <w:color w:val="000000"/>
                <w:sz w:val="20"/>
              </w:rPr>
              <w:t>
На портале результат оказания государственной услуги направляется и хранится в "личном кабинете"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154"/>
          <w:p>
            <w:pPr>
              <w:spacing w:after="20"/>
              <w:ind w:left="20"/>
              <w:jc w:val="both"/>
            </w:pPr>
            <w:r>
              <w:rPr>
                <w:rFonts w:ascii="Times New Roman"/>
                <w:b w:val="false"/>
                <w:i w:val="false"/>
                <w:color w:val="000000"/>
                <w:sz w:val="20"/>
              </w:rPr>
              <w:t xml:space="preserve">
Размер оплаты, взимаемой с услугополучателя </w:t>
            </w:r>
          </w:p>
          <w:bookmarkEnd w:id="154"/>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155"/>
          <w:p>
            <w:pPr>
              <w:spacing w:after="20"/>
              <w:ind w:left="20"/>
              <w:jc w:val="both"/>
            </w:pPr>
            <w:r>
              <w:rPr>
                <w:rFonts w:ascii="Times New Roman"/>
                <w:b w:val="false"/>
                <w:i w:val="false"/>
                <w:color w:val="000000"/>
                <w:sz w:val="20"/>
              </w:rPr>
              <w:t>
1)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55"/>
          <w:p>
            <w:pPr>
              <w:spacing w:after="20"/>
              <w:ind w:left="20"/>
              <w:jc w:val="both"/>
            </w:pPr>
            <w:r>
              <w:rPr>
                <w:rFonts w:ascii="Times New Roman"/>
                <w:b w:val="false"/>
                <w:i w:val="false"/>
                <w:color w:val="000000"/>
                <w:sz w:val="20"/>
              </w:rPr>
              <w:t>
</w:t>
            </w:r>
            <w:r>
              <w:rPr>
                <w:rFonts w:ascii="Times New Roman"/>
                <w:b w:val="false"/>
                <w:i w:val="false"/>
                <w:color w:val="000000"/>
                <w:sz w:val="20"/>
              </w:rPr>
              <w:t>2) Государственной корпорации: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портала: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156"/>
          <w:p>
            <w:pPr>
              <w:spacing w:after="20"/>
              <w:ind w:left="20"/>
              <w:jc w:val="both"/>
            </w:pPr>
            <w:r>
              <w:rPr>
                <w:rFonts w:ascii="Times New Roman"/>
                <w:b w:val="false"/>
                <w:i w:val="false"/>
                <w:color w:val="000000"/>
                <w:sz w:val="20"/>
              </w:rPr>
              <w:t>
услугодателю и в Государственную корпорацию:</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свидетельство о рождении ребенка (детей) в электронной форме или его копия на бумажном носителе, при отсутствии сведений в информационной системе "Регистрационный пункт ЗАГС" (далее –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медицинская справка на школьника, отъезжающего в оздоровительный лагерь в соответствии с формой № 071/у, утвержденной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здравоохранения Республики Казахстан "Об утверждении форм учетной документации в области здравоохранения" от 30 октября 2020 года № ҚР ДСМ-175/2020 (далее – приказ №ҚР ДСМ-175/2020) (зарегистрирован в Реестре государственной регистрации нормативных правовых актов под № 21579);</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p>
            <w:pPr>
              <w:spacing w:after="20"/>
              <w:ind w:left="20"/>
              <w:jc w:val="both"/>
            </w:pPr>
            <w:r>
              <w:rPr>
                <w:rFonts w:ascii="Times New Roman"/>
                <w:b w:val="false"/>
                <w:i w:val="false"/>
                <w:color w:val="000000"/>
                <w:sz w:val="20"/>
              </w:rPr>
              <w:t>
</w:t>
            </w: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в форме электронного документа,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2) электронная копия свидетельства о рождении ребенка (при отсутствии сведений в ИС ЗАГС) либо родившегося за пределами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электронная копия свидетельства о заключении или расторжении брака (при отсутствии сведений в ИС ЗАГС);</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электронная копия медицинской справки на школьника, отъезжающего в оздоровительный лагерь в соответствии с формой, утвержденной </w:t>
            </w:r>
            <w:r>
              <w:rPr>
                <w:rFonts w:ascii="Times New Roman"/>
                <w:b w:val="false"/>
                <w:i w:val="false"/>
                <w:color w:val="000000"/>
                <w:sz w:val="20"/>
              </w:rPr>
              <w:t>приказом</w:t>
            </w:r>
            <w:r>
              <w:rPr>
                <w:rFonts w:ascii="Times New Roman"/>
                <w:b w:val="false"/>
                <w:i w:val="false"/>
                <w:color w:val="000000"/>
                <w:sz w:val="20"/>
              </w:rPr>
              <w:t xml:space="preserve"> №ҚР ДСМ-175/2020;</w:t>
            </w:r>
          </w:p>
          <w:p>
            <w:pPr>
              <w:spacing w:after="20"/>
              <w:ind w:left="20"/>
              <w:jc w:val="both"/>
            </w:pPr>
            <w:r>
              <w:rPr>
                <w:rFonts w:ascii="Times New Roman"/>
                <w:b w:val="false"/>
                <w:i w:val="false"/>
                <w:color w:val="000000"/>
                <w:sz w:val="20"/>
              </w:rPr>
              <w:t>
</w:t>
            </w:r>
            <w:r>
              <w:rPr>
                <w:rFonts w:ascii="Times New Roman"/>
                <w:b w:val="false"/>
                <w:i w:val="false"/>
                <w:color w:val="000000"/>
                <w:sz w:val="20"/>
              </w:rPr>
              <w:t>5) электронная копия документа, подтверждающего статус: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имеющих право на получение государственной адресной социальной помощи - справка, подтверждающая принадлежность услугополучателя (семьи) к получателям государственной адресной социальной помощи, предоставляемая местными исполнительными органами;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из семей, не получающих государственную адресную социальную помощь, в которых среднедушевой доход ниже величины прожиточного минимума - документы о полученных доходах (справка о заработной плате работающих родителей или лиц их заменяющих, о доходах от предпринимательской и других видов деятельности, о доходах в виде алиментов на детей и других иждивенцев);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детей - сирот и детей, оставшиеся без попечения родителей, проживающих в семьях - решение уполномоченного органа об утверждении опеки (попечительства), патронатного воспитания для детей-сирот и детей, оставшихся без попечения родителей, воспитывающихся в семьях;</w:t>
            </w:r>
          </w:p>
          <w:p>
            <w:pPr>
              <w:spacing w:after="20"/>
              <w:ind w:left="20"/>
              <w:jc w:val="both"/>
            </w:pPr>
            <w:r>
              <w:rPr>
                <w:rFonts w:ascii="Times New Roman"/>
                <w:b w:val="false"/>
                <w:i w:val="false"/>
                <w:color w:val="000000"/>
                <w:sz w:val="20"/>
              </w:rPr>
              <w:t>
для детей из семей, требующих экстренной помощи в результате чрезвычайных ситуаций и иных категории обучающихся и воспитанников, определяемых коллегиальным органом управления организации образования - решение коллегиального органа на основании обследования материально-бытового положения семьи.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157"/>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несоответствие услугополучателя требованиям, установленным </w:t>
            </w:r>
            <w:r>
              <w:rPr>
                <w:rFonts w:ascii="Times New Roman"/>
                <w:b w:val="false"/>
                <w:i w:val="false"/>
                <w:color w:val="000000"/>
                <w:sz w:val="20"/>
              </w:rPr>
              <w:t>постановлением</w:t>
            </w:r>
            <w:r>
              <w:rPr>
                <w:rFonts w:ascii="Times New Roman"/>
                <w:b w:val="false"/>
                <w:i w:val="false"/>
                <w:color w:val="000000"/>
                <w:sz w:val="20"/>
              </w:rPr>
              <w:t xml:space="preserve"> Правительства Республики Казахстан от 25 января 2008 года № 64 "Об утверждении Правил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учреждений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 - 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158"/>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 xml:space="preserve">"Прием документов и выдача </w:t>
            </w:r>
            <w:r>
              <w:br/>
            </w:r>
            <w:r>
              <w:rPr>
                <w:rFonts w:ascii="Times New Roman"/>
                <w:b w:val="false"/>
                <w:i w:val="false"/>
                <w:color w:val="000000"/>
                <w:sz w:val="20"/>
              </w:rPr>
              <w:t>направлений на предоставление</w:t>
            </w:r>
            <w:r>
              <w:br/>
            </w:r>
            <w:r>
              <w:rPr>
                <w:rFonts w:ascii="Times New Roman"/>
                <w:b w:val="false"/>
                <w:i w:val="false"/>
                <w:color w:val="000000"/>
                <w:sz w:val="20"/>
              </w:rPr>
              <w:t xml:space="preserve"> отдыха в загородных и</w:t>
            </w:r>
            <w:r>
              <w:br/>
            </w:r>
            <w:r>
              <w:rPr>
                <w:rFonts w:ascii="Times New Roman"/>
                <w:b w:val="false"/>
                <w:i w:val="false"/>
                <w:color w:val="000000"/>
                <w:sz w:val="20"/>
              </w:rPr>
              <w:t xml:space="preserve"> пришкольных лагерях</w:t>
            </w:r>
            <w:r>
              <w:br/>
            </w:r>
            <w:r>
              <w:rPr>
                <w:rFonts w:ascii="Times New Roman"/>
                <w:b w:val="false"/>
                <w:i w:val="false"/>
                <w:color w:val="000000"/>
                <w:sz w:val="20"/>
              </w:rPr>
              <w:t xml:space="preserve"> отдельным категориям</w:t>
            </w:r>
            <w:r>
              <w:br/>
            </w:r>
            <w:r>
              <w:rPr>
                <w:rFonts w:ascii="Times New Roman"/>
                <w:b w:val="false"/>
                <w:i w:val="false"/>
                <w:color w:val="000000"/>
                <w:sz w:val="20"/>
              </w:rPr>
              <w:t xml:space="preserve"> обучающихся и воспитанников</w:t>
            </w:r>
            <w:r>
              <w:br/>
            </w:r>
            <w:r>
              <w:rPr>
                <w:rFonts w:ascii="Times New Roman"/>
                <w:b w:val="false"/>
                <w:i w:val="false"/>
                <w:color w:val="000000"/>
                <w:sz w:val="20"/>
              </w:rPr>
              <w:t xml:space="preserve"> государственных учреждений</w:t>
            </w:r>
            <w:r>
              <w:br/>
            </w:r>
            <w:r>
              <w:rPr>
                <w:rFonts w:ascii="Times New Roman"/>
                <w:b w:val="false"/>
                <w:i w:val="false"/>
                <w:color w:val="000000"/>
                <w:sz w:val="20"/>
              </w:rPr>
              <w:t>образования"</w:t>
            </w:r>
          </w:p>
        </w:tc>
      </w:tr>
    </w:tbl>
    <w:bookmarkStart w:name="z584" w:id="159"/>
    <w:p>
      <w:pPr>
        <w:spacing w:after="0"/>
        <w:ind w:left="0"/>
        <w:jc w:val="left"/>
      </w:pPr>
      <w:r>
        <w:rPr>
          <w:rFonts w:ascii="Times New Roman"/>
          <w:b/>
          <w:i w:val="false"/>
          <w:color w:val="000000"/>
        </w:rPr>
        <w:t xml:space="preserve"> Расписка об отказе в приеме документов</w:t>
      </w:r>
    </w:p>
    <w:bookmarkEnd w:id="159"/>
    <w:bookmarkStart w:name="z585" w:id="160"/>
    <w:p>
      <w:pPr>
        <w:spacing w:after="0"/>
        <w:ind w:left="0"/>
        <w:jc w:val="both"/>
      </w:pPr>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 "О государственных услугах", отдел №__ филиала Некоммерческого акционерного общества Государственная корпорация "Правительство для граждан" (указать адрес) отказывает в приеме документов на оказание государственной услуги ___________________ ввиду представления Вами неполного пакета документов согласно перечню, предусмотренному требованиями к оказанию государственной услуги, а именно:</w:t>
      </w:r>
    </w:p>
    <w:bookmarkEnd w:id="160"/>
    <w:bookmarkStart w:name="z586" w:id="161"/>
    <w:p>
      <w:pPr>
        <w:spacing w:after="0"/>
        <w:ind w:left="0"/>
        <w:jc w:val="both"/>
      </w:pPr>
      <w:r>
        <w:rPr>
          <w:rFonts w:ascii="Times New Roman"/>
          <w:b w:val="false"/>
          <w:i w:val="false"/>
          <w:color w:val="000000"/>
          <w:sz w:val="28"/>
        </w:rPr>
        <w:t>
      Наименование отсутствующих документов:</w:t>
      </w:r>
    </w:p>
    <w:bookmarkEnd w:id="161"/>
    <w:bookmarkStart w:name="z587" w:id="162"/>
    <w:p>
      <w:pPr>
        <w:spacing w:after="0"/>
        <w:ind w:left="0"/>
        <w:jc w:val="both"/>
      </w:pPr>
      <w:r>
        <w:rPr>
          <w:rFonts w:ascii="Times New Roman"/>
          <w:b w:val="false"/>
          <w:i w:val="false"/>
          <w:color w:val="000000"/>
          <w:sz w:val="28"/>
        </w:rPr>
        <w:t>
      1) _________________________________________________________________;</w:t>
      </w:r>
    </w:p>
    <w:bookmarkEnd w:id="162"/>
    <w:bookmarkStart w:name="z588" w:id="163"/>
    <w:p>
      <w:pPr>
        <w:spacing w:after="0"/>
        <w:ind w:left="0"/>
        <w:jc w:val="both"/>
      </w:pPr>
      <w:r>
        <w:rPr>
          <w:rFonts w:ascii="Times New Roman"/>
          <w:b w:val="false"/>
          <w:i w:val="false"/>
          <w:color w:val="000000"/>
          <w:sz w:val="28"/>
        </w:rPr>
        <w:t>
      2) _________________________________________________________________;</w:t>
      </w:r>
    </w:p>
    <w:bookmarkEnd w:id="163"/>
    <w:bookmarkStart w:name="z589" w:id="164"/>
    <w:p>
      <w:pPr>
        <w:spacing w:after="0"/>
        <w:ind w:left="0"/>
        <w:jc w:val="both"/>
      </w:pPr>
      <w:r>
        <w:rPr>
          <w:rFonts w:ascii="Times New Roman"/>
          <w:b w:val="false"/>
          <w:i w:val="false"/>
          <w:color w:val="000000"/>
          <w:sz w:val="28"/>
        </w:rPr>
        <w:t>
      3) ….</w:t>
      </w:r>
    </w:p>
    <w:bookmarkEnd w:id="164"/>
    <w:p>
      <w:pPr>
        <w:spacing w:after="0"/>
        <w:ind w:left="0"/>
        <w:jc w:val="both"/>
      </w:pPr>
      <w:bookmarkStart w:name="z590" w:id="165"/>
      <w:r>
        <w:rPr>
          <w:rFonts w:ascii="Times New Roman"/>
          <w:b w:val="false"/>
          <w:i w:val="false"/>
          <w:color w:val="000000"/>
          <w:sz w:val="28"/>
        </w:rPr>
        <w:t>
      Настоящая расписка составлена в двух экземплярах, по одному для каждой стороны</w:t>
      </w:r>
    </w:p>
    <w:bookmarkEnd w:id="165"/>
    <w:p>
      <w:pPr>
        <w:spacing w:after="0"/>
        <w:ind w:left="0"/>
        <w:jc w:val="both"/>
      </w:pPr>
      <w:r>
        <w:rPr>
          <w:rFonts w:ascii="Times New Roman"/>
          <w:b w:val="false"/>
          <w:i w:val="false"/>
          <w:color w:val="000000"/>
          <w:sz w:val="28"/>
        </w:rPr>
        <w:t xml:space="preserve"> 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 xml:space="preserve">                                работника Государственной корпорации</w:t>
      </w:r>
    </w:p>
    <w:p>
      <w:pPr>
        <w:spacing w:after="0"/>
        <w:ind w:left="0"/>
        <w:jc w:val="both"/>
      </w:pPr>
      <w:bookmarkStart w:name="z591" w:id="166"/>
      <w:r>
        <w:rPr>
          <w:rFonts w:ascii="Times New Roman"/>
          <w:b w:val="false"/>
          <w:i w:val="false"/>
          <w:color w:val="000000"/>
          <w:sz w:val="28"/>
        </w:rPr>
        <w:t>
      Исполнитель: ________________________________________________________________</w:t>
      </w:r>
    </w:p>
    <w:bookmarkEnd w:id="166"/>
    <w:p>
      <w:pPr>
        <w:spacing w:after="0"/>
        <w:ind w:left="0"/>
        <w:jc w:val="both"/>
      </w:pPr>
      <w:r>
        <w:rPr>
          <w:rFonts w:ascii="Times New Roman"/>
          <w:b w:val="false"/>
          <w:i w:val="false"/>
          <w:color w:val="000000"/>
          <w:sz w:val="28"/>
        </w:rPr>
        <w:t xml:space="preserve">                         фамилия, имя, отчество (при его наличии)</w:t>
      </w:r>
    </w:p>
    <w:bookmarkStart w:name="z592" w:id="167"/>
    <w:p>
      <w:pPr>
        <w:spacing w:after="0"/>
        <w:ind w:left="0"/>
        <w:jc w:val="both"/>
      </w:pPr>
      <w:r>
        <w:rPr>
          <w:rFonts w:ascii="Times New Roman"/>
          <w:b w:val="false"/>
          <w:i w:val="false"/>
          <w:color w:val="000000"/>
          <w:sz w:val="28"/>
        </w:rPr>
        <w:t>
      Телефон: ___________________________________________________________________</w:t>
      </w:r>
    </w:p>
    <w:bookmarkEnd w:id="167"/>
    <w:bookmarkStart w:name="z593" w:id="168"/>
    <w:p>
      <w:pPr>
        <w:spacing w:after="0"/>
        <w:ind w:left="0"/>
        <w:jc w:val="both"/>
      </w:pPr>
      <w:r>
        <w:rPr>
          <w:rFonts w:ascii="Times New Roman"/>
          <w:b w:val="false"/>
          <w:i w:val="false"/>
          <w:color w:val="000000"/>
          <w:sz w:val="28"/>
        </w:rPr>
        <w:t>
      Получил:___________________________________________________________________</w:t>
      </w:r>
    </w:p>
    <w:bookmarkEnd w:id="168"/>
    <w:bookmarkStart w:name="z594" w:id="169"/>
    <w:p>
      <w:pPr>
        <w:spacing w:after="0"/>
        <w:ind w:left="0"/>
        <w:jc w:val="both"/>
      </w:pPr>
      <w:r>
        <w:rPr>
          <w:rFonts w:ascii="Times New Roman"/>
          <w:b w:val="false"/>
          <w:i w:val="false"/>
          <w:color w:val="000000"/>
          <w:sz w:val="28"/>
        </w:rPr>
        <w:t>
                   фамилия, имя, отчество (при его наличии) подпись услугополучателя</w:t>
      </w:r>
    </w:p>
    <w:bookmarkEnd w:id="169"/>
    <w:bookmarkStart w:name="z595" w:id="170"/>
    <w:p>
      <w:pPr>
        <w:spacing w:after="0"/>
        <w:ind w:left="0"/>
        <w:jc w:val="both"/>
      </w:pPr>
      <w:r>
        <w:rPr>
          <w:rFonts w:ascii="Times New Roman"/>
          <w:b w:val="false"/>
          <w:i w:val="false"/>
          <w:color w:val="000000"/>
          <w:sz w:val="28"/>
        </w:rPr>
        <w:t>
      "___" _________ 20__ года</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приказу</w:t>
            </w:r>
            <w:r>
              <w:br/>
            </w:r>
            <w:r>
              <w:rPr>
                <w:rFonts w:ascii="Times New Roman"/>
                <w:b w:val="false"/>
                <w:i w:val="false"/>
                <w:color w:val="000000"/>
                <w:sz w:val="20"/>
              </w:rPr>
              <w:t>Министр просвещения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12 апреля 2023 года № 95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Руководителю _____________</w:t>
            </w:r>
            <w:r>
              <w:br/>
            </w:r>
            <w:r>
              <w:rPr>
                <w:rFonts w:ascii="Times New Roman"/>
                <w:b w:val="false"/>
                <w:i w:val="false"/>
                <w:color w:val="000000"/>
                <w:sz w:val="20"/>
              </w:rPr>
              <w:t>от гражданина(ки),</w:t>
            </w:r>
            <w:r>
              <w:br/>
            </w:r>
            <w:r>
              <w:rPr>
                <w:rFonts w:ascii="Times New Roman"/>
                <w:b w:val="false"/>
                <w:i w:val="false"/>
                <w:color w:val="000000"/>
                <w:sz w:val="20"/>
              </w:rPr>
              <w:t>__________________________</w:t>
            </w:r>
            <w:r>
              <w:br/>
            </w:r>
            <w:r>
              <w:rPr>
                <w:rFonts w:ascii="Times New Roman"/>
                <w:b w:val="false"/>
                <w:i w:val="false"/>
                <w:color w:val="000000"/>
                <w:sz w:val="20"/>
              </w:rPr>
              <w:t>(фамилия, имя, отчество</w:t>
            </w:r>
            <w:r>
              <w:br/>
            </w:r>
            <w:r>
              <w:rPr>
                <w:rFonts w:ascii="Times New Roman"/>
                <w:b w:val="false"/>
                <w:i w:val="false"/>
                <w:color w:val="000000"/>
                <w:sz w:val="20"/>
              </w:rPr>
              <w:t xml:space="preserve"> (при его наличии))</w:t>
            </w:r>
            <w:r>
              <w:br/>
            </w:r>
            <w:r>
              <w:rPr>
                <w:rFonts w:ascii="Times New Roman"/>
                <w:b w:val="false"/>
                <w:i w:val="false"/>
                <w:color w:val="000000"/>
                <w:sz w:val="20"/>
              </w:rPr>
              <w:t>и индивидуальный</w:t>
            </w:r>
            <w:r>
              <w:br/>
            </w:r>
            <w:r>
              <w:rPr>
                <w:rFonts w:ascii="Times New Roman"/>
                <w:b w:val="false"/>
                <w:i w:val="false"/>
                <w:color w:val="000000"/>
                <w:sz w:val="20"/>
              </w:rPr>
              <w:t>идентификационный номер)</w:t>
            </w:r>
            <w:r>
              <w:br/>
            </w:r>
            <w:r>
              <w:rPr>
                <w:rFonts w:ascii="Times New Roman"/>
                <w:b w:val="false"/>
                <w:i w:val="false"/>
                <w:color w:val="000000"/>
                <w:sz w:val="20"/>
              </w:rPr>
              <w:t>Проживающий (ая)</w:t>
            </w:r>
            <w:r>
              <w:br/>
            </w:r>
            <w:r>
              <w:rPr>
                <w:rFonts w:ascii="Times New Roman"/>
                <w:b w:val="false"/>
                <w:i w:val="false"/>
                <w:color w:val="000000"/>
                <w:sz w:val="20"/>
              </w:rPr>
              <w:t>по адресу, телефон</w:t>
            </w:r>
            <w:r>
              <w:br/>
            </w:r>
            <w:r>
              <w:rPr>
                <w:rFonts w:ascii="Times New Roman"/>
                <w:b w:val="false"/>
                <w:i w:val="false"/>
                <w:color w:val="000000"/>
                <w:sz w:val="20"/>
              </w:rPr>
              <w:t>__________________________</w:t>
            </w:r>
          </w:p>
        </w:tc>
      </w:tr>
    </w:tbl>
    <w:bookmarkStart w:name="z600" w:id="171"/>
    <w:p>
      <w:pPr>
        <w:spacing w:after="0"/>
        <w:ind w:left="0"/>
        <w:jc w:val="left"/>
      </w:pPr>
      <w:r>
        <w:rPr>
          <w:rFonts w:ascii="Times New Roman"/>
          <w:b/>
          <w:i w:val="false"/>
          <w:color w:val="000000"/>
        </w:rPr>
        <w:t xml:space="preserve">                                      Заявление</w:t>
      </w:r>
    </w:p>
    <w:bookmarkEnd w:id="171"/>
    <w:p>
      <w:pPr>
        <w:spacing w:after="0"/>
        <w:ind w:left="0"/>
        <w:jc w:val="both"/>
      </w:pPr>
      <w:bookmarkStart w:name="z601" w:id="172"/>
      <w:r>
        <w:rPr>
          <w:rFonts w:ascii="Times New Roman"/>
          <w:b w:val="false"/>
          <w:i w:val="false"/>
          <w:color w:val="000000"/>
          <w:sz w:val="28"/>
        </w:rPr>
        <w:t>
      Прошу Вас выдать решение об учете мнения</w:t>
      </w:r>
    </w:p>
    <w:bookmarkEnd w:id="17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моего ребенка (указать суть вопроса) (детей), достигшего десятилетнего возраста:</w:t>
      </w:r>
    </w:p>
    <w:p>
      <w:pPr>
        <w:spacing w:after="0"/>
        <w:ind w:left="0"/>
        <w:jc w:val="both"/>
      </w:pPr>
      <w:r>
        <w:rPr>
          <w:rFonts w:ascii="Times New Roman"/>
          <w:b w:val="false"/>
          <w:i w:val="false"/>
          <w:color w:val="000000"/>
          <w:sz w:val="28"/>
        </w:rPr>
        <w:t>1. ______________________________________________________________________________</w:t>
      </w:r>
    </w:p>
    <w:p>
      <w:pPr>
        <w:spacing w:after="0"/>
        <w:ind w:left="0"/>
        <w:jc w:val="both"/>
      </w:pPr>
      <w:r>
        <w:rPr>
          <w:rFonts w:ascii="Times New Roman"/>
          <w:b w:val="false"/>
          <w:i w:val="false"/>
          <w:color w:val="000000"/>
          <w:sz w:val="28"/>
        </w:rPr>
        <w:t xml:space="preserve">             (указать фамилия, имя, отчество (при его наличии) и индивидуальный</w:t>
      </w:r>
    </w:p>
    <w:p>
      <w:pPr>
        <w:spacing w:after="0"/>
        <w:ind w:left="0"/>
        <w:jc w:val="both"/>
      </w:pPr>
      <w:r>
        <w:rPr>
          <w:rFonts w:ascii="Times New Roman"/>
          <w:b w:val="false"/>
          <w:i w:val="false"/>
          <w:color w:val="000000"/>
          <w:sz w:val="28"/>
        </w:rPr>
        <w:t xml:space="preserve">                         идентификационный номер детей)</w:t>
      </w:r>
    </w:p>
    <w:p>
      <w:pPr>
        <w:spacing w:after="0"/>
        <w:ind w:left="0"/>
        <w:jc w:val="both"/>
      </w:pPr>
      <w:r>
        <w:rPr>
          <w:rFonts w:ascii="Times New Roman"/>
          <w:b w:val="false"/>
          <w:i w:val="false"/>
          <w:color w:val="000000"/>
          <w:sz w:val="28"/>
        </w:rPr>
        <w:t>2. 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w:t>
      </w:r>
    </w:p>
    <w:p>
      <w:pPr>
        <w:spacing w:after="0"/>
        <w:ind w:left="0"/>
        <w:jc w:val="both"/>
      </w:pPr>
      <w:r>
        <w:rPr>
          <w:rFonts w:ascii="Times New Roman"/>
          <w:b w:val="false"/>
          <w:i w:val="false"/>
          <w:color w:val="000000"/>
          <w:sz w:val="28"/>
        </w:rPr>
        <w:t>проживающим(и) по адресу: __________________________________________.</w:t>
      </w:r>
    </w:p>
    <w:p>
      <w:pPr>
        <w:spacing w:after="0"/>
        <w:ind w:left="0"/>
        <w:jc w:val="both"/>
      </w:pPr>
      <w:r>
        <w:rPr>
          <w:rFonts w:ascii="Times New Roman"/>
          <w:b w:val="false"/>
          <w:i w:val="false"/>
          <w:color w:val="000000"/>
          <w:sz w:val="28"/>
        </w:rPr>
        <w:t xml:space="preserve">Согласен(а) на использования сведений, составляющих охраняемую </w:t>
      </w:r>
      <w:r>
        <w:rPr>
          <w:rFonts w:ascii="Times New Roman"/>
          <w:b w:val="false"/>
          <w:i w:val="false"/>
          <w:color w:val="000000"/>
          <w:sz w:val="28"/>
        </w:rPr>
        <w:t>Законом</w:t>
      </w:r>
    </w:p>
    <w:p>
      <w:pPr>
        <w:spacing w:after="0"/>
        <w:ind w:left="0"/>
        <w:jc w:val="both"/>
      </w:pPr>
      <w:r>
        <w:rPr>
          <w:rFonts w:ascii="Times New Roman"/>
          <w:b w:val="false"/>
          <w:i w:val="false"/>
          <w:color w:val="000000"/>
          <w:sz w:val="28"/>
        </w:rPr>
        <w:t>Республики Казахстан "О персональных данных и их защите" тайну, содержащихся в</w:t>
      </w:r>
    </w:p>
    <w:p>
      <w:pPr>
        <w:spacing w:after="0"/>
        <w:ind w:left="0"/>
        <w:jc w:val="both"/>
      </w:pPr>
      <w:r>
        <w:rPr>
          <w:rFonts w:ascii="Times New Roman"/>
          <w:b w:val="false"/>
          <w:i w:val="false"/>
          <w:color w:val="000000"/>
          <w:sz w:val="28"/>
        </w:rPr>
        <w:t>информационных системах.</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____________ 20__года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гражданина (ки)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приказу</w:t>
            </w:r>
            <w:r>
              <w:br/>
            </w: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bl>
    <w:bookmarkStart w:name="z603" w:id="173"/>
    <w:p>
      <w:pPr>
        <w:spacing w:after="0"/>
        <w:ind w:left="0"/>
        <w:jc w:val="left"/>
      </w:pPr>
      <w:r>
        <w:rPr>
          <w:rFonts w:ascii="Times New Roman"/>
          <w:b/>
          <w:i w:val="false"/>
          <w:color w:val="000000"/>
        </w:rPr>
        <w:t xml:space="preserve"> Перечень основных требований к оказанию государственной услуги "Выдача решения органа опеки и попечительства об учете мнения ребенка, достигшего десятилетнего возраста"</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Управления образования городов республиканского значения и столицы, отделы образования районов, городов областного значения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и выдача результата оказания государственной услуги осуществляются через канцелярию услугодателя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174"/>
          <w:p>
            <w:pPr>
              <w:spacing w:after="20"/>
              <w:ind w:left="20"/>
              <w:jc w:val="both"/>
            </w:pPr>
            <w:r>
              <w:rPr>
                <w:rFonts w:ascii="Times New Roman"/>
                <w:b w:val="false"/>
                <w:i w:val="false"/>
                <w:color w:val="000000"/>
                <w:sz w:val="20"/>
              </w:rPr>
              <w:t>
1) с момента сдачи документов – 10 (десять) рабочих дней.</w:t>
            </w:r>
          </w:p>
          <w:bookmarkEnd w:id="174"/>
          <w:p>
            <w:pPr>
              <w:spacing w:after="20"/>
              <w:ind w:left="20"/>
              <w:jc w:val="both"/>
            </w:pPr>
            <w:r>
              <w:rPr>
                <w:rFonts w:ascii="Times New Roman"/>
                <w:b w:val="false"/>
                <w:i w:val="false"/>
                <w:color w:val="000000"/>
                <w:sz w:val="20"/>
              </w:rPr>
              <w:t>
</w:t>
            </w:r>
            <w:r>
              <w:rPr>
                <w:rFonts w:ascii="Times New Roman"/>
                <w:b w:val="false"/>
                <w:i w:val="false"/>
                <w:color w:val="000000"/>
                <w:sz w:val="20"/>
              </w:rPr>
              <w:t>2) максимально допустимое время ожидания для сдачи документов у услугодателя – 15 минут;</w:t>
            </w:r>
          </w:p>
          <w:p>
            <w:pPr>
              <w:spacing w:after="20"/>
              <w:ind w:left="20"/>
              <w:jc w:val="both"/>
            </w:pPr>
            <w:r>
              <w:rPr>
                <w:rFonts w:ascii="Times New Roman"/>
                <w:b w:val="false"/>
                <w:i w:val="false"/>
                <w:color w:val="000000"/>
                <w:sz w:val="20"/>
              </w:rPr>
              <w:t>
3) максимально допустимое время обслуживания услугодателем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органа опеки и попечительства об учете мнения ребенка, достигшего десятилетнего возраста либо мотивированный ответ об отказе в оказании государственной услуги в случаях и по основаниям предусмотренных пунктом 9 требований к оказанию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175"/>
          <w:p>
            <w:pPr>
              <w:spacing w:after="20"/>
              <w:ind w:left="20"/>
              <w:jc w:val="both"/>
            </w:pPr>
            <w:r>
              <w:rPr>
                <w:rFonts w:ascii="Times New Roman"/>
                <w:b w:val="false"/>
                <w:i w:val="false"/>
                <w:color w:val="000000"/>
                <w:sz w:val="20"/>
              </w:rPr>
              <w:t xml:space="preserve">
Размер оплаты, взимаемой с услугополучателя </w:t>
            </w:r>
          </w:p>
          <w:bookmarkEnd w:id="175"/>
          <w:p>
            <w:pPr>
              <w:spacing w:after="20"/>
              <w:ind w:left="20"/>
              <w:jc w:val="both"/>
            </w:pPr>
            <w:r>
              <w:rPr>
                <w:rFonts w:ascii="Times New Roman"/>
                <w:b w:val="false"/>
                <w:i w:val="false"/>
                <w:color w:val="000000"/>
                <w:sz w:val="20"/>
              </w:rPr>
              <w:t>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76"/>
          <w:p>
            <w:pPr>
              <w:spacing w:after="20"/>
              <w:ind w:left="20"/>
              <w:jc w:val="both"/>
            </w:pPr>
            <w:r>
              <w:rPr>
                <w:rFonts w:ascii="Times New Roman"/>
                <w:b w:val="false"/>
                <w:i w:val="false"/>
                <w:color w:val="000000"/>
                <w:sz w:val="20"/>
              </w:rPr>
              <w:t>
услугодателя: с понедельника по пятницу включительно, с 9.00 до 18.30 часов, с перерывом на обед с 13.00 часов до 14.30 часов, кроме выходных и праздничных дней, согласно трудовому законодательству Республики Казахстан.</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Адреса мест оказания государственной услуги размещены на:</w:t>
            </w:r>
          </w:p>
          <w:p>
            <w:pPr>
              <w:spacing w:after="20"/>
              <w:ind w:left="20"/>
              <w:jc w:val="both"/>
            </w:pPr>
            <w:r>
              <w:rPr>
                <w:rFonts w:ascii="Times New Roman"/>
                <w:b w:val="false"/>
                <w:i w:val="false"/>
                <w:color w:val="000000"/>
                <w:sz w:val="20"/>
              </w:rPr>
              <w:t>
</w:t>
            </w:r>
            <w:r>
              <w:rPr>
                <w:rFonts w:ascii="Times New Roman"/>
                <w:b w:val="false"/>
                <w:i w:val="false"/>
                <w:color w:val="000000"/>
                <w:sz w:val="20"/>
              </w:rPr>
              <w:t>1) интернет-ресурсе Министерства просвещения Республики Казахстан: www.edu.gov.kz;</w:t>
            </w:r>
          </w:p>
          <w:p>
            <w:pPr>
              <w:spacing w:after="20"/>
              <w:ind w:left="20"/>
              <w:jc w:val="both"/>
            </w:pPr>
            <w:r>
              <w:rPr>
                <w:rFonts w:ascii="Times New Roman"/>
                <w:b w:val="false"/>
                <w:i w:val="false"/>
                <w:color w:val="000000"/>
                <w:sz w:val="20"/>
              </w:rPr>
              <w:t>
2)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77"/>
          <w:p>
            <w:pPr>
              <w:spacing w:after="20"/>
              <w:ind w:left="20"/>
              <w:jc w:val="both"/>
            </w:pPr>
            <w:r>
              <w:rPr>
                <w:rFonts w:ascii="Times New Roman"/>
                <w:b w:val="false"/>
                <w:i w:val="false"/>
                <w:color w:val="000000"/>
                <w:sz w:val="20"/>
              </w:rPr>
              <w:t>
1) заявление одного из законного представителя ребенка (детей);</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удостоверяющий личность либо электронный документ из сервиса цифровых документов (требуется для идентификации личности);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нотариальное согласие супруга (-и) либо согласие отдельно проживающего законного представителя ребенка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копия свидетельства о заключении брака, если состоит в браке, либо за пределами Республики Казахстан, копии документов, подтверждающие факт отсутствия попечения над ребенком одного из родителей: свидетельство или уведомление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справка о рождении и т.п. (при отсутствии сведений в информационной системе "Регистрационный пункт ЗАГС" (далее – ИС ЗАГС)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(зарегистрированный в Реестре государственной регистрации нормативных правовых актов под № 10764);</w:t>
            </w:r>
          </w:p>
          <w:p>
            <w:pPr>
              <w:spacing w:after="20"/>
              <w:ind w:left="20"/>
              <w:jc w:val="both"/>
            </w:pPr>
            <w:r>
              <w:rPr>
                <w:rFonts w:ascii="Times New Roman"/>
                <w:b w:val="false"/>
                <w:i w:val="false"/>
                <w:color w:val="000000"/>
                <w:sz w:val="20"/>
              </w:rPr>
              <w:t>
5) свидетельство о рождении ребенка (детей) в электронной форме или его копия на бумажном носителе, при отсутствии сведений в ИС ЗАГС либо родившегося за пределами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178"/>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78"/>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Иные требования с учетом особенностей оказания государственной услуги, в том числе оказываемой в электронной форме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179"/>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портал при условии наличия ЭЦП.</w:t>
            </w:r>
          </w:p>
          <w:bookmarkEnd w:id="179"/>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Информацию о порядке и статусе оказания государственной услуги услугополучатель получает посредством Единого контакт-центра: 1414, 8 800 080 7777.</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приказу</w:t>
            </w:r>
            <w:r>
              <w:br/>
            </w: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решения органа опеки</w:t>
            </w:r>
            <w:r>
              <w:br/>
            </w:r>
            <w:r>
              <w:rPr>
                <w:rFonts w:ascii="Times New Roman"/>
                <w:b w:val="false"/>
                <w:i w:val="false"/>
                <w:color w:val="000000"/>
                <w:sz w:val="20"/>
              </w:rPr>
              <w:t>и попечительства об учете</w:t>
            </w:r>
            <w:r>
              <w:br/>
            </w:r>
            <w:r>
              <w:rPr>
                <w:rFonts w:ascii="Times New Roman"/>
                <w:b w:val="false"/>
                <w:i w:val="false"/>
                <w:color w:val="000000"/>
                <w:sz w:val="20"/>
              </w:rPr>
              <w:t>мнения ребенка, достигшего</w:t>
            </w:r>
            <w:r>
              <w:br/>
            </w:r>
            <w:r>
              <w:rPr>
                <w:rFonts w:ascii="Times New Roman"/>
                <w:b w:val="false"/>
                <w:i w:val="false"/>
                <w:color w:val="000000"/>
                <w:sz w:val="20"/>
              </w:rPr>
              <w:t>десятилетнего возраста"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1" w:id="180"/>
    <w:p>
      <w:pPr>
        <w:spacing w:after="0"/>
        <w:ind w:left="0"/>
        <w:jc w:val="left"/>
      </w:pPr>
      <w:r>
        <w:rPr>
          <w:rFonts w:ascii="Times New Roman"/>
          <w:b/>
          <w:i w:val="false"/>
          <w:color w:val="000000"/>
        </w:rPr>
        <w:t xml:space="preserve">                                Решение</w:t>
      </w:r>
      <w:r>
        <w:br/>
      </w:r>
      <w:r>
        <w:rPr>
          <w:rFonts w:ascii="Times New Roman"/>
          <w:b/>
          <w:i w:val="false"/>
          <w:color w:val="000000"/>
        </w:rPr>
        <w:t xml:space="preserve">             органа опеки и попечительства об учете мнения ребенка,</w:t>
      </w:r>
      <w:r>
        <w:br/>
      </w:r>
      <w:r>
        <w:rPr>
          <w:rFonts w:ascii="Times New Roman"/>
          <w:b/>
          <w:i w:val="false"/>
          <w:color w:val="000000"/>
        </w:rPr>
        <w:t xml:space="preserve">                   достигшего десятилетнего возраста</w:t>
      </w:r>
    </w:p>
    <w:bookmarkEnd w:id="180"/>
    <w:p>
      <w:pPr>
        <w:spacing w:after="0"/>
        <w:ind w:left="0"/>
        <w:jc w:val="both"/>
      </w:pPr>
      <w:bookmarkStart w:name="z622" w:id="181"/>
      <w:r>
        <w:rPr>
          <w:rFonts w:ascii="Times New Roman"/>
          <w:b w:val="false"/>
          <w:i w:val="false"/>
          <w:color w:val="000000"/>
          <w:sz w:val="28"/>
        </w:rPr>
        <w:t>
      Орган опеки и попечительства_____________________________________________</w:t>
      </w:r>
    </w:p>
    <w:bookmarkEnd w:id="181"/>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органа)</w:t>
      </w:r>
    </w:p>
    <w:p>
      <w:pPr>
        <w:spacing w:after="0"/>
        <w:ind w:left="0"/>
        <w:jc w:val="both"/>
      </w:pPr>
      <w:r>
        <w:rPr>
          <w:rFonts w:ascii="Times New Roman"/>
          <w:b w:val="false"/>
          <w:i w:val="false"/>
          <w:color w:val="000000"/>
          <w:sz w:val="28"/>
        </w:rPr>
        <w:t>в лице 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специалиста органа опеки и</w:t>
      </w:r>
    </w:p>
    <w:p>
      <w:pPr>
        <w:spacing w:after="0"/>
        <w:ind w:left="0"/>
        <w:jc w:val="both"/>
      </w:pPr>
      <w:r>
        <w:rPr>
          <w:rFonts w:ascii="Times New Roman"/>
          <w:b w:val="false"/>
          <w:i w:val="false"/>
          <w:color w:val="000000"/>
          <w:sz w:val="28"/>
        </w:rPr>
        <w:t xml:space="preserve">                                     попечительства)</w:t>
      </w:r>
    </w:p>
    <w:p>
      <w:pPr>
        <w:spacing w:after="0"/>
        <w:ind w:left="0"/>
        <w:jc w:val="both"/>
      </w:pPr>
      <w:r>
        <w:rPr>
          <w:rFonts w:ascii="Times New Roman"/>
          <w:b w:val="false"/>
          <w:i w:val="false"/>
          <w:color w:val="000000"/>
          <w:sz w:val="28"/>
        </w:rPr>
        <w:t>в присутствии родителей или других законных представителей 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родителей или других законных представителей)</w:t>
      </w:r>
    </w:p>
    <w:p>
      <w:pPr>
        <w:spacing w:after="0"/>
        <w:ind w:left="0"/>
        <w:jc w:val="both"/>
      </w:pPr>
      <w:r>
        <w:rPr>
          <w:rFonts w:ascii="Times New Roman"/>
          <w:b w:val="false"/>
          <w:i w:val="false"/>
          <w:color w:val="000000"/>
          <w:sz w:val="28"/>
        </w:rPr>
        <w:t>учитывая мнение несовершеннолетнего 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ребенка _____________________________ на __________________________ год рождения)</w:t>
      </w:r>
    </w:p>
    <w:p>
      <w:pPr>
        <w:spacing w:after="0"/>
        <w:ind w:left="0"/>
        <w:jc w:val="both"/>
      </w:pPr>
      <w:r>
        <w:rPr>
          <w:rFonts w:ascii="Times New Roman"/>
          <w:b w:val="false"/>
          <w:i w:val="false"/>
          <w:color w:val="000000"/>
          <w:sz w:val="28"/>
        </w:rPr>
        <w:t xml:space="preserve">             (указать суть вопроса)</w:t>
      </w:r>
    </w:p>
    <w:p>
      <w:pPr>
        <w:spacing w:after="0"/>
        <w:ind w:left="0"/>
        <w:jc w:val="both"/>
      </w:pPr>
      <w:bookmarkStart w:name="z623" w:id="182"/>
      <w:r>
        <w:rPr>
          <w:rFonts w:ascii="Times New Roman"/>
          <w:b w:val="false"/>
          <w:i w:val="false"/>
          <w:color w:val="000000"/>
          <w:sz w:val="28"/>
        </w:rPr>
        <w:t>
      ____________________________________________________________________ в</w:t>
      </w:r>
    </w:p>
    <w:bookmarkEnd w:id="182"/>
    <w:p>
      <w:pPr>
        <w:spacing w:after="0"/>
        <w:ind w:left="0"/>
        <w:jc w:val="both"/>
      </w:pPr>
      <w:r>
        <w:rPr>
          <w:rFonts w:ascii="Times New Roman"/>
          <w:b w:val="false"/>
          <w:i w:val="false"/>
          <w:color w:val="000000"/>
          <w:sz w:val="28"/>
        </w:rPr>
        <w:t xml:space="preserve">соответствии со </w:t>
      </w:r>
      <w:r>
        <w:rPr>
          <w:rFonts w:ascii="Times New Roman"/>
          <w:b w:val="false"/>
          <w:i w:val="false"/>
          <w:color w:val="000000"/>
          <w:sz w:val="28"/>
        </w:rPr>
        <w:t>статьей 62</w:t>
      </w:r>
      <w:r>
        <w:rPr>
          <w:rFonts w:ascii="Times New Roman"/>
          <w:b w:val="false"/>
          <w:i w:val="false"/>
          <w:color w:val="000000"/>
          <w:sz w:val="28"/>
        </w:rPr>
        <w:t xml:space="preserve"> Кодекса Республики Казахстан "О браке супружестве) и семье",</w:t>
      </w:r>
    </w:p>
    <w:p>
      <w:pPr>
        <w:spacing w:after="0"/>
        <w:ind w:left="0"/>
        <w:jc w:val="both"/>
      </w:pPr>
      <w:r>
        <w:rPr>
          <w:rFonts w:ascii="Times New Roman"/>
          <w:b w:val="false"/>
          <w:i w:val="false"/>
          <w:color w:val="000000"/>
          <w:sz w:val="28"/>
        </w:rPr>
        <w:t>Решил: ___________________________________________________________________</w:t>
      </w:r>
    </w:p>
    <w:p>
      <w:pPr>
        <w:spacing w:after="0"/>
        <w:ind w:left="0"/>
        <w:jc w:val="both"/>
      </w:pPr>
      <w:r>
        <w:rPr>
          <w:rFonts w:ascii="Times New Roman"/>
          <w:b w:val="false"/>
          <w:i w:val="false"/>
          <w:color w:val="000000"/>
          <w:sz w:val="28"/>
        </w:rPr>
        <w:t xml:space="preserve">                         (описание мнения ребенка на суть вопроса)</w:t>
      </w:r>
    </w:p>
    <w:p>
      <w:pPr>
        <w:spacing w:after="0"/>
        <w:ind w:left="0"/>
        <w:jc w:val="both"/>
      </w:pPr>
      <w:r>
        <w:rPr>
          <w:rFonts w:ascii="Times New Roman"/>
          <w:b w:val="false"/>
          <w:i w:val="false"/>
          <w:color w:val="000000"/>
          <w:sz w:val="28"/>
        </w:rPr>
        <w:t>Руководитель _______________________________________________________</w:t>
      </w:r>
    </w:p>
    <w:p>
      <w:pPr>
        <w:spacing w:after="0"/>
        <w:ind w:left="0"/>
        <w:jc w:val="both"/>
      </w:pPr>
      <w:r>
        <w:rPr>
          <w:rFonts w:ascii="Times New Roman"/>
          <w:b w:val="false"/>
          <w:i w:val="false"/>
          <w:color w:val="000000"/>
          <w:sz w:val="28"/>
        </w:rPr>
        <w:t xml:space="preserve">                         (подпись)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