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eb37" w14:textId="fd9e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апреля 2023 года № 55. Зарегистрирован в Министерстве юстиции Республики Казахстан 4 апреля 2023 года № 32230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под № 22167)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надлежащих фармацевтических практик,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ДСМ-15";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лабораторной практики (GLP), утвержденном приложением 1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Стандарт применяется ко всем доклиническим и неклиническим исследованиям безопасности для здоровья человека и окружающей среды, проведение которых требуется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22167).";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клинической практики (GCP), утвержденном приложением 2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надлежащей клинической практики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и определяет требования надлежащей клинической практики.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является частью системы обеспечения качества и устанавливает правила проведения исследований с участием человека в качестве субъекта, а также документального оформления и представления результатов таких исследований.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Принципы, установленные настоящим Стандартом, применимы также и к клиническим исследованиям, которые оказывают влияние на безопасность и благополучие человека, выступающего в качестве субъекта исследования.";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Cтандарте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аптечной практики (GPP), утвержденном приложением 5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проведения мероприятий, направленных на укрепление здоровья населения и профилактику заболеваний, необходимо: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медицинскими организациями и участие в программах по вопросам укрепления здоровья населения и профилактике заболеваний, а также рациональному применению и назначению лекарственных средств;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индивидуальных консультаций с пациентами по их просьбе;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аптеке информационных стендов о пропаганде здорового образа жизни;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населению информационных брошюр и буклетов медико-санитарного содержания по вопросам здоровья;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соответствующая профессиональная подготовка фармацевта по предоставлению пациенту надлежащей консультации в отношении лекарственных средств, реализуемых в аптечных организациях.";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Деятельность персонала по обеспечению и рациональному применению лекарственных препаратов включает в себя: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квалифицированного персонала;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правильности оформления рецептов на получение лекарственных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 (далее – Правила);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 совместимость при непосредственном отпуске (выдаче) пациенту лекарственного средства;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технологии изготовления и обеспечение качества лекарственных препаратов в аптеках с правом изготовления;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отпуска рецептурных препаратов по рецептам врача;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надлежащего отпуска лекарственного препарата с соответствующей маркировкой и упаковкой;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покупателю (пациенту) при отпуске лекарственного средства, имеющиеся в наличии лекарственные препараты, соответствующие выписанному рецепту, с указанием их стоимости;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покупателю (пациенту) информации об особенностях применения лекарственных средствах безрецептурного отпуска, изделиях медицинского назначения.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комплекса мероприятий, направленных на обеспечение рационального назначения и применения лекарственных препаратов, фармацевт: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соответствующие знания и навыки по предоставлению достоверной информации и консультативной помощи по применению лекарственных препаратов;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систематически повышает уровень знаний в области фармакотерапии, информации о новых лекарственных средствах, психологии общения;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справочно-информационную литературу по использованию лекарственного средства, медицинских изделий;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обратную связь с врачами в случае неправильно выписанных рецептов.";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название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Фармаконадзор";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Сотрудничество врача и фармацевта направлено на: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выписывание рецептов в соответствии с Правилами";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данных, касающихся пациентов.";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название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Ответственное самолечение";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осуществления деятельности, связанной с ответственным самолечением, аптечной организации необходимо: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соответствующая профессиональная подготовка по предоставлению пациенту надлежащих рекомендаций, относительно применения эффективных и безопасных безрецептурных лекарственных средств;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программы обучения фармацевтов вопросов самолечения и консультирования;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специальной справочной литературы;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СОП по вопросам самолечения;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 симптомов и недомоганий, излечивающихся самостоятельно;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консультаций по вопросам самопомощи и самопрофилактики.";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Деятельность аптечной организации, связанная с самолечением, включает консультации по использованию медицинских изделий, предметов ухода, диагностических средств, средств для ухода за кожей, пищевых добавок, вспомогательных средств и устройств при самолечении, и не относящихся к лекарственным средствам, медицинским изделиям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2022 года № ҚР ДСМ-141 "Об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 и медицинских изделий" (зарегистрирован в Реестре государственной регистрации нормативных правовых актов под № 30771).";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 помещениях хранения, в том числе в холодильной комнате (камере) поддерживается температура и влажность, с предварительно проведенным тестированием зон температурных колебаний (зоны в непосредственной близости от системы охлаждения или потоков холодного воздуха), с оформлением документов по его результатам.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используемое для контроля или мониторинга условий хранения лекарственных средств (средства измерения), калибруется (поверяется)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сертификата" (зарегистрирован в Реестре государственной регистрации нормативных правовых актов под № 18094).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Поверка, калибровка, ремонт оборудования, используемого для контроля или мониторинга условий хранения лекарственных средств осуществляется в целях сохранения качества лекарственных средств и исключения негативного воздействия.";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Аптечная организация получает лекарственные средства и медицинские изделия из организации, имеющие лицензию на оптовую реализацию в аптечных складах либо уведомившими о начале деятельности через склад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Медицинские изделия поступают в обращение с маркировкой, нанесенной непосредственно на медицинское изделие, и (или) на потребительскую упаковку, и с инструкцией по медицинскому применению на медицинское изделие или эксплуатационным документом на казахском и русском языках.";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Лекарственные средства, медицинские изделия, не прошедшие процедуру приема (при повреждении упаковки, не имеющие документа, подтверждающего качество, и (или) необходимой сопроводительной документации) соответствующим образом промаркировываются и размещаются отдельно от других лекарственных средств до их идентификации, возврата поставщику или уничтожению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ДСМ-155/2020 "Об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Казахстан" (зарегистрирован в Реестре государственной регистрации нормативных правовых актов под № 21533).";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При отпуске лекарственного препарата по рецепту врача фармацевт проводит оценку его соответствия установленным требованиям выписывания.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Замена, выписанного в рецепте лекарственного средства на его аналог (генерическую форму), производится с согласия пациента и (или) по согласованию с врачом, при этом на обороте рецепта указывается торговое наименование отпущенного лекарственного средства, ставится подпись и дата отпуска.";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Аптечной организацией регулярно проводятся самоинспекции (внутренние проверки) на соответствие требованиям действующего законодательства Республики Казахстан и настоящего Стандарта.";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практики фармаконадзора (GVP), утвержденном приложением 6 к указанному приказу: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уполномоченной организацией, осуществляющей функции по фармаконадзору является экспертная организация в сфере обращения лекарственных средств и медицинских изделий. Уполномоченная организация осуществляет мониторинг безопасности лекарственных препаратов, находящихся в обращении на рынке Республики Казахстан с целью непрерывной оценки соотношения польза-риск на протяжении всего периода нахождения в обращении лекарственных препаратов, повышения безопасности пациентов и обеспечения защиты здоровья населения. Уполномоченная организация обеспечивает предоставление всех данных по каждой из процедур по фармаконадзору в уполномоченный орган в соответствии с действующим законодательством Республики Казахстан и настоящим Стандартом.".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