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12d0b" w14:textId="1412d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совместный приказ Министра по инвестициям и развитию Республики Казахстан от 15 декабря 2015 года № 1206 и Министра национальной экономики Республики Казахстан от 28 декабря 2015 года № 814 "Об утверждении критериев оценки степени риска и проверочных листов, применяемых для проведения профилактического контроля с посещением субъекта (объекта) контроля и надзора в области промышленной безопасности и проверок на соответствие разрешительным требованиям по выданным разрешениям"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по чрезвычайным ситуациям Республики Казахстан от 29 марта 2023 года № 166 и и.о. Министра национальной экономики Республики Казахстан от 29 марта 2023 года № 38. Зарегистрирован в Министерстве юстиции Республики Казахстан 31 марта 2023 года № 32188. Утратил силу совместным приказом Министра по чрезвычайным ситуациям Республики Казахстан от 17 сентября 2025 года № 405 и Заместителя Премьер-Министра – Министр национальной экономики Республики Казахстан от 24 сентября 2025 года № 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совместным приказом Министра по чрезвычайным ситуациям РК от 17.09.2025 </w:t>
      </w:r>
      <w:r>
        <w:rPr>
          <w:rFonts w:ascii="Times New Roman"/>
          <w:b w:val="false"/>
          <w:i w:val="false"/>
          <w:color w:val="ff0000"/>
          <w:sz w:val="28"/>
        </w:rPr>
        <w:t>№ 405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– Министр национальной экономики РК от 24.09.2025 № 91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15 декабря 2015 года № 1206 и Министра национальной экономики Республики Казахстан от 28 декабря 2015 года № 814 "Об утверждении критериев оценки степени риска и проверочных листов, применяемых для проведения профилактического контроля с посещением субъекта (объекта) контроля и надзора в области промышленной безопасности и проверок на соответствие разрешительным требованиям по выданным разрешениям" (зарегистрирован в Реестре государственной регистрации нормативных правовых актов под № 12687)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критериях оценки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степени риска, применяемые для проведения профилактического контроля с посещением субъекта (объекта) контроля и надзора в области промышленной безопасности и проверок на соответствие разрешительным требованиям по выданным разрешениям, утвержденных указанным совместным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Критериях используются следующие понятия: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балл – количественная мера исчисления риска;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нормализация данных – статистическая процедура, предусматривающая приведение значений, измеренных в различных шкалах, к условно общей шкале;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незначительные нарушения – несоблюдение требований, установленных нормативными правовыми актами в сфере государственного контроля и надзора в области промышленной безопасности, не влекущих к возникновению аварий, инцидентов на опасных производственных объектах;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значительные нарушения – несоблюдение требований, установленных нормативными правовыми актами в сфере государственного контроля и надзора в области промышленной безопасности, влекущих к возможному возникновению инцидентов на опасных производственных объектах;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грубые нарушения – несоблюдение требований, установленных нормативными правовыми актами в сфере государственного контроля и надзора в области промышленной безопасности, влекущих к возможному возникновению аварий на опасных производственных объектах;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риск – вероятность причинения вреда в результате деятельности субъекта контроля и надзора жизни или здоровью человека, окружающей среде, законным интересам физических и юридических лиц, имущественным интересам государства с учетом степени тяжести его последствий;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критерии оценки степени риска – совокупность количественных и качественных показателей, связанных с непосредственной деятельностью субъекта контроля и надзора, особенностями отраслевого развития и факторами, влияющими на это развитие, позволяющих отнести субъекты (объекты) контроля и надзора к различным степеням риска;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объективные критерии оценки степени риска (далее – объективные критерии) – критерии оценки степени риска, используемые для отбора субъектов (объектов) контроля и надзора в зависимости от степени риска в определенной сфере деятельности и не зависящие непосредственно от отдельного субъекта (объекта) контроля и надзора;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субъективные критерии оценки степени риска (далее – субъективные критерии) – критерии оценки степени риска, используемые для отбора субъектов (объектов) контроля и надзора в зависимости от результатов деятельности конкретного субъекта (объекта) контроля и надзора;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система оценки и управления рисками – процесс принятия управленческих решений, направленных на снижение вероятности наступления неблагоприятных факторов путем распределения субъектов (объектов) контроля и надзора по степеням риска для последующего осуществления профилактического контроля с посещением субъекта (объекта) контроля и надзора и (или) проверок на соответствие требованиям с целью минимально возможной степени ограничения свободы предпринимательства, обеспечивая при этом допустимый уровень риска в соответствующих сферах деятельности, а также направленных на изменение уровня риска для конкретного субъекта (объекта) контроля и надзора и (или) освобождения такого субъекта (объекта) контроля и надзора от профилактического контроля с посещением субъекта (объекта) контроля и надзора и (или) проверок на соответствие требованиям;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проверочный лист – перечень требований, предъявляемых к деятельности субъектов (объектов) контроля и надзора, несоблюдение которых влечет за собой угрозу жизни и здоровью человека, окружающей среде, законным интересам физических и юридических лиц, государства;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выборочная совокупность (выборка) – перечень оцениваемых субъектов (объектов), относимых к однородной группе субъектов (объектов) контроля и надзора в сфере государственного контроля и надзора в области промышленной безопасности,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Кодекса.";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Для целей управления рисками при осуществлении профилактического контроля с посещением субъекта (объекта) контроля и надзора в области промышленной безопасности и проверок на соответствие разрешительным требованиям по выданным разрешениям критерии оценки степени риска для проведения профилактического контроля с посещением субъекта (объекта) контроля и надзора в области промышленной безопасности и проверок на соответствие разрешительным требованиям по выданным разрешениям формируются посредством объективных и субъективных критериев.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После проведения анализа возможных рисков субъекты (объекты) контроля и надзора распределяются по трем степеням риска по объективным критериям (высокая, средняя и низкая).";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В отношении субъектов (объектов) контроля и надзора, отнесенных к высокой и средней степени риска по объективным критериям, проводится проверка на соответствие разрешительным требованиям по выданным разрешениям, профилактический контроль с посещением субъекта (объекта) контроля и надзора и внеплановые проверки.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(объектов) контроля и надзора, отнесенных к низкой степени риска по объективным критериям, проводится проверка на соответствие разрешительным требованиям по выданным разрешениям и внеплановые проверки.";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В зависимости от возможного риска и значимости проблемы, единичности или системности нарушения, анализа принятых ранее решений по каждому источнику информации требования, предъявляемые к деятельности субъектов (объектов) контроля и надзора, соответствуют степени нарушения – грубое, значительное и незначительное. 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Степени нарушения требований, предъявляемых к деятельности субъектов (объектов) контроля и надзора в области промышленной безопасности при проведении профилактического контроля с посещением субъекта (объекта) контроля и надзора изложены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Степени нарушения требований, предъявляемых к деятельности субъектов (объектов) контроля и надзора в области промышленной безопасности при проведении проверок, проводимых на соответствие разрешительным требованиям по выданным разрешениям изложены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Исходя из приоритетности применяемых источников информации и значимости показателей субъективных критериев, в соответствии с порядком расчета показателя степени риска по субъективным критериям, определенным в главе 6 настоящих критериев, рассчитывается показатель степени риска по субъективным критериям по шкале от 0 до 100 баллов.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показателям степени риска по субъективным критериям субъект (объект) контроля и надзора относится: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71 до 100 включительно;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средней степени риска – при показателе степени риска от 31 до 70 включительно;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низкой степени риска – при показателе степени риска от 0 до 30 включительно.";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главами 5 и 6 следующего содержания: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Формирование системы оценки и управления рисками при использовании информационных систем с учетом специфики и конфиденциальности, в соответствии с законодательными актами Республики Казахстан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Система оценки и управления рисками ведется с использованием информационных систем, относящих субъекты (объекты) контроля и надзора к конкретным степеням риска и формирующих графики или списки проведения контрольных мероприятий, а также основывается на государственной статистике, итогах ведомственного статистического наблюдения, а также информационных инструментах.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Расчет показателя степени риска по субъективным критериям, а также показатели степени риска, в соответствии с которыми субъект контроля и надзора относится к высокой, средней или низкой степеням риска, установлены согласно приложению 3 к настоящим критериям.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6. Порядок расчета степени риска по субъективным критериям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Расчет показателя степени риска по субъективным критериям (R) осуществляется в автоматизированном режиме путем суммирования показателя степени риска по нарушениям по результатам предыдущих проверок и профилактического контроля с посещением субъектов (объектов) контроля и надзора (SP) и показателя степени риска по субъективным критериям, определенным в соответствии с пунктом 15 настоящих критериев (SC), с последующей нормализацией значений данных в диапазон от 0 до 100 баллов.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Rпром = SP + SC, где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Rпром – промежуточный показатель степени риска по субъективным критериям,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нарушениям,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SC – показатель степени риска по субъективным критериям, определенным в соответствии с пунктом 15 настоящих критериев.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производится по каждому субъекту (объекту) контроля и надзора однородной группы субъектов (объектов) контроля и надзора в сфере государственного контроля и надзора в области промышленной безопасности. При этом перечень оцениваемых субъектов (объектов) контроля и надзора, относимых к однородной группе субъектов (объектов) контроля и надзора в сфере государственного контроля и надзора в области промышленной безопасности, образует выборочную совокупность (выборку) для последующей нормализации данных.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данным, полученным по результатам предыдущих проверок и профилактического контроля с посещением субъектов (объектов) контроля и надзора, формируется показатель степени риска по нарушениям, оцениваемый в баллах от 0 до 100.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одного грубого нарушения по любому из источников информации, указанных в пункте 12 настоящих критериев, субъекту контроля и надзора в области промышленной безопасности приравнивается показатель степени риска 100 баллов и в отношении него проводится профилактический контроль с посещением субъекта (объекта) контроля и надзора в области промышленной безопасности и проверка на соответствие разрешительным требованиям по выданным разрешениям.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выявлении грубых нарушений показатель степени риска по нарушениям рассчитывается суммарным показателем по нарушениям значительной и незначительной степени.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значительных нарушений применяется коэффициент 0,7.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= (SР2 х 100/SР1) х 0,7, где: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SР1 – требуемое количество значительных нарушений;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SР2 – количество выявленных значительных нарушений;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0,3.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= (SР2 х 100/SР1) х 0,3, где: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нарушений;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SР1 – требуемое количество незначительных нарушений;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SР2 – количество выявленных незначительных нарушений;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степени риска по нарушениям (SР) рассчитывается по шкале от 0 до 100 баллов и определяется путем суммирования показателей значительных и незначительных нарушений по следующей формуле: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= SРз + SРн, где: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нарушениям;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нарушений.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нарушениям включается в расчет показателя степени риска по субъективным критериям.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Расчет показателя степени риска по субъективным критериям, определенным в соответствии с пунктом 15 настоящих критериев, производится по шкале от 0 до 100 баллов и осуществляется по следующей формуле: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3086100" cy="129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xi – показатель субъективного критерия,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wi – удельный вес показателя субъективного критерия xi,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показателей.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субъективным критериям, определенным в соответствии с пунктом 15 настоящих критериев, включается в расчет показателя степени риска по субъективным критериям.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Рассчитанные по субъектам (объектам) значения по показателю R нормализуются в диапазон от 0 до 100 баллов. Нормализация данных осуществляется по каждой выборочной совокупности (выборке) с использованием следующей формулы: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2184400" cy="74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84400" cy="74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показатель степени риска (итоговый) по субъективным критериям отдельного субъекта (объекта) контроля и надзора,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Rmax – максимально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(верхняя граница шкалы),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Rmin – минимально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(нижняя граница шкалы),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Rпром – промежуточный показатель степени риска по субъективным критериям, рассчитанный в соответствии с пунктом 23 настоящих критериев.";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критериям оценки степени риска, применяемым для проведения профилактического контроля с посещением субъекта (объекта) контроля и надзора в области промышленной безопасности и проверок на соответствие разрешительным требованиям по выданным разрешениям, утвержденным указанным совместным приказом: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"Степени нарушения требований, предъявляемых к деятельности субъектов (объектов) контроля и надзора в области промышленной безопасности при проведении профилактического контроля с посещением субъекта (объекта) контроля и надзора";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раздела Результаты предыдущих проверок и профилактического контроля с посещением субъектов (объектов) контроля и надзора, исключить;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14: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2831, изложить в следующей редакции: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одновременном ведении горных работ в карьере и подземном руднике в одной вертикальной плоскости соблюдение следующих условий: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оставление предохранительного целика, обеспечивающего устойчивость массива и бортов карьера;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применение систем разработки, исключающих сдвижение (разрушение) массива предохранительного целика;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ограничение мощности массовых взрывов и их сейсмического воздействия на целики, потолочины и уступы бортов;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исключение проникновения газов от взрывных работ в подземные выработки или их подсоса системой вентиляции, выброс этих газов в карьер;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исключение прорыва ливневых и подземных вод из карьера в подземные выработки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1"/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2936, изложить в следующей редакции:</w:t>
      </w:r>
    </w:p>
    <w:bookmarkEnd w:id="82"/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проекта организации работ (далее - ПОР) на проходку, углубку, армирование и крепление стволов шахт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4"/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разделы Наличие неблагоприятных происшествий, возникших по вине субъекта контроля и надзора (инциденты, аварии и несчастные случаи), Наличие и количество подтвержденных жалоб и обращений, Результаты анализа сведений, представляемых государственными органами и организациями, Результаты проведения расследования органами государственного контроля и надзора в соответствии с основаниями,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статьей 144-4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исключить;</w:t>
      </w:r>
    </w:p>
    <w:bookmarkEnd w:id="85"/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критериям оценки степени риска, применяемым для проведения профилактического контроля с посещением субъекта (объекта) контроля и надзора в области промышленной безопасности и проверок на соответствие разрешительным требованиям по выданным разрешениям, утвержденным указанным совместным приказом:</w:t>
      </w:r>
    </w:p>
    <w:bookmarkEnd w:id="86"/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87"/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"Степени нарушения требований, предъявляемых к деятельности субъектов (объектов) контроля и надзора в области промышленной безопасности при проведении проверок, проводимых на соответствие разрешительным требованиям по выданным разрешениям";</w:t>
      </w:r>
    </w:p>
    <w:bookmarkEnd w:id="88"/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раздела Результаты предыдущих проверок и профилактического контроля с посещением субъектов (объектов) контроля и надзора, исключить;</w:t>
      </w:r>
    </w:p>
    <w:bookmarkEnd w:id="89"/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разделы Наличие неблагоприятных происшествий, возникших по вине субъекта контроля и надзора, Наличие и количество подтвержденных жалоб и обращений, Результаты анализа сведений, представляемых государственными органами и организациями, Результаты проведения расследования органами государственного контроля и надзора в соответствии с основаниями,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статьей 144-4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Результаты аттестации, экзаменов сотрудников субъектов контроля и надзора, исключить;</w:t>
      </w:r>
    </w:p>
    <w:bookmarkEnd w:id="90"/>
    <w:bookmarkStart w:name="z1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3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91"/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промышленной безопасности Министерства по чрезвычайным ситуациям Республики Казахстан обеспечить:</w:t>
      </w:r>
    </w:p>
    <w:bookmarkEnd w:id="92"/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совместного приказа в Министерстве юстиции Республики Казахстан; </w:t>
      </w:r>
    </w:p>
    <w:bookmarkEnd w:id="93"/>
    <w:bookmarkStart w:name="z1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по чрезвычайным ситуациям Республики Казахстан.</w:t>
      </w:r>
    </w:p>
    <w:bookmarkEnd w:id="94"/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совместного приказа возложить на курирующего вице-министра по чрезвычайным ситуациям Республики Казахстан.</w:t>
      </w:r>
    </w:p>
    <w:bookmarkEnd w:id="95"/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Исполняющий обязанности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министра национальной экономики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__________А. Куантыров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Исполняющий обязанности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министра по чрезвычайным ситуациям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__________Ю. Ильин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 по правовой статистике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специальным учетам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Генеральной прокуратуры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2023 года № 38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2023 года № 166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риска, применяемые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профилактического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с посещением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(объекта) контроля и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и 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соответствие разрешительным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по выданным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разрешениям</w:t>
            </w:r>
          </w:p>
        </w:tc>
      </w:tr>
    </w:tbl>
    <w:bookmarkStart w:name="z117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субъективных критериев для определения степени риска по субъективным критериям в сфере государственного контроля и надзора в области промышленной безопасности в отношении субъектов (объектов) контроля и надзора в области промышленной безопасности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субъективного критерия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 по показателю субъективного критерия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по значимости, балл (в сумме не должен превышать 100 баллов),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wi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/значения, xi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1/значение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2/значение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3/значение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4/значение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5/значение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6/значение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профилактического контроля с посещением субъекта (объекта) контроля и надзора в области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инцидентов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неблагоприятных происшествий, возникших по вине субъекта (объекта) контроля и надзора (инциденты, аварии и несчастные случаи)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 более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аварий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неблагоприятных происшествий, возникших по вине субъекта (объекта) контроля и надзора (инциденты, аварии и несчастные случаи)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 более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несчастных случаев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неблагоприятных происшествий, возникших по вине субъекта (объекта) контроля и надзора (инциденты, аварии и несчастные случаи)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и более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опасных технических устройств, состоящих на учете в территориальном подразделении уполномоченного органа в области промышленной безопасности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 и организациями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– 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16- 50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51-99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более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зарегистрированных декларации промышленной безопасности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 и организациями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и более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проверок на соответствие разрешительным требованиям по выданным разрешениям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административного взыскания за нарушение законодательства Республики Казахстан при проведении аттестуемых видов работ в области промышленной безопасности, предусмотренного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299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об административных правонарушениях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 и организациями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аттестата на право проведения работ в области промышленной безопасности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 и организациями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свидетельства на право проведения на опасном производственном объекте горноспасательных, газоспасательных, противофонтанных работ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 и организациями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